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890e" w14:textId="6b1890e">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Отбасы және балалар саласында көрсетілетін мемлекеттік қызметтер стандарттарын бекіту туралы</w:t>
      </w:r>
    </w:p>
    <w:p>
      <w:pPr>
        <w:spacing w:after="0"/>
        <w:ind w:left="0"/>
        <w:jc w:val="left"/>
      </w:pPr>
      <w:r>
        <w:rPr>
          <w:rFonts w:ascii="Consolas"/>
          <w:b w:val="false"/>
          <w:i w:val="false"/>
          <w:color w:val="000000"/>
          <w:sz w:val="20"/>
        </w:rPr>
        <w:t>Қазақстан Республикасы Білім және ғылым министрінің 2015 жылғы 13 сәуірдегі № 198 бұйрығы. Қазақстан Республикасының Әділет министрлігінде 2015 жылы 26 мамырда № 11184 тіркелді</w:t>
      </w:r>
    </w:p>
    <w:p>
      <w:pPr>
        <w:spacing w:after="0"/>
        <w:ind w:left="0"/>
        <w:jc w:val="left"/>
      </w:pPr>
      <w:bookmarkStart w:name="z1" w:id="0"/>
      <w:r>
        <w:rPr>
          <w:rFonts w:ascii="Consolas"/>
          <w:b w:val="false"/>
          <w:i w:val="false"/>
          <w:color w:val="000000"/>
          <w:sz w:val="20"/>
        </w:rPr>
        <w:t>
      «Мемлекеттік көрсетілетін қызметтер туралы» Қазақстан Республикасының 2013 жылғы 15 сәуірдегі Заңының </w:t>
      </w:r>
      <w:r>
        <w:rPr>
          <w:rFonts w:ascii="Consolas"/>
          <w:b w:val="false"/>
          <w:i w:val="false"/>
          <w:color w:val="000000"/>
          <w:sz w:val="20"/>
        </w:rPr>
        <w:t>10-бабының</w:t>
      </w:r>
      <w:r>
        <w:rPr>
          <w:rFonts w:ascii="Consolas"/>
          <w:b w:val="false"/>
          <w:i w:val="false"/>
          <w:color w:val="000000"/>
          <w:sz w:val="20"/>
        </w:rPr>
        <w:t xml:space="preserve"> 1-тармағына сәйкес </w:t>
      </w:r>
      <w:r>
        <w:rPr>
          <w:rFonts w:ascii="Consolas"/>
          <w:b/>
          <w:i w:val="false"/>
          <w:color w:val="000000"/>
          <w:sz w:val="20"/>
        </w:rPr>
        <w:t>БҰЙЫРАМЫН</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Мыналар:</w:t>
      </w:r>
      <w:r>
        <w:br/>
      </w:r>
      <w:r>
        <w:rPr>
          <w:rFonts w:ascii="Consolas"/>
          <w:b w:val="false"/>
          <w:i w:val="false"/>
          <w:color w:val="000000"/>
          <w:sz w:val="20"/>
        </w:rPr>
        <w:t>
</w:t>
      </w:r>
      <w:r>
        <w:rPr>
          <w:rFonts w:ascii="Consolas"/>
          <w:b w:val="false"/>
          <w:i w:val="false"/>
          <w:color w:val="000000"/>
          <w:sz w:val="20"/>
        </w:rPr>
        <w:t>
      1) осы бұйрыққа </w:t>
      </w:r>
      <w:r>
        <w:rPr>
          <w:rFonts w:ascii="Consolas"/>
          <w:b w:val="false"/>
          <w:i w:val="false"/>
          <w:color w:val="000000"/>
          <w:sz w:val="20"/>
        </w:rPr>
        <w:t>1-қосымшаға</w:t>
      </w:r>
      <w:r>
        <w:rPr>
          <w:rFonts w:ascii="Consolas"/>
          <w:b w:val="false"/>
          <w:i w:val="false"/>
          <w:color w:val="000000"/>
          <w:sz w:val="20"/>
        </w:rPr>
        <w:t xml:space="preserve"> сәйкес «Қорғаншылық және қамқоршылық жөнінде анықтамалар беру»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2) осы бұйрыққа </w:t>
      </w:r>
      <w:r>
        <w:rPr>
          <w:rFonts w:ascii="Consolas"/>
          <w:b w:val="false"/>
          <w:i w:val="false"/>
          <w:color w:val="000000"/>
          <w:sz w:val="20"/>
        </w:rPr>
        <w:t>2-қосымшаға</w:t>
      </w:r>
      <w:r>
        <w:rPr>
          <w:rFonts w:ascii="Consolas"/>
          <w:b w:val="false"/>
          <w:i w:val="false"/>
          <w:color w:val="000000"/>
          <w:sz w:val="20"/>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3) осы бұйрыққа </w:t>
      </w:r>
      <w:r>
        <w:rPr>
          <w:rFonts w:ascii="Consolas"/>
          <w:b w:val="false"/>
          <w:i w:val="false"/>
          <w:color w:val="000000"/>
          <w:sz w:val="20"/>
        </w:rPr>
        <w:t>3-қосымшаға</w:t>
      </w:r>
      <w:r>
        <w:rPr>
          <w:rFonts w:ascii="Consolas"/>
          <w:b w:val="false"/>
          <w:i w:val="false"/>
          <w:color w:val="000000"/>
          <w:sz w:val="20"/>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4) осы бұйрыққа </w:t>
      </w:r>
      <w:r>
        <w:rPr>
          <w:rFonts w:ascii="Consolas"/>
          <w:b w:val="false"/>
          <w:i w:val="false"/>
          <w:color w:val="000000"/>
          <w:sz w:val="20"/>
        </w:rPr>
        <w:t>4-қосымшаға</w:t>
      </w:r>
      <w:r>
        <w:rPr>
          <w:rFonts w:ascii="Consolas"/>
          <w:b w:val="false"/>
          <w:i w:val="false"/>
          <w:color w:val="000000"/>
          <w:sz w:val="20"/>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5) осы бұйрыққа </w:t>
      </w:r>
      <w:r>
        <w:rPr>
          <w:rFonts w:ascii="Consolas"/>
          <w:b w:val="false"/>
          <w:i w:val="false"/>
          <w:color w:val="000000"/>
          <w:sz w:val="20"/>
        </w:rPr>
        <w:t>5-қосымшаға</w:t>
      </w:r>
      <w:r>
        <w:rPr>
          <w:rFonts w:ascii="Consolas"/>
          <w:b w:val="false"/>
          <w:i w:val="false"/>
          <w:color w:val="000000"/>
          <w:sz w:val="20"/>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6) осы бұйрыққа </w:t>
      </w:r>
      <w:r>
        <w:rPr>
          <w:rFonts w:ascii="Consolas"/>
          <w:b w:val="false"/>
          <w:i w:val="false"/>
          <w:color w:val="000000"/>
          <w:sz w:val="20"/>
        </w:rPr>
        <w:t>6-қосымшаға</w:t>
      </w:r>
      <w:r>
        <w:rPr>
          <w:rFonts w:ascii="Consolas"/>
          <w:b w:val="false"/>
          <w:i w:val="false"/>
          <w:color w:val="000000"/>
          <w:sz w:val="20"/>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7) осы бұйрыққа </w:t>
      </w:r>
      <w:r>
        <w:rPr>
          <w:rFonts w:ascii="Consolas"/>
          <w:b w:val="false"/>
          <w:i w:val="false"/>
          <w:color w:val="000000"/>
          <w:sz w:val="20"/>
        </w:rPr>
        <w:t>7-қосымшаға</w:t>
      </w:r>
      <w:r>
        <w:rPr>
          <w:rFonts w:ascii="Consolas"/>
          <w:b w:val="false"/>
          <w:i w:val="false"/>
          <w:color w:val="000000"/>
          <w:sz w:val="20"/>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8) осы бұйрыққа </w:t>
      </w:r>
      <w:r>
        <w:rPr>
          <w:rFonts w:ascii="Consolas"/>
          <w:b w:val="false"/>
          <w:i w:val="false"/>
          <w:color w:val="000000"/>
          <w:sz w:val="20"/>
        </w:rPr>
        <w:t>8-қосымшаға</w:t>
      </w:r>
      <w:r>
        <w:rPr>
          <w:rFonts w:ascii="Consolas"/>
          <w:b w:val="false"/>
          <w:i w:val="false"/>
          <w:color w:val="000000"/>
          <w:sz w:val="20"/>
        </w:rPr>
        <w:t xml:space="preserve"> сәйкес «Баланы (балаларды) патронаттық тәрбиелеуге беру»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9) осы бұйрыққа </w:t>
      </w:r>
      <w:r>
        <w:rPr>
          <w:rFonts w:ascii="Consolas"/>
          <w:b w:val="false"/>
          <w:i w:val="false"/>
          <w:color w:val="000000"/>
          <w:sz w:val="20"/>
        </w:rPr>
        <w:t>9-қосымшаға</w:t>
      </w:r>
      <w:r>
        <w:rPr>
          <w:rFonts w:ascii="Consolas"/>
          <w:b w:val="false"/>
          <w:i w:val="false"/>
          <w:color w:val="000000"/>
          <w:sz w:val="20"/>
        </w:rPr>
        <w:t xml:space="preserve"> сәйкес «Патронат тәрбиешiлерге берiлген баланы (балаларды) асырап-бағуға ақшалай қаражат төлеуді тағайындау»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10) осы бұйрыққа </w:t>
      </w:r>
      <w:r>
        <w:rPr>
          <w:rFonts w:ascii="Consolas"/>
          <w:b w:val="false"/>
          <w:i w:val="false"/>
          <w:color w:val="000000"/>
          <w:sz w:val="20"/>
        </w:rPr>
        <w:t>10-қосымшаға</w:t>
      </w:r>
      <w:r>
        <w:rPr>
          <w:rFonts w:ascii="Consolas"/>
          <w:b w:val="false"/>
          <w:i w:val="false"/>
          <w:color w:val="000000"/>
          <w:sz w:val="20"/>
        </w:rPr>
        <w:t xml:space="preserve"> сәйкес «Бала асырап алуға тілек білдірген адамдарды есепке қою»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11) осы бұйрыққа </w:t>
      </w:r>
      <w:r>
        <w:rPr>
          <w:rFonts w:ascii="Consolas"/>
          <w:b w:val="false"/>
          <w:i w:val="false"/>
          <w:color w:val="000000"/>
          <w:sz w:val="20"/>
        </w:rPr>
        <w:t>11-қосымшаға</w:t>
      </w:r>
      <w:r>
        <w:rPr>
          <w:rFonts w:ascii="Consolas"/>
          <w:b w:val="false"/>
          <w:i w:val="false"/>
          <w:color w:val="000000"/>
          <w:sz w:val="20"/>
        </w:rPr>
        <w:t xml:space="preserve"> сәйкес «Бала асырап алу жөніндегі агенттікті аккредиттеу»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12) осы бұйрыққа </w:t>
      </w:r>
      <w:r>
        <w:rPr>
          <w:rFonts w:ascii="Consolas"/>
          <w:b w:val="false"/>
          <w:i w:val="false"/>
          <w:color w:val="000000"/>
          <w:sz w:val="20"/>
        </w:rPr>
        <w:t>12-қосымшаға</w:t>
      </w:r>
      <w:r>
        <w:rPr>
          <w:rFonts w:ascii="Consolas"/>
          <w:b w:val="false"/>
          <w:i w:val="false"/>
          <w:color w:val="000000"/>
          <w:sz w:val="20"/>
        </w:rPr>
        <w:t xml:space="preserve"> сәйкес «Бала асырап алу жөніндегі агенттікті аккредиттеу мерзімін ұзарту»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13) осы бұйрыққа </w:t>
      </w:r>
      <w:r>
        <w:rPr>
          <w:rFonts w:ascii="Consolas"/>
          <w:b w:val="false"/>
          <w:i w:val="false"/>
          <w:color w:val="000000"/>
          <w:sz w:val="20"/>
        </w:rPr>
        <w:t>13-қосымшаға</w:t>
      </w:r>
      <w:r>
        <w:rPr>
          <w:rFonts w:ascii="Consolas"/>
          <w:b w:val="false"/>
          <w:i w:val="false"/>
          <w:color w:val="000000"/>
          <w:sz w:val="20"/>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14) осы бұйрыққа </w:t>
      </w:r>
      <w:r>
        <w:rPr>
          <w:rFonts w:ascii="Consolas"/>
          <w:b w:val="false"/>
          <w:i w:val="false"/>
          <w:color w:val="000000"/>
          <w:sz w:val="20"/>
        </w:rPr>
        <w:t>14-қосымшаға</w:t>
      </w:r>
      <w:r>
        <w:rPr>
          <w:rFonts w:ascii="Consolas"/>
          <w:b w:val="false"/>
          <w:i w:val="false"/>
          <w:color w:val="000000"/>
          <w:sz w:val="20"/>
        </w:rPr>
        <w:t xml:space="preserve"> сәйкес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 бекітілсін.</w:t>
      </w:r>
      <w:r>
        <w:br/>
      </w:r>
      <w:r>
        <w:rPr>
          <w:rFonts w:ascii="Consolas"/>
          <w:b w:val="false"/>
          <w:i w:val="false"/>
          <w:color w:val="000000"/>
          <w:sz w:val="20"/>
        </w:rPr>
        <w:t>
</w:t>
      </w:r>
      <w:r>
        <w:rPr>
          <w:rFonts w:ascii="Consolas"/>
          <w:b w:val="false"/>
          <w:i w:val="false"/>
          <w:color w:val="000000"/>
          <w:sz w:val="20"/>
        </w:rPr>
        <w:t>
      2. Қазақстан Республикасы Білім және ғылым Министрлігі Балалардың құқықтарын қорғау комитеті (З.Ж. Оразалиева) заңнамада белгіленген тәртіппен:</w:t>
      </w:r>
      <w:r>
        <w:br/>
      </w:r>
      <w:r>
        <w:rPr>
          <w:rFonts w:ascii="Consolas"/>
          <w:b w:val="false"/>
          <w:i w:val="false"/>
          <w:color w:val="000000"/>
          <w:sz w:val="20"/>
        </w:rPr>
        <w:t>
</w:t>
      </w:r>
      <w:r>
        <w:rPr>
          <w:rFonts w:ascii="Consolas"/>
          <w:b w:val="false"/>
          <w:i w:val="false"/>
          <w:color w:val="000000"/>
          <w:sz w:val="20"/>
        </w:rPr>
        <w:t>
      1) осы бұйрықты Қазақстан Республикасы Әділет министрлігінде мемлекеттік тіркеуді;</w:t>
      </w:r>
      <w:r>
        <w:br/>
      </w:r>
      <w:r>
        <w:rPr>
          <w:rFonts w:ascii="Consolas"/>
          <w:b w:val="false"/>
          <w:i w:val="false"/>
          <w:color w:val="000000"/>
          <w:sz w:val="20"/>
        </w:rPr>
        <w:t>
</w:t>
      </w:r>
      <w:r>
        <w:rPr>
          <w:rFonts w:ascii="Consolas"/>
          <w:b w:val="false"/>
          <w:i w:val="false"/>
          <w:color w:val="000000"/>
          <w:sz w:val="20"/>
        </w:rPr>
        <w:t>
      2) Қазақстан Республикасы Әділет министрлігінде мемлекеттік тіркеуден өткеннен кейін осы бұйрықты ресми жариялауды;</w:t>
      </w:r>
      <w:r>
        <w:br/>
      </w:r>
      <w:r>
        <w:rPr>
          <w:rFonts w:ascii="Consolas"/>
          <w:b w:val="false"/>
          <w:i w:val="false"/>
          <w:color w:val="000000"/>
          <w:sz w:val="20"/>
        </w:rPr>
        <w:t>
</w:t>
      </w:r>
      <w:r>
        <w:rPr>
          <w:rFonts w:ascii="Consolas"/>
          <w:b w:val="false"/>
          <w:i w:val="false"/>
          <w:color w:val="000000"/>
          <w:sz w:val="20"/>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Consolas"/>
          <w:b w:val="false"/>
          <w:i w:val="false"/>
          <w:color w:val="000000"/>
          <w:sz w:val="20"/>
        </w:rPr>
        <w:t>
</w:t>
      </w:r>
      <w:r>
        <w:rPr>
          <w:rFonts w:ascii="Consolas"/>
          <w:b w:val="false"/>
          <w:i w:val="false"/>
          <w:color w:val="000000"/>
          <w:sz w:val="20"/>
        </w:rPr>
        <w:t>
      3. Осы бұйрықтың орындалуын бақылау Қазақстан Республикасы Білім және ғылым вице-министрі Е.Н. Иманғалиевке жүктелсін.</w:t>
      </w:r>
      <w:r>
        <w:br/>
      </w:r>
      <w:r>
        <w:rPr>
          <w:rFonts w:ascii="Consolas"/>
          <w:b w:val="false"/>
          <w:i w:val="false"/>
          <w:color w:val="000000"/>
          <w:sz w:val="20"/>
        </w:rPr>
        <w:t>
</w:t>
      </w:r>
      <w:r>
        <w:rPr>
          <w:rFonts w:ascii="Consolas"/>
          <w:b w:val="false"/>
          <w:i w:val="false"/>
          <w:color w:val="000000"/>
          <w:sz w:val="20"/>
        </w:rPr>
        <w:t>
      4. Осы бұйрық алғашқы ресми жарияланған күнінен бастап қолданысқа енгізіледі.</w:t>
      </w:r>
    </w:p>
    <w:bookmarkEnd w:id="0"/>
    <w:p>
      <w:pPr>
        <w:spacing w:after="0"/>
        <w:ind w:left="0"/>
        <w:jc w:val="left"/>
      </w:pP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Білім және ғылым министрі                А. Сәрінжіпов</w:t>
      </w:r>
    </w:p>
    <w:p>
      <w:pPr>
        <w:spacing w:after="0"/>
        <w:ind w:left="0"/>
        <w:jc w:val="left"/>
      </w:pPr>
      <w:r>
        <w:rPr>
          <w:rFonts w:ascii="Consolas"/>
          <w:b w:val="false"/>
          <w:i/>
          <w:color w:val="000000"/>
          <w:sz w:val="20"/>
        </w:rPr>
        <w:t>      КЕЛІСІЛДІ</w:t>
      </w:r>
      <w:r>
        <w:br/>
      </w:r>
      <w:r>
        <w:rPr>
          <w:rFonts w:ascii="Consolas"/>
          <w:b w:val="false"/>
          <w:i w:val="false"/>
          <w:color w:val="000000"/>
          <w:sz w:val="20"/>
        </w:rPr>
        <w:t>
</w:t>
      </w: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Инвестициялар және даму министрінің</w:t>
      </w:r>
      <w:r>
        <w:br/>
      </w:r>
      <w:r>
        <w:rPr>
          <w:rFonts w:ascii="Consolas"/>
          <w:b w:val="false"/>
          <w:i w:val="false"/>
          <w:color w:val="000000"/>
          <w:sz w:val="20"/>
        </w:rPr>
        <w:t>
</w:t>
      </w:r>
      <w:r>
        <w:rPr>
          <w:rFonts w:ascii="Consolas"/>
          <w:b w:val="false"/>
          <w:i/>
          <w:color w:val="000000"/>
          <w:sz w:val="20"/>
        </w:rPr>
        <w:t>      міндетін атқарушы</w:t>
      </w:r>
      <w:r>
        <w:br/>
      </w:r>
      <w:r>
        <w:rPr>
          <w:rFonts w:ascii="Consolas"/>
          <w:b w:val="false"/>
          <w:i w:val="false"/>
          <w:color w:val="000000"/>
          <w:sz w:val="20"/>
        </w:rPr>
        <w:t>
</w:t>
      </w:r>
      <w:r>
        <w:rPr>
          <w:rFonts w:ascii="Consolas"/>
          <w:b w:val="false"/>
          <w:i/>
          <w:color w:val="000000"/>
          <w:sz w:val="20"/>
        </w:rPr>
        <w:t>      2015 жылғы «___» __________________</w:t>
      </w:r>
      <w:r>
        <w:br/>
      </w:r>
      <w:r>
        <w:rPr>
          <w:rFonts w:ascii="Consolas"/>
          <w:b w:val="false"/>
          <w:i w:val="false"/>
          <w:color w:val="000000"/>
          <w:sz w:val="20"/>
        </w:rPr>
        <w:t>
</w:t>
      </w:r>
      <w:r>
        <w:rPr>
          <w:rFonts w:ascii="Consolas"/>
          <w:b w:val="false"/>
          <w:i/>
          <w:color w:val="000000"/>
          <w:sz w:val="20"/>
        </w:rPr>
        <w:t>      ___________________ Ж.М. Қасымбек</w:t>
      </w:r>
    </w:p>
    <w:p>
      <w:pPr>
        <w:spacing w:after="0"/>
        <w:ind w:left="0"/>
        <w:jc w:val="left"/>
      </w:pPr>
      <w:r>
        <w:rPr>
          <w:rFonts w:ascii="Consolas"/>
          <w:b w:val="false"/>
          <w:i/>
          <w:color w:val="000000"/>
          <w:sz w:val="20"/>
        </w:rPr>
        <w:t>      КЕЛІСІЛДІ</w:t>
      </w:r>
      <w:r>
        <w:br/>
      </w:r>
      <w:r>
        <w:rPr>
          <w:rFonts w:ascii="Consolas"/>
          <w:b w:val="false"/>
          <w:i w:val="false"/>
          <w:color w:val="000000"/>
          <w:sz w:val="20"/>
        </w:rPr>
        <w:t>
</w:t>
      </w: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Ұлттық экономика министрі</w:t>
      </w:r>
      <w:r>
        <w:br/>
      </w:r>
      <w:r>
        <w:rPr>
          <w:rFonts w:ascii="Consolas"/>
          <w:b w:val="false"/>
          <w:i w:val="false"/>
          <w:color w:val="000000"/>
          <w:sz w:val="20"/>
        </w:rPr>
        <w:t>
</w:t>
      </w:r>
      <w:r>
        <w:rPr>
          <w:rFonts w:ascii="Consolas"/>
          <w:b w:val="false"/>
          <w:i/>
          <w:color w:val="000000"/>
          <w:sz w:val="20"/>
        </w:rPr>
        <w:t>      2015 жылғы «___» _______________</w:t>
      </w:r>
      <w:r>
        <w:br/>
      </w:r>
      <w:r>
        <w:rPr>
          <w:rFonts w:ascii="Consolas"/>
          <w:b w:val="false"/>
          <w:i w:val="false"/>
          <w:color w:val="000000"/>
          <w:sz w:val="20"/>
        </w:rPr>
        <w:t>
</w:t>
      </w:r>
      <w:r>
        <w:rPr>
          <w:rFonts w:ascii="Consolas"/>
          <w:b w:val="false"/>
          <w:i/>
          <w:color w:val="000000"/>
          <w:sz w:val="20"/>
        </w:rPr>
        <w:t>      ___________________ Е.А. Досаев</w:t>
      </w:r>
    </w:p>
    <w:bookmarkStart w:name="z23" w:id="1"/>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cәуірдегі   </w:t>
      </w:r>
      <w:r>
        <w:br/>
      </w:r>
      <w:r>
        <w:rPr>
          <w:rFonts w:ascii="Consolas"/>
          <w:b w:val="false"/>
          <w:i w:val="false"/>
          <w:color w:val="000000"/>
          <w:sz w:val="20"/>
        </w:rPr>
        <w:t xml:space="preserve">
№ 198 бұйрығына 1–қосымша  </w:t>
      </w:r>
    </w:p>
    <w:bookmarkEnd w:id="1"/>
    <w:bookmarkStart w:name="z24" w:id="2"/>
    <w:p>
      <w:pPr>
        <w:spacing w:after="0"/>
        <w:ind w:left="0"/>
        <w:jc w:val="left"/>
      </w:pPr>
      <w:r>
        <w:rPr>
          <w:rFonts w:ascii="Consolas"/>
          <w:b/>
          <w:i w:val="false"/>
          <w:color w:val="000000"/>
        </w:rPr>
        <w:t xml:space="preserve"> 
«Қорғаншылық және қамқоршылық жөнінде анықтамалар беру»</w:t>
      </w:r>
      <w:r>
        <w:br/>
      </w:r>
      <w:r>
        <w:rPr>
          <w:rFonts w:ascii="Consolas"/>
          <w:b/>
          <w:i w:val="false"/>
          <w:color w:val="000000"/>
        </w:rPr>
        <w:t>
мемлекеттік көрсетілетін қызмет стандарты</w:t>
      </w:r>
    </w:p>
    <w:bookmarkEnd w:id="2"/>
    <w:p>
      <w:pPr>
        <w:spacing w:after="0"/>
        <w:ind w:left="0"/>
        <w:jc w:val="left"/>
      </w:pPr>
      <w:r>
        <w:rPr>
          <w:rFonts w:ascii="Consolas"/>
          <w:b w:val="false"/>
          <w:i w:val="false"/>
          <w:color w:val="ff0000"/>
          <w:sz w:val="20"/>
        </w:rPr>
        <w:t xml:space="preserve">      Ескерту. 1-қосымша жаңа редакцияда - ҚР Білім және ғылым министрінің 21.01.2016 </w:t>
      </w:r>
      <w:r>
        <w:rPr>
          <w:rFonts w:ascii="Consolas"/>
          <w:b w:val="false"/>
          <w:i w:val="false"/>
          <w:color w:val="ff0000"/>
          <w:sz w:val="20"/>
        </w:rPr>
        <w:t>№ 53</w:t>
      </w:r>
      <w:r>
        <w:rPr>
          <w:rFonts w:ascii="Consolas"/>
          <w:b w:val="false"/>
          <w:i w:val="false"/>
          <w:color w:val="ff0000"/>
          <w:sz w:val="20"/>
        </w:rPr>
        <w:t xml:space="preserve"> (01.03.2016 бастап қолданысқа енгізіледі) бұйрығымен.</w:t>
      </w:r>
    </w:p>
    <w:bookmarkStart w:name="z25" w:id="3"/>
    <w:p>
      <w:pPr>
        <w:spacing w:after="0"/>
        <w:ind w:left="0"/>
        <w:jc w:val="left"/>
      </w:pPr>
      <w:r>
        <w:rPr>
          <w:rFonts w:ascii="Consolas"/>
          <w:b/>
          <w:i w:val="false"/>
          <w:color w:val="000000"/>
        </w:rPr>
        <w:t xml:space="preserve"> 
1. Жалпы ережелер</w:t>
      </w:r>
    </w:p>
    <w:bookmarkEnd w:id="3"/>
    <w:bookmarkStart w:name="z26" w:id="4"/>
    <w:p>
      <w:pPr>
        <w:spacing w:after="0"/>
        <w:ind w:left="0"/>
        <w:jc w:val="left"/>
      </w:pPr>
      <w:r>
        <w:rPr>
          <w:rFonts w:ascii="Consolas"/>
          <w:b w:val="false"/>
          <w:i w:val="false"/>
          <w:color w:val="000000"/>
          <w:sz w:val="20"/>
        </w:rPr>
        <w:t>
      1. «Қорғаншылық және қамқоршылық жөнінде анықтама беру»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Consolas"/>
          <w:b w:val="false"/>
          <w:i w:val="false"/>
          <w:color w:val="000000"/>
          <w:sz w:val="20"/>
        </w:rPr>
        <w:t>
</w:t>
      </w:r>
      <w:r>
        <w:rPr>
          <w:rFonts w:ascii="Consolas"/>
          <w:b w:val="false"/>
          <w:i w:val="false"/>
          <w:color w:val="000000"/>
          <w:sz w:val="20"/>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Consolas"/>
          <w:b w:val="false"/>
          <w:i w:val="false"/>
          <w:color w:val="000000"/>
          <w:sz w:val="20"/>
        </w:rPr>
        <w:t>
      Өтінішті қабылдау және мемлекеттік қызмет көрсетудің нәтижесін беру:</w:t>
      </w:r>
      <w:r>
        <w:br/>
      </w:r>
      <w:r>
        <w:rPr>
          <w:rFonts w:ascii="Consolas"/>
          <w:b w:val="false"/>
          <w:i w:val="false"/>
          <w:color w:val="000000"/>
          <w:sz w:val="20"/>
        </w:rPr>
        <w:t>
</w:t>
      </w:r>
      <w:r>
        <w:rPr>
          <w:rFonts w:ascii="Consolas"/>
          <w:b w:val="false"/>
          <w:i w:val="false"/>
          <w:color w:val="000000"/>
          <w:sz w:val="20"/>
        </w:rPr>
        <w:t>
      1) «Азаматтарға арналған үкімет» мемлекеттік корпорациясының коммерциялық емес қоғамы (бұдан әрі – Мемлекеттік корпорация);</w:t>
      </w:r>
      <w:r>
        <w:br/>
      </w:r>
      <w:r>
        <w:rPr>
          <w:rFonts w:ascii="Consolas"/>
          <w:b w:val="false"/>
          <w:i w:val="false"/>
          <w:color w:val="000000"/>
          <w:sz w:val="20"/>
        </w:rPr>
        <w:t>
</w:t>
      </w:r>
      <w:r>
        <w:rPr>
          <w:rFonts w:ascii="Consolas"/>
          <w:b w:val="false"/>
          <w:i w:val="false"/>
          <w:color w:val="000000"/>
          <w:sz w:val="20"/>
        </w:rPr>
        <w:t>
      2) «электрондық үкіметтің» www.e.gov.kz веб-порталы (бұдан әрі – портал) арқылы жүзеге асырылады.</w:t>
      </w:r>
    </w:p>
    <w:bookmarkEnd w:id="4"/>
    <w:bookmarkStart w:name="z31" w:id="5"/>
    <w:p>
      <w:pPr>
        <w:spacing w:after="0"/>
        <w:ind w:left="0"/>
        <w:jc w:val="left"/>
      </w:pPr>
      <w:r>
        <w:rPr>
          <w:rFonts w:ascii="Consolas"/>
          <w:b/>
          <w:i w:val="false"/>
          <w:color w:val="000000"/>
        </w:rPr>
        <w:t xml:space="preserve"> 
2. Мемлекеттік қызмет көрсету тәртібі</w:t>
      </w:r>
    </w:p>
    <w:bookmarkEnd w:id="5"/>
    <w:bookmarkStart w:name="z32" w:id="6"/>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Мемлекеттік корпорациясына құжаттарды тапсырған сәттен бастап, сондай-ақ портал арқылы өтініш берген кезде – 5 минут;</w:t>
      </w:r>
      <w:r>
        <w:br/>
      </w:r>
      <w:r>
        <w:rPr>
          <w:rFonts w:ascii="Consolas"/>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жұмыс күні (құжаттарды қабылдау күні мемлекеттік қызмет көрсету мерзіміне кірмейді).</w:t>
      </w:r>
      <w:r>
        <w:br/>
      </w:r>
      <w:r>
        <w:rPr>
          <w:rFonts w:ascii="Consolas"/>
          <w:b w:val="false"/>
          <w:i w:val="false"/>
          <w:color w:val="000000"/>
          <w:sz w:val="20"/>
        </w:rPr>
        <w:t>
</w:t>
      </w:r>
      <w:r>
        <w:rPr>
          <w:rFonts w:ascii="Consolas"/>
          <w:b w:val="false"/>
          <w:i w:val="false"/>
          <w:color w:val="000000"/>
          <w:sz w:val="20"/>
        </w:rPr>
        <w:t>
      2) Мемлекеттік корпорациясында көрсетілетін қызметті алушының құжаттарды тапсыруы үшін күтудің рұқсат берілетін ең ұзақ уақыты – 15 минут;</w:t>
      </w:r>
      <w:r>
        <w:br/>
      </w:r>
      <w:r>
        <w:rPr>
          <w:rFonts w:ascii="Consolas"/>
          <w:b w:val="false"/>
          <w:i w:val="false"/>
          <w:color w:val="000000"/>
          <w:sz w:val="20"/>
        </w:rPr>
        <w:t>
</w:t>
      </w:r>
      <w:r>
        <w:rPr>
          <w:rFonts w:ascii="Consolas"/>
          <w:b w:val="false"/>
          <w:i w:val="false"/>
          <w:color w:val="000000"/>
          <w:sz w:val="20"/>
        </w:rPr>
        <w:t>
      3) Мемлекеттік корпорациясында көрсетілетін қызметті алушыға қызмет көрсетудің рұқсат берілетін ең ұзақ уақыты – 15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 электрондық (ішінара автоматтандырылған) және (немесе) қағаз жүзінде.</w:t>
      </w:r>
      <w:r>
        <w:br/>
      </w:r>
      <w:r>
        <w:rPr>
          <w:rFonts w:ascii="Consolas"/>
          <w:b w:val="false"/>
          <w:i w:val="false"/>
          <w:color w:val="000000"/>
          <w:sz w:val="20"/>
        </w:rPr>
        <w:t>
</w:t>
      </w:r>
      <w:r>
        <w:rPr>
          <w:rFonts w:ascii="Consolas"/>
          <w:b w:val="false"/>
          <w:i w:val="false"/>
          <w:color w:val="000000"/>
          <w:sz w:val="20"/>
        </w:rPr>
        <w:t>
      6. Мемлекеттік көрсетілетін қызмет көрсетудің нәтижесі –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қамқоршылық және қорғаншылық белгілеу туралы анықтама.</w:t>
      </w:r>
      <w:r>
        <w:br/>
      </w:r>
      <w:r>
        <w:rPr>
          <w:rFonts w:ascii="Consolas"/>
          <w:b w:val="false"/>
          <w:i w:val="false"/>
          <w:color w:val="000000"/>
          <w:sz w:val="20"/>
        </w:rPr>
        <w:t>
      Мемлекеттік қызмет көрсету нәтижесін ұсыну нысаны – электрондық және (немесе) қағаз түрінде.</w:t>
      </w:r>
      <w:r>
        <w:br/>
      </w:r>
      <w:r>
        <w:rPr>
          <w:rFonts w:ascii="Consolas"/>
          <w:b w:val="false"/>
          <w:i w:val="false"/>
          <w:color w:val="000000"/>
          <w:sz w:val="20"/>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Consolas"/>
          <w:b w:val="false"/>
          <w:i w:val="false"/>
          <w:color w:val="000000"/>
          <w:sz w:val="20"/>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Жұмыс кестесі:</w:t>
      </w:r>
      <w:r>
        <w:br/>
      </w:r>
      <w:r>
        <w:rPr>
          <w:rFonts w:ascii="Consolas"/>
          <w:b w:val="false"/>
          <w:i w:val="false"/>
          <w:color w:val="000000"/>
          <w:sz w:val="20"/>
        </w:rPr>
        <w:t>
</w:t>
      </w:r>
      <w:r>
        <w:rPr>
          <w:rFonts w:ascii="Consolas"/>
          <w:b w:val="false"/>
          <w:i w:val="false"/>
          <w:color w:val="000000"/>
          <w:sz w:val="20"/>
        </w:rPr>
        <w:t>
      1) Мемлекеттік корпорациясында: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Consolas"/>
          <w:b w:val="false"/>
          <w:i w:val="false"/>
          <w:color w:val="000000"/>
          <w:sz w:val="20"/>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r>
        <w:br/>
      </w:r>
      <w:r>
        <w:rPr>
          <w:rFonts w:ascii="Consolas"/>
          <w:b w:val="false"/>
          <w:i w:val="false"/>
          <w:color w:val="000000"/>
          <w:sz w:val="20"/>
        </w:rPr>
        <w:t>
</w:t>
      </w:r>
      <w:r>
        <w:rPr>
          <w:rFonts w:ascii="Consolas"/>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Consolas"/>
          <w:b w:val="false"/>
          <w:i w:val="false"/>
          <w:color w:val="000000"/>
          <w:sz w:val="20"/>
        </w:rPr>
        <w:t>
</w:t>
      </w:r>
      <w:r>
        <w:rPr>
          <w:rFonts w:ascii="Consolas"/>
          <w:b w:val="false"/>
          <w:i w:val="false"/>
          <w:color w:val="000000"/>
          <w:sz w:val="20"/>
        </w:rPr>
        <w:t>
      9.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Мемлекеттік корпорациясында: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кәуландыратын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бала 2007 жылғы 13 тамызға дейін не Қазақстан Республикасынан тыс жерде туылған жағдайда баланың туу туралы куәлігі (жеке басын сәйкестендіру үшін талап етіледі).</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 көрсетілетін қызметті алушының ЭЦҚ қойылған электрондық құжат нысанындағы сұраныс;</w:t>
      </w:r>
      <w:r>
        <w:br/>
      </w:r>
      <w:r>
        <w:rPr>
          <w:rFonts w:ascii="Consolas"/>
          <w:b w:val="false"/>
          <w:i w:val="false"/>
          <w:color w:val="000000"/>
          <w:sz w:val="20"/>
        </w:rPr>
        <w:t>
      Порталда электрондық сұранысты қабылдау көрсетілетін қызметті алушының «жеке кабинетінде» жүзеге асырылады.</w:t>
      </w:r>
      <w:r>
        <w:br/>
      </w:r>
      <w:r>
        <w:rPr>
          <w:rFonts w:ascii="Consolas"/>
          <w:b w:val="false"/>
          <w:i w:val="false"/>
          <w:color w:val="000000"/>
          <w:sz w:val="20"/>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r>
        <w:br/>
      </w:r>
      <w:r>
        <w:rPr>
          <w:rFonts w:ascii="Consolas"/>
          <w:b w:val="false"/>
          <w:i w:val="false"/>
          <w:color w:val="000000"/>
          <w:sz w:val="20"/>
        </w:rPr>
        <w:t>
      Егер Қазақстан Республикасының заңдарында өзгеше көзделмесе, көрсетілген қызметті алушы Мемлекеттік корпорациясының қызметкеріне мемлекеттік қызмет көрсету кезінде заңмен қорғалатын құпияны қамтитын, ақпараттық жүйедегі мәліметтерді пайдалануға келісімін береді.</w:t>
      </w:r>
      <w:r>
        <w:br/>
      </w:r>
      <w:r>
        <w:rPr>
          <w:rFonts w:ascii="Consolas"/>
          <w:b w:val="false"/>
          <w:i w:val="false"/>
          <w:color w:val="000000"/>
          <w:sz w:val="20"/>
        </w:rPr>
        <w:t>
</w:t>
      </w:r>
      <w:r>
        <w:rPr>
          <w:rFonts w:ascii="Consolas"/>
          <w:b w:val="false"/>
          <w:i w:val="false"/>
          <w:color w:val="000000"/>
          <w:sz w:val="20"/>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r>
        <w:br/>
      </w:r>
      <w:r>
        <w:rPr>
          <w:rFonts w:ascii="Consolas"/>
          <w:b w:val="false"/>
          <w:i w:val="false"/>
          <w:color w:val="000000"/>
          <w:sz w:val="20"/>
        </w:rPr>
        <w:t>
      Мемлекеттік корпорациясын дадайын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r>
        <w:br/>
      </w:r>
      <w:r>
        <w:rPr>
          <w:rFonts w:ascii="Consolas"/>
          <w:b w:val="false"/>
          <w:i w:val="false"/>
          <w:color w:val="000000"/>
          <w:sz w:val="20"/>
        </w:rPr>
        <w:t>
      Мемлекеттік корпорациясы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r>
        <w:br/>
      </w:r>
      <w:r>
        <w:rPr>
          <w:rFonts w:ascii="Consolas"/>
          <w:b w:val="false"/>
          <w:i w:val="false"/>
          <w:color w:val="000000"/>
          <w:sz w:val="20"/>
        </w:rPr>
        <w:t>
</w:t>
      </w:r>
      <w:r>
        <w:rPr>
          <w:rFonts w:ascii="Consolas"/>
          <w:b w:val="false"/>
          <w:i w:val="false"/>
          <w:color w:val="000000"/>
          <w:sz w:val="20"/>
        </w:rPr>
        <w:t>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Consolas"/>
          <w:b w:val="false"/>
          <w:i w:val="false"/>
          <w:color w:val="000000"/>
          <w:sz w:val="20"/>
        </w:rPr>
        <w:t>3-қосымшаға</w:t>
      </w:r>
      <w:r>
        <w:rPr>
          <w:rFonts w:ascii="Consolas"/>
          <w:b w:val="false"/>
          <w:i w:val="false"/>
          <w:color w:val="000000"/>
          <w:sz w:val="20"/>
        </w:rPr>
        <w:t xml:space="preserve"> сәйкес нысан бойынша құжаттарды қабылдаудан бас тарту туралы қолхат береді.</w:t>
      </w:r>
    </w:p>
    <w:bookmarkEnd w:id="6"/>
    <w:bookmarkStart w:name="z49" w:id="7"/>
    <w:p>
      <w:pPr>
        <w:spacing w:after="0"/>
        <w:ind w:left="0"/>
        <w:jc w:val="left"/>
      </w:pPr>
      <w:r>
        <w:rPr>
          <w:rFonts w:ascii="Consolas"/>
          <w:b/>
          <w:i w:val="false"/>
          <w:color w:val="000000"/>
        </w:rPr>
        <w:t xml:space="preserve"> 
3. Мемлекеттік қызмет көрсету мәселелері бойынша облыстардың,</w:t>
      </w:r>
      <w:r>
        <w:br/>
      </w:r>
      <w:r>
        <w:rPr>
          <w:rFonts w:ascii="Consolas"/>
          <w:b/>
          <w:i w:val="false"/>
          <w:color w:val="000000"/>
        </w:rPr>
        <w:t>
республикалық маңызы бар қалалардың, астананың, аудандардың,</w:t>
      </w:r>
      <w:r>
        <w:br/>
      </w:r>
      <w:r>
        <w:rPr>
          <w:rFonts w:ascii="Consolas"/>
          <w:b/>
          <w:i w:val="false"/>
          <w:color w:val="000000"/>
        </w:rPr>
        <w:t>
облыстық маңызы бар қалалардың жергілікті атқарушы</w:t>
      </w:r>
      <w:r>
        <w:br/>
      </w:r>
      <w:r>
        <w:rPr>
          <w:rFonts w:ascii="Consolas"/>
          <w:b/>
          <w:i w:val="false"/>
          <w:color w:val="000000"/>
        </w:rPr>
        <w:t>
органдарының, сондай-ақ көрсетілетін қызметті берушілердің және</w:t>
      </w:r>
      <w:r>
        <w:br/>
      </w:r>
      <w:r>
        <w:rPr>
          <w:rFonts w:ascii="Consolas"/>
          <w:b/>
          <w:i w:val="false"/>
          <w:color w:val="000000"/>
        </w:rPr>
        <w:t>
(немесе) олардың лауазымды адамдарының, Мемлекеттік</w:t>
      </w:r>
      <w:r>
        <w:br/>
      </w:r>
      <w:r>
        <w:rPr>
          <w:rFonts w:ascii="Consolas"/>
          <w:b/>
          <w:i w:val="false"/>
          <w:color w:val="000000"/>
        </w:rPr>
        <w:t>
корпорациясы және (немесе) олардың қызметкерлерінің шешімдеріне, әрекетіне (әрекетсіздігіне) шағымдану тәртібі</w:t>
      </w:r>
    </w:p>
    <w:bookmarkEnd w:id="7"/>
    <w:bookmarkStart w:name="z50" w:id="8"/>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14-тармағында көрсетілген мекенжай бойынша шағым көрсетілетін қызметті беруші басшысының атына беріледі.</w:t>
      </w:r>
      <w:r>
        <w:br/>
      </w:r>
      <w:r>
        <w:rPr>
          <w:rFonts w:ascii="Consolas"/>
          <w:b w:val="false"/>
          <w:i w:val="false"/>
          <w:color w:val="000000"/>
          <w:sz w:val="20"/>
        </w:rPr>
        <w:t>
      Шағым жазбаша нысанда пошта не көрсетілетін қызметті берушінің немесе әкімдіктің кеңсесі арқылы қолма-қол қабылданады.</w:t>
      </w:r>
      <w:r>
        <w:br/>
      </w:r>
      <w:r>
        <w:rPr>
          <w:rFonts w:ascii="Consolas"/>
          <w:b w:val="false"/>
          <w:i w:val="false"/>
          <w:color w:val="000000"/>
          <w:sz w:val="20"/>
        </w:rPr>
        <w:t>
      Жеке тұлғаның арызында оның тегі, аты, әкесінің аты (бар болғанда), пошталық мекенжайы, байланыс телефоны көрсетіледі.</w:t>
      </w:r>
      <w:r>
        <w:br/>
      </w:r>
      <w:r>
        <w:rPr>
          <w:rFonts w:ascii="Consolas"/>
          <w:b w:val="false"/>
          <w:i w:val="false"/>
          <w:color w:val="000000"/>
          <w:sz w:val="20"/>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r>
        <w:br/>
      </w:r>
      <w:r>
        <w:rPr>
          <w:rFonts w:ascii="Consolas"/>
          <w:b w:val="false"/>
          <w:i w:val="false"/>
          <w:color w:val="000000"/>
          <w:sz w:val="20"/>
        </w:rPr>
        <w:t>
      Мемлекеттік корпорациясының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корпорациясының басшысына жіберіледі.</w:t>
      </w:r>
      <w:r>
        <w:br/>
      </w:r>
      <w:r>
        <w:rPr>
          <w:rFonts w:ascii="Consolas"/>
          <w:b w:val="false"/>
          <w:i w:val="false"/>
          <w:color w:val="000000"/>
          <w:sz w:val="20"/>
        </w:rPr>
        <w:t>
      Мемлекеттік корпорациясында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r>
        <w:br/>
      </w:r>
      <w:r>
        <w:rPr>
          <w:rFonts w:ascii="Consolas"/>
          <w:b w:val="false"/>
          <w:i w:val="false"/>
          <w:color w:val="000000"/>
          <w:sz w:val="20"/>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r>
        <w:br/>
      </w:r>
      <w:r>
        <w:rPr>
          <w:rFonts w:ascii="Consolas"/>
          <w:b w:val="false"/>
          <w:i w:val="false"/>
          <w:color w:val="000000"/>
          <w:sz w:val="20"/>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r>
        <w:br/>
      </w:r>
      <w:r>
        <w:rPr>
          <w:rFonts w:ascii="Consolas"/>
          <w:b w:val="false"/>
          <w:i w:val="false"/>
          <w:color w:val="000000"/>
          <w:sz w:val="20"/>
        </w:rPr>
        <w:t>
      Көрсетілетін қызметті берушінің, әкімдіктің немесе Мемлекеттік корпорация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немесе Мемлекеттік корпорациясының кеңсесінде қолма-қол беріледі.</w:t>
      </w:r>
      <w:r>
        <w:br/>
      </w:r>
      <w:r>
        <w:rPr>
          <w:rFonts w:ascii="Consolas"/>
          <w:b w:val="false"/>
          <w:i w:val="false"/>
          <w:color w:val="000000"/>
          <w:sz w:val="20"/>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w:t>
      </w:r>
      <w:r>
        <w:rPr>
          <w:rFonts w:ascii="Consolas"/>
          <w:b w:val="false"/>
          <w:i w:val="false"/>
          <w:color w:val="000000"/>
          <w:sz w:val="20"/>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
    <w:bookmarkStart w:name="z52" w:id="9"/>
    <w:p>
      <w:pPr>
        <w:spacing w:after="0"/>
        <w:ind w:left="0"/>
        <w:jc w:val="left"/>
      </w:pPr>
      <w:r>
        <w:rPr>
          <w:rFonts w:ascii="Consolas"/>
          <w:b/>
          <w:i w:val="false"/>
          <w:color w:val="000000"/>
        </w:rPr>
        <w:t xml:space="preserve"> 
4. Мемлекеттік көрсетілетін қызметтің, оның ішінде электрондық</w:t>
      </w:r>
      <w:r>
        <w:br/>
      </w:r>
      <w:r>
        <w:rPr>
          <w:rFonts w:ascii="Consolas"/>
          <w:b/>
          <w:i w:val="false"/>
          <w:color w:val="000000"/>
        </w:rPr>
        <w:t>
нысанда және Мемлекеттік корпорациясы арқылы көрсетілетін</w:t>
      </w:r>
      <w:r>
        <w:br/>
      </w:r>
      <w:r>
        <w:rPr>
          <w:rFonts w:ascii="Consolas"/>
          <w:b/>
          <w:i w:val="false"/>
          <w:color w:val="000000"/>
        </w:rPr>
        <w:t>
қызметтің ерекшеліктері ескерілген өзге де талаптар</w:t>
      </w:r>
    </w:p>
    <w:bookmarkEnd w:id="9"/>
    <w:bookmarkStart w:name="z53" w:id="10"/>
    <w:p>
      <w:pPr>
        <w:spacing w:after="0"/>
        <w:ind w:left="0"/>
        <w:jc w:val="left"/>
      </w:pPr>
      <w:r>
        <w:rPr>
          <w:rFonts w:ascii="Consolas"/>
          <w:b w:val="false"/>
          <w:i w:val="false"/>
          <w:color w:val="000000"/>
          <w:sz w:val="20"/>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r>
        <w:br/>
      </w:r>
      <w:r>
        <w:rPr>
          <w:rFonts w:ascii="Consolas"/>
          <w:b w:val="false"/>
          <w:i w:val="false"/>
          <w:color w:val="000000"/>
          <w:sz w:val="20"/>
        </w:rPr>
        <w:t>
</w:t>
      </w:r>
      <w:r>
        <w:rPr>
          <w:rFonts w:ascii="Consolas"/>
          <w:b w:val="false"/>
          <w:i w:val="false"/>
          <w:color w:val="000000"/>
          <w:sz w:val="20"/>
        </w:rPr>
        <w:t>
      14. Мемлекеттік қызмет көрсету орындарының мекенжайлары мынадай интернет-ресурстарда орналастырылған:</w:t>
      </w:r>
      <w:r>
        <w:br/>
      </w:r>
      <w:r>
        <w:rPr>
          <w:rFonts w:ascii="Consolas"/>
          <w:b w:val="false"/>
          <w:i w:val="false"/>
          <w:color w:val="000000"/>
          <w:sz w:val="20"/>
        </w:rPr>
        <w:t>
      Министрлік www.edu.gov.kz;</w:t>
      </w:r>
      <w:r>
        <w:br/>
      </w:r>
      <w:r>
        <w:rPr>
          <w:rFonts w:ascii="Consolas"/>
          <w:b w:val="false"/>
          <w:i w:val="false"/>
          <w:color w:val="000000"/>
          <w:sz w:val="20"/>
        </w:rPr>
        <w:t>
      Мемлекеттік корпорациясының www.con.gov.kz;</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r>
        <w:br/>
      </w:r>
      <w:r>
        <w:rPr>
          <w:rFonts w:ascii="Consolas"/>
          <w:b w:val="false"/>
          <w:i w:val="false"/>
          <w:color w:val="000000"/>
          <w:sz w:val="20"/>
        </w:rPr>
        <w:t>
</w:t>
      </w:r>
      <w:r>
        <w:rPr>
          <w:rFonts w:ascii="Consolas"/>
          <w:b w:val="false"/>
          <w:i w:val="false"/>
          <w:color w:val="000000"/>
          <w:sz w:val="20"/>
        </w:rPr>
        <w:t>
      16.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мемлекеттік қызмет көрсету мәселелері жөніндегі </w:t>
      </w:r>
      <w:r>
        <w:rPr>
          <w:rFonts w:ascii="Consolas"/>
          <w:b w:val="false"/>
          <w:i w:val="false"/>
          <w:color w:val="000000"/>
          <w:sz w:val="20"/>
        </w:rPr>
        <w:t>Бірыңғай байланыс орталығы</w:t>
      </w:r>
      <w:r>
        <w:rPr>
          <w:rFonts w:ascii="Consolas"/>
          <w:b w:val="false"/>
          <w:i w:val="false"/>
          <w:color w:val="000000"/>
          <w:sz w:val="20"/>
        </w:rPr>
        <w:t xml:space="preserve"> «1414» арқылы алу мүмкіндігіне ие.</w:t>
      </w:r>
      <w:r>
        <w:br/>
      </w:r>
      <w:r>
        <w:rPr>
          <w:rFonts w:ascii="Consolas"/>
          <w:b w:val="false"/>
          <w:i w:val="false"/>
          <w:color w:val="000000"/>
          <w:sz w:val="20"/>
        </w:rPr>
        <w:t>
</w:t>
      </w:r>
      <w:r>
        <w:rPr>
          <w:rFonts w:ascii="Consolas"/>
          <w:b w:val="false"/>
          <w:i w:val="false"/>
          <w:color w:val="000000"/>
          <w:sz w:val="20"/>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10"/>
    <w:p>
      <w:pPr>
        <w:spacing w:after="0"/>
        <w:ind w:left="0"/>
        <w:jc w:val="right"/>
      </w:pPr>
      <w:r>
        <w:rPr>
          <w:rFonts w:ascii="Consolas"/>
          <w:b w:val="false"/>
          <w:i w:val="false"/>
          <w:color w:val="000000"/>
          <w:sz w:val="20"/>
        </w:rPr>
        <w:t xml:space="preserve">Қорғаншылық және қамқоршылық   </w:t>
      </w:r>
      <w:r>
        <w:br/>
      </w:r>
      <w:r>
        <w:rPr>
          <w:rFonts w:ascii="Consolas"/>
          <w:b w:val="false"/>
          <w:i w:val="false"/>
          <w:color w:val="000000"/>
          <w:sz w:val="20"/>
        </w:rPr>
        <w:t>
жөнінде анықтама беру»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1-қосымша           </w:t>
      </w:r>
    </w:p>
    <w:bookmarkStart w:name="z58" w:id="11"/>
    <w:p>
      <w:pPr>
        <w:spacing w:after="0"/>
        <w:ind w:left="0"/>
        <w:jc w:val="right"/>
      </w:pPr>
      <w:r>
        <w:rPr>
          <w:rFonts w:ascii="Consolas"/>
          <w:b w:val="false"/>
          <w:i w:val="false"/>
          <w:color w:val="000000"/>
          <w:sz w:val="20"/>
        </w:rPr>
        <w:t>
Нысан</w:t>
      </w:r>
    </w:p>
    <w:bookmarkEnd w:id="11"/>
    <w:bookmarkStart w:name="z59" w:id="12"/>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12"/>
    <w:p>
      <w:pPr>
        <w:spacing w:after="0"/>
        <w:ind w:left="0"/>
        <w:jc w:val="left"/>
      </w:pPr>
      <w:r>
        <w:rPr>
          <w:rFonts w:ascii="Consolas"/>
          <w:b/>
          <w:i w:val="false"/>
          <w:color w:val="000000"/>
        </w:rPr>
        <w:t xml:space="preserve"> Қамқоршылық және қорғаншылық белгілеу туралы</w:t>
      </w:r>
      <w:r>
        <w:br/>
      </w:r>
      <w:r>
        <w:rPr>
          <w:rFonts w:ascii="Consolas"/>
          <w:b/>
          <w:i w:val="false"/>
          <w:color w:val="000000"/>
        </w:rPr>
        <w:t>
Анықтама</w:t>
      </w:r>
    </w:p>
    <w:p>
      <w:pPr>
        <w:spacing w:after="0"/>
        <w:ind w:left="0"/>
        <w:jc w:val="left"/>
      </w:pPr>
      <w:r>
        <w:rPr>
          <w:rFonts w:ascii="Consolas"/>
          <w:b w:val="false"/>
          <w:i w:val="false"/>
          <w:color w:val="000000"/>
          <w:sz w:val="20"/>
        </w:rPr>
        <w:t>Осы анықтама _______________________________________________ берілді.</w:t>
      </w:r>
      <w:r>
        <w:br/>
      </w:r>
      <w:r>
        <w:rPr>
          <w:rFonts w:ascii="Consolas"/>
          <w:b w:val="false"/>
          <w:i w:val="false"/>
          <w:color w:val="000000"/>
          <w:sz w:val="20"/>
        </w:rPr>
        <w:t>
                (өтініш берушінің Т.А.Ә. (бар болғанда)</w:t>
      </w:r>
      <w:r>
        <w:br/>
      </w:r>
      <w:r>
        <w:rPr>
          <w:rFonts w:ascii="Consolas"/>
          <w:b w:val="false"/>
          <w:i w:val="false"/>
          <w:color w:val="000000"/>
          <w:sz w:val="20"/>
        </w:rPr>
        <w:t>
________________________________________ мекенжайы бойынша тұратын ол</w:t>
      </w:r>
      <w:r>
        <w:br/>
      </w:r>
      <w:r>
        <w:rPr>
          <w:rFonts w:ascii="Consolas"/>
          <w:b w:val="false"/>
          <w:i w:val="false"/>
          <w:color w:val="000000"/>
          <w:sz w:val="20"/>
        </w:rPr>
        <w:t>
      (өтініш берушінің мекенжайы)</w:t>
      </w:r>
      <w:r>
        <w:br/>
      </w:r>
      <w:r>
        <w:rPr>
          <w:rFonts w:ascii="Consolas"/>
          <w:b w:val="false"/>
          <w:i w:val="false"/>
          <w:color w:val="000000"/>
          <w:sz w:val="20"/>
        </w:rPr>
        <w:t>
шын мәнінде (қала, аудан) әкімінің 20___ жылғы «___» ________ № _____</w:t>
      </w:r>
      <w:r>
        <w:br/>
      </w:r>
      <w:r>
        <w:rPr>
          <w:rFonts w:ascii="Consolas"/>
          <w:b w:val="false"/>
          <w:i w:val="false"/>
          <w:color w:val="000000"/>
          <w:sz w:val="20"/>
        </w:rPr>
        <w:t>
шешіміне сәйкес _________________ жылы туылған ______________________</w:t>
      </w:r>
      <w:r>
        <w:br/>
      </w:r>
      <w:r>
        <w:rPr>
          <w:rFonts w:ascii="Consolas"/>
          <w:b w:val="false"/>
          <w:i w:val="false"/>
          <w:color w:val="000000"/>
          <w:sz w:val="20"/>
        </w:rPr>
        <w:t>
          (баланың туған күні)                (Т.А.Ә. (бар болғанда)</w:t>
      </w:r>
      <w:r>
        <w:br/>
      </w:r>
      <w:r>
        <w:rPr>
          <w:rFonts w:ascii="Consolas"/>
          <w:b w:val="false"/>
          <w:i w:val="false"/>
          <w:color w:val="000000"/>
          <w:sz w:val="20"/>
        </w:rPr>
        <w:t>
___________________________________________________________ және оның</w:t>
      </w:r>
      <w:r>
        <w:br/>
      </w:r>
      <w:r>
        <w:rPr>
          <w:rFonts w:ascii="Consolas"/>
          <w:b w:val="false"/>
          <w:i w:val="false"/>
          <w:color w:val="000000"/>
          <w:sz w:val="20"/>
        </w:rPr>
        <w:t>
      мүлкіне қорғаншы (қамқоршы) болып тағайындалды.</w:t>
      </w:r>
      <w:r>
        <w:br/>
      </w:r>
      <w:r>
        <w:rPr>
          <w:rFonts w:ascii="Consolas"/>
          <w:b w:val="false"/>
          <w:i w:val="false"/>
          <w:color w:val="000000"/>
          <w:sz w:val="20"/>
        </w:rPr>
        <w:t>
      Қорғаншыға (қамқоршыға) қамқорлыққа алынатын баланы тәрбиелеу,</w:t>
      </w:r>
      <w:r>
        <w:br/>
      </w:r>
      <w:r>
        <w:rPr>
          <w:rFonts w:ascii="Consolas"/>
          <w:b w:val="false"/>
          <w:i w:val="false"/>
          <w:color w:val="000000"/>
          <w:sz w:val="20"/>
        </w:rPr>
        <w:t>
оқыту, қоғамдық пайдалы қызметке дайындау және оның жеке мүліктік</w:t>
      </w:r>
      <w:r>
        <w:br/>
      </w:r>
      <w:r>
        <w:rPr>
          <w:rFonts w:ascii="Consolas"/>
          <w:b w:val="false"/>
          <w:i w:val="false"/>
          <w:color w:val="000000"/>
          <w:sz w:val="20"/>
        </w:rPr>
        <w:t>
құқықтарын қорғау және сақтау, сотта және барлық мемлекеттік</w:t>
      </w:r>
      <w:r>
        <w:br/>
      </w:r>
      <w:r>
        <w:rPr>
          <w:rFonts w:ascii="Consolas"/>
          <w:b w:val="false"/>
          <w:i w:val="false"/>
          <w:color w:val="000000"/>
          <w:sz w:val="20"/>
        </w:rPr>
        <w:t>
мекемелерде айрықша өкілеттіксіз оның өкілі болу міндеті жүктеледі.</w:t>
      </w:r>
    </w:p>
    <w:p>
      <w:pPr>
        <w:spacing w:after="0"/>
        <w:ind w:left="0"/>
        <w:jc w:val="lef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органдарының басшысы ___________ ____________________</w:t>
      </w:r>
      <w:r>
        <w:br/>
      </w:r>
      <w:r>
        <w:rPr>
          <w:rFonts w:ascii="Consolas"/>
          <w:b w:val="false"/>
          <w:i w:val="false"/>
          <w:color w:val="000000"/>
          <w:sz w:val="20"/>
        </w:rPr>
        <w:t>
                    (қолы) (Т.А.Ә. (бар болғанда)</w:t>
      </w:r>
    </w:p>
    <w:p>
      <w:pPr>
        <w:spacing w:after="0"/>
        <w:ind w:left="0"/>
        <w:jc w:val="left"/>
      </w:pPr>
      <w:r>
        <w:rPr>
          <w:rFonts w:ascii="Consolas"/>
          <w:b w:val="false"/>
          <w:i w:val="false"/>
          <w:color w:val="000000"/>
          <w:sz w:val="20"/>
        </w:rPr>
        <w:t>Мөрдің орны</w:t>
      </w:r>
    </w:p>
    <w:bookmarkStart w:name="z60" w:id="13"/>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электронды түрде берген </w:t>
      </w:r>
      <w:r>
        <w:br/>
      </w:r>
      <w:r>
        <w:rPr>
          <w:rFonts w:ascii="Consolas"/>
          <w:b w:val="false"/>
          <w:i w:val="false"/>
          <w:color w:val="000000"/>
          <w:sz w:val="20"/>
        </w:rPr>
        <w:t xml:space="preserve">
құжаттың шығу нысаны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3873"/>
        <w:gridCol w:w="5173"/>
        <w:gridCol w:w="3753"/>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drawing>
                <wp:inline distT="0" distB="0" distL="0" distR="0">
                  <wp:extent cx="2260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1066800"/>
                          </a:xfrm>
                          <a:prstGeom prst="rect">
                            <a:avLst/>
                          </a:prstGeom>
                        </pic:spPr>
                      </pic:pic>
                    </a:graphicData>
                  </a:graphic>
                </wp:inline>
              </w:drawing>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Құжат электрондық үкімет жүйесінде құрылған</w:t>
            </w:r>
            <w:r>
              <w:br/>
            </w:r>
            <w:r>
              <w:rPr>
                <w:rFonts w:ascii="Consolas"/>
                <w:b w:val="false"/>
                <w:i w:val="false"/>
                <w:color w:val="000000"/>
                <w:sz w:val="20"/>
              </w:rPr>
              <w:t>
Документ сформирован системой электронного правительства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ЭҮП/ПЭП</w:t>
            </w:r>
            <w:r>
              <w:br/>
            </w:r>
            <w:r>
              <w:rPr>
                <w:rFonts w:ascii="Consolas"/>
                <w:b w:val="false"/>
                <w:i w:val="false"/>
                <w:color w:val="000000"/>
                <w:sz w:val="20"/>
              </w:rPr>
              <w:t>
ХҚКО/ЦОН</w:t>
            </w:r>
            <w:r>
              <w:br/>
            </w:r>
            <w:r>
              <w:rPr>
                <w:rFonts w:ascii="Consolas"/>
                <w:b w:val="false"/>
                <w:i w:val="false"/>
                <w:color w:val="000000"/>
                <w:sz w:val="20"/>
              </w:rPr>
              <w:t>
АЖО/АРМ</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Берілген күні</w:t>
            </w:r>
            <w:r>
              <w:br/>
            </w:r>
            <w:r>
              <w:rPr>
                <w:rFonts w:ascii="Consolas"/>
                <w:b w:val="false"/>
                <w:i w:val="false"/>
                <w:color w:val="000000"/>
                <w:sz w:val="20"/>
              </w:rPr>
              <w:t>
Дата выдачи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Қамқоршылық және қорғаншылық белгілеу туралы</w:t>
      </w:r>
      <w:r>
        <w:br/>
      </w:r>
      <w:r>
        <w:rPr>
          <w:rFonts w:ascii="Consolas"/>
          <w:b w:val="false"/>
          <w:i w:val="false"/>
          <w:color w:val="000000"/>
          <w:sz w:val="20"/>
        </w:rPr>
        <w:t>
анықтама</w:t>
      </w:r>
      <w:r>
        <w:br/>
      </w:r>
      <w:r>
        <w:rPr>
          <w:rFonts w:ascii="Consolas"/>
          <w:b w:val="false"/>
          <w:i w:val="false"/>
          <w:color w:val="000000"/>
          <w:sz w:val="20"/>
        </w:rPr>
        <w:t>
Осы анықтама _______________________________________________ берілді.</w:t>
      </w:r>
      <w:r>
        <w:br/>
      </w:r>
      <w:r>
        <w:rPr>
          <w:rFonts w:ascii="Consolas"/>
          <w:b w:val="false"/>
          <w:i w:val="false"/>
          <w:color w:val="000000"/>
          <w:sz w:val="20"/>
        </w:rPr>
        <w:t>
               (өтініш берушінің Т.А.Ә. (бар болғанда)</w:t>
      </w:r>
      <w:r>
        <w:br/>
      </w:r>
      <w:r>
        <w:rPr>
          <w:rFonts w:ascii="Consolas"/>
          <w:b w:val="false"/>
          <w:i w:val="false"/>
          <w:color w:val="000000"/>
          <w:sz w:val="20"/>
        </w:rPr>
        <w:t>
________________________________________ мекенжайы бойынша тұратын ол</w:t>
      </w:r>
      <w:r>
        <w:br/>
      </w:r>
      <w:r>
        <w:rPr>
          <w:rFonts w:ascii="Consolas"/>
          <w:b w:val="false"/>
          <w:i w:val="false"/>
          <w:color w:val="000000"/>
          <w:sz w:val="20"/>
        </w:rPr>
        <w:t>
      (өтініш берушінің мекенжайы)</w:t>
      </w:r>
      <w:r>
        <w:br/>
      </w:r>
      <w:r>
        <w:rPr>
          <w:rFonts w:ascii="Consolas"/>
          <w:b w:val="false"/>
          <w:i w:val="false"/>
          <w:color w:val="000000"/>
          <w:sz w:val="20"/>
        </w:rPr>
        <w:t>
шын мәнінде(қала, аудан) әкімінің 20___ жылғы «___» __________ № ____</w:t>
      </w:r>
      <w:r>
        <w:br/>
      </w:r>
      <w:r>
        <w:rPr>
          <w:rFonts w:ascii="Consolas"/>
          <w:b w:val="false"/>
          <w:i w:val="false"/>
          <w:color w:val="000000"/>
          <w:sz w:val="20"/>
        </w:rPr>
        <w:t>
шешіміне сәйкес _________________ жылы туылған ______________________</w:t>
      </w:r>
      <w:r>
        <w:br/>
      </w:r>
      <w:r>
        <w:rPr>
          <w:rFonts w:ascii="Consolas"/>
          <w:b w:val="false"/>
          <w:i w:val="false"/>
          <w:color w:val="000000"/>
          <w:sz w:val="20"/>
        </w:rPr>
        <w:t>
                (баланың туған күні) ( Т.А.Ә. (бар болғанда)</w:t>
      </w:r>
      <w:r>
        <w:br/>
      </w:r>
      <w:r>
        <w:rPr>
          <w:rFonts w:ascii="Consolas"/>
          <w:b w:val="false"/>
          <w:i w:val="false"/>
          <w:color w:val="000000"/>
          <w:sz w:val="20"/>
        </w:rPr>
        <w:t>
___________________________________________________________ және оның</w:t>
      </w:r>
      <w:r>
        <w:br/>
      </w:r>
      <w:r>
        <w:rPr>
          <w:rFonts w:ascii="Consolas"/>
          <w:b w:val="false"/>
          <w:i w:val="false"/>
          <w:color w:val="000000"/>
          <w:sz w:val="20"/>
        </w:rPr>
        <w:t>
     мүлкіне қорғаншы (қамқоршы) болып тағайындалды.</w:t>
      </w:r>
      <w:r>
        <w:br/>
      </w:r>
      <w:r>
        <w:rPr>
          <w:rFonts w:ascii="Consolas"/>
          <w:b w:val="false"/>
          <w:i w:val="false"/>
          <w:color w:val="000000"/>
          <w:sz w:val="20"/>
        </w:rPr>
        <w:t>
      Қорғаншыға (қамқоршыға) қамқорлыққа алынатын баланы тәрбиелеу,</w:t>
      </w:r>
      <w:r>
        <w:br/>
      </w:r>
      <w:r>
        <w:rPr>
          <w:rFonts w:ascii="Consolas"/>
          <w:b w:val="false"/>
          <w:i w:val="false"/>
          <w:color w:val="000000"/>
          <w:sz w:val="20"/>
        </w:rPr>
        <w:t>
оқыту, қоғамдық пайдалы қызметке дайындау және оның жеке мүліктік</w:t>
      </w:r>
      <w:r>
        <w:br/>
      </w:r>
      <w:r>
        <w:rPr>
          <w:rFonts w:ascii="Consolas"/>
          <w:b w:val="false"/>
          <w:i w:val="false"/>
          <w:color w:val="000000"/>
          <w:sz w:val="20"/>
        </w:rPr>
        <w:t>
құқықтарын қорғау және сақтау, сотта және барлық мемлекеттік</w:t>
      </w:r>
      <w:r>
        <w:br/>
      </w:r>
      <w:r>
        <w:rPr>
          <w:rFonts w:ascii="Consolas"/>
          <w:b w:val="false"/>
          <w:i w:val="false"/>
          <w:color w:val="000000"/>
          <w:sz w:val="20"/>
        </w:rPr>
        <w:t>
мекемелерде айрықша өкілеттіксіз оның өкілі болу міндеті жүктеледі.</w:t>
      </w:r>
      <w:r>
        <w:br/>
      </w:r>
      <w:r>
        <w:rPr>
          <w:rFonts w:ascii="Consolas"/>
          <w:b w:val="false"/>
          <w:i w:val="false"/>
          <w:color w:val="000000"/>
          <w:sz w:val="20"/>
        </w:rPr>
        <w:t>
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органдарының басшысы Т.А.Ә. (бар болғанда)</w:t>
      </w:r>
      <w:r>
        <w:br/>
      </w:r>
      <w:r>
        <w:rPr>
          <w:rFonts w:ascii="Consolas"/>
          <w:b w:val="false"/>
          <w:i w:val="false"/>
          <w:color w:val="000000"/>
          <w:sz w:val="20"/>
        </w:rPr>
        <w:t>
      Осы құжат «Электрондық құжат және электрондық цифрлық қолтаңба туралы» 2003 жылғы 7 қаңтардағы № 370-II Қазақстан Республикасының Заңының </w:t>
      </w:r>
      <w:r>
        <w:rPr>
          <w:rFonts w:ascii="Consolas"/>
          <w:b w:val="false"/>
          <w:i w:val="false"/>
          <w:color w:val="000000"/>
          <w:sz w:val="20"/>
        </w:rPr>
        <w:t>7-бабының</w:t>
      </w:r>
      <w:r>
        <w:rPr>
          <w:rFonts w:ascii="Consolas"/>
          <w:b w:val="false"/>
          <w:i w:val="false"/>
          <w:color w:val="000000"/>
          <w:sz w:val="20"/>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drawing>
          <wp:inline distT="0" distB="0" distL="0" distR="0">
            <wp:extent cx="8077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77200" cy="1574800"/>
                    </a:xfrm>
                    <a:prstGeom prst="rect">
                      <a:avLst/>
                    </a:prstGeom>
                  </pic:spPr>
                </pic:pic>
              </a:graphicData>
            </a:graphic>
          </wp:inline>
        </w:drawing>
      </w:r>
    </w:p>
    <w:p>
      <w:pPr>
        <w:spacing w:after="0"/>
        <w:ind w:left="0"/>
        <w:jc w:val="left"/>
      </w:pPr>
      <w:r>
        <w:rPr>
          <w:rFonts w:ascii="Consolas"/>
          <w:b w:val="false"/>
          <w:i w:val="false"/>
          <w:color w:val="000000"/>
          <w:sz w:val="20"/>
        </w:rPr>
        <w:t>*Штрих-код «Электрондық әкімдік» ақпараттық жүйесі ұсынған және электрондық-цифрлық қолтаңба мен қол қойылған деректерді қамтиды</w:t>
      </w:r>
      <w:r>
        <w:br/>
      </w:r>
      <w:r>
        <w:rPr>
          <w:rFonts w:ascii="Consolas"/>
          <w:b w:val="false"/>
          <w:i w:val="false"/>
          <w:color w:val="000000"/>
          <w:sz w:val="20"/>
        </w:rPr>
        <w:t>
Штрих-код содержит данные, предоставленные информационной системой «Электронный акимат» и подписанные электронно-цифровой подписью</w:t>
      </w:r>
    </w:p>
    <w:bookmarkStart w:name="z61" w:id="14"/>
    <w:p>
      <w:pPr>
        <w:spacing w:after="0"/>
        <w:ind w:left="0"/>
        <w:jc w:val="right"/>
      </w:pPr>
      <w:r>
        <w:rPr>
          <w:rFonts w:ascii="Consolas"/>
          <w:b w:val="false"/>
          <w:i w:val="false"/>
          <w:color w:val="000000"/>
          <w:sz w:val="20"/>
        </w:rPr>
        <w:t xml:space="preserve">
«Қорғаншылық және қамқоршылық   </w:t>
      </w:r>
      <w:r>
        <w:br/>
      </w:r>
      <w:r>
        <w:rPr>
          <w:rFonts w:ascii="Consolas"/>
          <w:b w:val="false"/>
          <w:i w:val="false"/>
          <w:color w:val="000000"/>
          <w:sz w:val="20"/>
        </w:rPr>
        <w:t>
жөнінде анықтама беру»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2-қосымша             </w:t>
      </w:r>
    </w:p>
    <w:bookmarkEnd w:id="14"/>
    <w:p>
      <w:pPr>
        <w:spacing w:after="0"/>
        <w:ind w:left="0"/>
        <w:jc w:val="right"/>
      </w:pPr>
      <w:r>
        <w:rPr>
          <w:rFonts w:ascii="Consolas"/>
          <w:b w:val="false"/>
          <w:i w:val="false"/>
          <w:color w:val="000000"/>
          <w:sz w:val="20"/>
        </w:rPr>
        <w:t>Нысан</w:t>
      </w:r>
    </w:p>
    <w:bookmarkStart w:name="z62" w:id="15"/>
    <w:p>
      <w:pPr>
        <w:spacing w:after="0"/>
        <w:ind w:left="0"/>
        <w:jc w:val="right"/>
      </w:pPr>
      <w:r>
        <w:rPr>
          <w:rFonts w:ascii="Consolas"/>
          <w:b w:val="false"/>
          <w:i w:val="false"/>
          <w:color w:val="000000"/>
          <w:sz w:val="20"/>
        </w:rPr>
        <w:t>
Астана және Алматы қалаларының,</w:t>
      </w:r>
      <w:r>
        <w:br/>
      </w:r>
      <w:r>
        <w:rPr>
          <w:rFonts w:ascii="Consolas"/>
          <w:b w:val="false"/>
          <w:i w:val="false"/>
          <w:color w:val="000000"/>
          <w:sz w:val="20"/>
        </w:rPr>
        <w:t>
аудандардың және облыстық</w:t>
      </w:r>
      <w:r>
        <w:br/>
      </w:r>
      <w:r>
        <w:rPr>
          <w:rFonts w:ascii="Consolas"/>
          <w:b w:val="false"/>
          <w:i w:val="false"/>
          <w:color w:val="000000"/>
          <w:sz w:val="20"/>
        </w:rPr>
        <w:t>
маңызы бар қалалардың жергілікті</w:t>
      </w:r>
      <w:r>
        <w:br/>
      </w:r>
      <w:r>
        <w:rPr>
          <w:rFonts w:ascii="Consolas"/>
          <w:b w:val="false"/>
          <w:i w:val="false"/>
          <w:color w:val="000000"/>
          <w:sz w:val="20"/>
        </w:rPr>
        <w:t>
атқарушы органдары</w:t>
      </w:r>
      <w:r>
        <w:br/>
      </w:r>
      <w:r>
        <w:rPr>
          <w:rFonts w:ascii="Consolas"/>
          <w:b w:val="false"/>
          <w:i w:val="false"/>
          <w:color w:val="000000"/>
          <w:sz w:val="20"/>
        </w:rPr>
        <w:t>
____________________________________</w:t>
      </w:r>
      <w:r>
        <w:br/>
      </w:r>
      <w:r>
        <w:rPr>
          <w:rFonts w:ascii="Consolas"/>
          <w:b w:val="false"/>
          <w:i w:val="false"/>
          <w:color w:val="000000"/>
          <w:sz w:val="20"/>
        </w:rPr>
        <w:t>
____________________________________</w:t>
      </w:r>
      <w:r>
        <w:br/>
      </w:r>
      <w:r>
        <w:rPr>
          <w:rFonts w:ascii="Consolas"/>
          <w:b w:val="false"/>
          <w:i w:val="false"/>
          <w:color w:val="000000"/>
          <w:sz w:val="20"/>
        </w:rPr>
        <w:t xml:space="preserve">
мекенжайы бойынша тұратын, </w:t>
      </w:r>
      <w:r>
        <w:br/>
      </w:r>
      <w:r>
        <w:rPr>
          <w:rFonts w:ascii="Consolas"/>
          <w:b w:val="false"/>
          <w:i w:val="false"/>
          <w:color w:val="000000"/>
          <w:sz w:val="20"/>
        </w:rPr>
        <w:t xml:space="preserve">
телефоны қорғаншы (қамқоршы) </w:t>
      </w:r>
      <w:r>
        <w:br/>
      </w:r>
      <w:r>
        <w:rPr>
          <w:rFonts w:ascii="Consolas"/>
          <w:b w:val="false"/>
          <w:i w:val="false"/>
          <w:color w:val="000000"/>
          <w:sz w:val="20"/>
        </w:rPr>
        <w:t>
_____________________________________</w:t>
      </w:r>
      <w:r>
        <w:br/>
      </w:r>
      <w:r>
        <w:rPr>
          <w:rFonts w:ascii="Consolas"/>
          <w:b w:val="false"/>
          <w:i w:val="false"/>
          <w:color w:val="000000"/>
          <w:sz w:val="20"/>
        </w:rPr>
        <w:t>
_____________________________________</w:t>
      </w:r>
      <w:r>
        <w:br/>
      </w:r>
      <w:r>
        <w:rPr>
          <w:rFonts w:ascii="Consolas"/>
          <w:b w:val="false"/>
          <w:i w:val="false"/>
          <w:color w:val="000000"/>
          <w:sz w:val="20"/>
        </w:rPr>
        <w:t>
(Т.А.Ә. (бар болғанда), жеке сәйкестендіру</w:t>
      </w:r>
      <w:r>
        <w:br/>
      </w:r>
      <w:r>
        <w:rPr>
          <w:rFonts w:ascii="Consolas"/>
          <w:b w:val="false"/>
          <w:i w:val="false"/>
          <w:color w:val="000000"/>
          <w:sz w:val="20"/>
        </w:rPr>
        <w:t>
нөмері)</w:t>
      </w:r>
    </w:p>
    <w:bookmarkEnd w:id="15"/>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Сізден мына: 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мекенжай бойынша тұратын кәмелеттік жасқа толмаған балаға (балаларға)</w:t>
      </w:r>
      <w:r>
        <w:br/>
      </w:r>
      <w:r>
        <w:rPr>
          <w:rFonts w:ascii="Consolas"/>
          <w:b w:val="false"/>
          <w:i w:val="false"/>
          <w:color w:val="000000"/>
          <w:sz w:val="20"/>
        </w:rPr>
        <w:t>
қорғаншылық (қамқоршылық) жөнінде анықтама беруіңізді сұраймын.</w:t>
      </w:r>
      <w:r>
        <w:br/>
      </w:r>
      <w:r>
        <w:rPr>
          <w:rFonts w:ascii="Consolas"/>
          <w:b w:val="false"/>
          <w:i w:val="false"/>
          <w:color w:val="000000"/>
          <w:sz w:val="20"/>
        </w:rPr>
        <w:t>
Балалар:</w:t>
      </w:r>
      <w:r>
        <w:br/>
      </w:r>
      <w:r>
        <w:rPr>
          <w:rFonts w:ascii="Consolas"/>
          <w:b w:val="false"/>
          <w:i w:val="false"/>
          <w:color w:val="000000"/>
          <w:sz w:val="20"/>
        </w:rPr>
        <w:t>
1) _________________________________________________________________;</w:t>
      </w:r>
      <w:r>
        <w:br/>
      </w:r>
      <w:r>
        <w:rPr>
          <w:rFonts w:ascii="Consolas"/>
          <w:b w:val="false"/>
          <w:i w:val="false"/>
          <w:color w:val="000000"/>
          <w:sz w:val="20"/>
        </w:rPr>
        <w:t>
2) __________________________________________________________________</w:t>
      </w:r>
      <w:r>
        <w:br/>
      </w:r>
      <w:r>
        <w:rPr>
          <w:rFonts w:ascii="Consolas"/>
          <w:b w:val="false"/>
          <w:i w:val="false"/>
          <w:color w:val="000000"/>
          <w:sz w:val="20"/>
        </w:rPr>
        <w:t>
(баланың Т.А.Ә. (бар болғанда) және жеке сәйкестендіру нөмері, туған</w:t>
      </w:r>
      <w:r>
        <w:br/>
      </w:r>
      <w:r>
        <w:rPr>
          <w:rFonts w:ascii="Consolas"/>
          <w:b w:val="false"/>
          <w:i w:val="false"/>
          <w:color w:val="000000"/>
          <w:sz w:val="20"/>
        </w:rPr>
        <w:t>
жылы, туу туралы куәлігінің № көрсету)</w:t>
      </w:r>
    </w:p>
    <w:p>
      <w:pPr>
        <w:spacing w:after="0"/>
        <w:ind w:left="0"/>
        <w:jc w:val="left"/>
      </w:pPr>
      <w:r>
        <w:rPr>
          <w:rFonts w:ascii="Consolas"/>
          <w:b w:val="false"/>
          <w:i w:val="false"/>
          <w:color w:val="000000"/>
          <w:sz w:val="20"/>
        </w:rPr>
        <w:t>      Ақпараттық жүйелерде сипатталған «Дербес деректер және оларды</w:t>
      </w:r>
      <w:r>
        <w:br/>
      </w:r>
      <w:r>
        <w:rPr>
          <w:rFonts w:ascii="Consolas"/>
          <w:b w:val="false"/>
          <w:i w:val="false"/>
          <w:color w:val="000000"/>
          <w:sz w:val="20"/>
        </w:rPr>
        <w:t>
қорғау туралы» ҚР </w:t>
      </w:r>
      <w:r>
        <w:rPr>
          <w:rFonts w:ascii="Consolas"/>
          <w:b w:val="false"/>
          <w:i w:val="false"/>
          <w:color w:val="000000"/>
          <w:sz w:val="20"/>
        </w:rPr>
        <w:t>Заңымен</w:t>
      </w:r>
      <w:r>
        <w:rPr>
          <w:rFonts w:ascii="Consolas"/>
          <w:b w:val="false"/>
          <w:i w:val="false"/>
          <w:color w:val="000000"/>
          <w:sz w:val="20"/>
        </w:rPr>
        <w:t xml:space="preserve"> құпия қорғалатын мәліметтерді қолдануға</w:t>
      </w:r>
      <w:r>
        <w:br/>
      </w:r>
      <w:r>
        <w:rPr>
          <w:rFonts w:ascii="Consolas"/>
          <w:b w:val="false"/>
          <w:i w:val="false"/>
          <w:color w:val="000000"/>
          <w:sz w:val="20"/>
        </w:rPr>
        <w:t>
келісемін.</w:t>
      </w:r>
      <w:r>
        <w:br/>
      </w:r>
      <w:r>
        <w:rPr>
          <w:rFonts w:ascii="Consolas"/>
          <w:b w:val="false"/>
          <w:i w:val="false"/>
          <w:color w:val="000000"/>
          <w:sz w:val="20"/>
        </w:rPr>
        <w:t>
«____» _____________ 20__ жыл _______________________________________</w:t>
      </w:r>
      <w:r>
        <w:br/>
      </w:r>
      <w:r>
        <w:rPr>
          <w:rFonts w:ascii="Consolas"/>
          <w:b w:val="false"/>
          <w:i w:val="false"/>
          <w:color w:val="000000"/>
          <w:sz w:val="20"/>
        </w:rPr>
        <w:t>
                                     қорғаншының (қамқоршының) қолы</w:t>
      </w:r>
    </w:p>
    <w:bookmarkStart w:name="z63" w:id="16"/>
    <w:p>
      <w:pPr>
        <w:spacing w:after="0"/>
        <w:ind w:left="0"/>
        <w:jc w:val="right"/>
      </w:pPr>
      <w:r>
        <w:rPr>
          <w:rFonts w:ascii="Consolas"/>
          <w:b w:val="false"/>
          <w:i w:val="false"/>
          <w:color w:val="000000"/>
          <w:sz w:val="20"/>
        </w:rPr>
        <w:t xml:space="preserve">
«Қорғаншылық және қамқоршылық   </w:t>
      </w:r>
      <w:r>
        <w:br/>
      </w:r>
      <w:r>
        <w:rPr>
          <w:rFonts w:ascii="Consolas"/>
          <w:b w:val="false"/>
          <w:i w:val="false"/>
          <w:color w:val="000000"/>
          <w:sz w:val="20"/>
        </w:rPr>
        <w:t>
жөнінде анықтама беру»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3-қосымша             </w:t>
      </w:r>
    </w:p>
    <w:bookmarkEnd w:id="16"/>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____________________________________________</w:t>
      </w:r>
      <w:r>
        <w:br/>
      </w:r>
      <w:r>
        <w:rPr>
          <w:rFonts w:ascii="Consolas"/>
          <w:b w:val="false"/>
          <w:i w:val="false"/>
          <w:color w:val="000000"/>
          <w:sz w:val="20"/>
        </w:rPr>
        <w:t>
(Т.А.Ә. (бар болғанда) немесе көрсетілетін</w:t>
      </w:r>
      <w:r>
        <w:br/>
      </w:r>
      <w:r>
        <w:rPr>
          <w:rFonts w:ascii="Consolas"/>
          <w:b w:val="false"/>
          <w:i w:val="false"/>
          <w:color w:val="000000"/>
          <w:sz w:val="20"/>
        </w:rPr>
        <w:t xml:space="preserve">
қызметті алушы ұйымның атауы) </w:t>
      </w:r>
      <w:r>
        <w:br/>
      </w:r>
      <w:r>
        <w:rPr>
          <w:rFonts w:ascii="Consolas"/>
          <w:b w:val="false"/>
          <w:i w:val="false"/>
          <w:color w:val="000000"/>
          <w:sz w:val="20"/>
        </w:rPr>
        <w:t>
____________________________________________</w:t>
      </w:r>
      <w:r>
        <w:br/>
      </w:r>
      <w:r>
        <w:rPr>
          <w:rFonts w:ascii="Consolas"/>
          <w:b w:val="false"/>
          <w:i w:val="false"/>
          <w:color w:val="000000"/>
          <w:sz w:val="20"/>
        </w:rPr>
        <w:t>
____________________________________________</w:t>
      </w:r>
      <w:r>
        <w:br/>
      </w:r>
      <w:r>
        <w:rPr>
          <w:rFonts w:ascii="Consolas"/>
          <w:b w:val="false"/>
          <w:i w:val="false"/>
          <w:color w:val="000000"/>
          <w:sz w:val="20"/>
        </w:rPr>
        <w:t>
(көрсетілетін қызметті алушының мекенжайы)</w:t>
      </w:r>
    </w:p>
    <w:p>
      <w:pPr>
        <w:spacing w:after="0"/>
        <w:ind w:left="0"/>
        <w:jc w:val="left"/>
      </w:pPr>
      <w:r>
        <w:rPr>
          <w:rFonts w:ascii="Consolas"/>
          <w:b/>
          <w:i w:val="false"/>
          <w:color w:val="000000"/>
        </w:rPr>
        <w:t xml:space="preserve"> Құжаттарды қабылдаудан бас тарту туралы</w:t>
      </w:r>
      <w:r>
        <w:br/>
      </w:r>
      <w:r>
        <w:rPr>
          <w:rFonts w:ascii="Consolas"/>
          <w:b/>
          <w:i w:val="false"/>
          <w:color w:val="000000"/>
        </w:rPr>
        <w:t>
қолхат</w:t>
      </w:r>
    </w:p>
    <w:p>
      <w:pPr>
        <w:spacing w:after="0"/>
        <w:ind w:left="0"/>
        <w:jc w:val="left"/>
      </w:pPr>
      <w:r>
        <w:rPr>
          <w:rFonts w:ascii="Consolas"/>
          <w:b w:val="false"/>
          <w:i w:val="false"/>
          <w:color w:val="000000"/>
          <w:sz w:val="20"/>
        </w:rPr>
        <w:t>      «Мемлекеттік көрсетілетін қызметтер туралы» 2013 жылғы 15</w:t>
      </w:r>
      <w:r>
        <w:br/>
      </w:r>
      <w:r>
        <w:rPr>
          <w:rFonts w:ascii="Consolas"/>
          <w:b w:val="false"/>
          <w:i w:val="false"/>
          <w:color w:val="000000"/>
          <w:sz w:val="20"/>
        </w:rPr>
        <w:t>
сәуірдегі Қазақстан Республикасы Заңының </w:t>
      </w:r>
      <w:r>
        <w:rPr>
          <w:rFonts w:ascii="Consolas"/>
          <w:b w:val="false"/>
          <w:i w:val="false"/>
          <w:color w:val="000000"/>
          <w:sz w:val="20"/>
        </w:rPr>
        <w:t>20-бабының</w:t>
      </w:r>
      <w:r>
        <w:rPr>
          <w:rFonts w:ascii="Consolas"/>
          <w:b w:val="false"/>
          <w:i w:val="false"/>
          <w:color w:val="000000"/>
          <w:sz w:val="20"/>
        </w:rPr>
        <w:t xml:space="preserve"> 2) тармақшасын</w:t>
      </w:r>
      <w:r>
        <w:br/>
      </w:r>
      <w:r>
        <w:rPr>
          <w:rFonts w:ascii="Consolas"/>
          <w:b w:val="false"/>
          <w:i w:val="false"/>
          <w:color w:val="000000"/>
          <w:sz w:val="20"/>
        </w:rPr>
        <w:t>
басшылыққа алып, ««Азаматтар үшін Үкімет» Мемлекеттік корпорациясының</w:t>
      </w:r>
      <w:r>
        <w:br/>
      </w:r>
      <w:r>
        <w:rPr>
          <w:rFonts w:ascii="Consolas"/>
          <w:b w:val="false"/>
          <w:i w:val="false"/>
          <w:color w:val="000000"/>
          <w:sz w:val="20"/>
        </w:rPr>
        <w:t>
коммерциялық емес қоғамы филиалының № __ бөлімі</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(мекенжайды көрсету)</w:t>
      </w:r>
      <w:r>
        <w:br/>
      </w:r>
      <w:r>
        <w:rPr>
          <w:rFonts w:ascii="Consolas"/>
          <w:b w:val="false"/>
          <w:i w:val="false"/>
          <w:color w:val="000000"/>
          <w:sz w:val="20"/>
        </w:rPr>
        <w:t>
мемлекеттік көрсетілетін қызмет стандартында көзделген тізбеге сәйкес</w:t>
      </w:r>
      <w:r>
        <w:br/>
      </w:r>
      <w:r>
        <w:rPr>
          <w:rFonts w:ascii="Consolas"/>
          <w:b w:val="false"/>
          <w:i w:val="false"/>
          <w:color w:val="000000"/>
          <w:sz w:val="20"/>
        </w:rPr>
        <w:t>
Сіз ұсынған құжаттар топтамасының толық болмауына байланысты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(мемлекеттік көрсетілетін қызметтің атауы)</w:t>
      </w:r>
      <w:r>
        <w:br/>
      </w:r>
      <w:r>
        <w:rPr>
          <w:rFonts w:ascii="Consolas"/>
          <w:b w:val="false"/>
          <w:i w:val="false"/>
          <w:color w:val="000000"/>
          <w:sz w:val="20"/>
        </w:rPr>
        <w:t>
мемлекеттік қызмет көрсетуге құжаттарды қабылдаудан бас тартады, атап</w:t>
      </w:r>
      <w:r>
        <w:br/>
      </w:r>
      <w:r>
        <w:rPr>
          <w:rFonts w:ascii="Consolas"/>
          <w:b w:val="false"/>
          <w:i w:val="false"/>
          <w:color w:val="000000"/>
          <w:sz w:val="20"/>
        </w:rPr>
        <w:t>
айтқанда:</w:t>
      </w:r>
      <w:r>
        <w:br/>
      </w:r>
      <w:r>
        <w:rPr>
          <w:rFonts w:ascii="Consolas"/>
          <w:b w:val="false"/>
          <w:i w:val="false"/>
          <w:color w:val="000000"/>
          <w:sz w:val="20"/>
        </w:rPr>
        <w:t>
      Жоқ құжаттардың атауы:</w:t>
      </w:r>
      <w:r>
        <w:br/>
      </w:r>
      <w:r>
        <w:rPr>
          <w:rFonts w:ascii="Consolas"/>
          <w:b w:val="false"/>
          <w:i w:val="false"/>
          <w:color w:val="000000"/>
          <w:sz w:val="20"/>
        </w:rPr>
        <w:t>
1) _________________________________________________________________;</w:t>
      </w:r>
      <w:r>
        <w:br/>
      </w:r>
      <w:r>
        <w:rPr>
          <w:rFonts w:ascii="Consolas"/>
          <w:b w:val="false"/>
          <w:i w:val="false"/>
          <w:color w:val="000000"/>
          <w:sz w:val="20"/>
        </w:rPr>
        <w:t>
2) _________________________________________________________________;</w:t>
      </w:r>
      <w:r>
        <w:br/>
      </w:r>
      <w:r>
        <w:rPr>
          <w:rFonts w:ascii="Consolas"/>
          <w:b w:val="false"/>
          <w:i w:val="false"/>
          <w:color w:val="000000"/>
          <w:sz w:val="20"/>
        </w:rPr>
        <w:t>
            Осы қолхат әр тарапқа біреуден 2 данада жасалды.</w:t>
      </w:r>
      <w:r>
        <w:br/>
      </w:r>
      <w:r>
        <w:rPr>
          <w:rFonts w:ascii="Consolas"/>
          <w:b w:val="false"/>
          <w:i w:val="false"/>
          <w:color w:val="000000"/>
          <w:sz w:val="20"/>
        </w:rPr>
        <w:t>
Т.А.Ә. (бар болғанда)</w:t>
      </w:r>
      <w:r>
        <w:br/>
      </w:r>
      <w:r>
        <w:rPr>
          <w:rFonts w:ascii="Consolas"/>
          <w:b w:val="false"/>
          <w:i w:val="false"/>
          <w:color w:val="000000"/>
          <w:sz w:val="20"/>
        </w:rPr>
        <w:t>
(Мемлекеттік корпорациясының қызметкері) ____________________________</w:t>
      </w:r>
      <w:r>
        <w:br/>
      </w:r>
      <w:r>
        <w:rPr>
          <w:rFonts w:ascii="Consolas"/>
          <w:b w:val="false"/>
          <w:i w:val="false"/>
          <w:color w:val="000000"/>
          <w:sz w:val="20"/>
        </w:rPr>
        <w:t>
                                                   (қолы)</w:t>
      </w:r>
      <w:r>
        <w:br/>
      </w:r>
      <w:r>
        <w:rPr>
          <w:rFonts w:ascii="Consolas"/>
          <w:b w:val="false"/>
          <w:i w:val="false"/>
          <w:color w:val="000000"/>
          <w:sz w:val="20"/>
        </w:rPr>
        <w:t>
Орындаушының Т.А.Ә. (бар болғанда) __________________________________</w:t>
      </w:r>
      <w:r>
        <w:br/>
      </w:r>
      <w:r>
        <w:rPr>
          <w:rFonts w:ascii="Consolas"/>
          <w:b w:val="false"/>
          <w:i w:val="false"/>
          <w:color w:val="000000"/>
          <w:sz w:val="20"/>
        </w:rPr>
        <w:t>
Телефоны ____________________________________________________________</w:t>
      </w:r>
      <w:r>
        <w:br/>
      </w:r>
      <w:r>
        <w:rPr>
          <w:rFonts w:ascii="Consolas"/>
          <w:b w:val="false"/>
          <w:i w:val="false"/>
          <w:color w:val="000000"/>
          <w:sz w:val="20"/>
        </w:rPr>
        <w:t>
Қабылдаушының Т.А.Ә. (бар болғанда) _________________________________</w:t>
      </w:r>
      <w:r>
        <w:br/>
      </w:r>
      <w:r>
        <w:rPr>
          <w:rFonts w:ascii="Consolas"/>
          <w:b w:val="false"/>
          <w:i w:val="false"/>
          <w:color w:val="000000"/>
          <w:sz w:val="20"/>
        </w:rPr>
        <w:t>
                                (көрсетілетін қызметті алушының қолы)</w:t>
      </w:r>
      <w:r>
        <w:br/>
      </w:r>
      <w:r>
        <w:rPr>
          <w:rFonts w:ascii="Consolas"/>
          <w:b w:val="false"/>
          <w:i w:val="false"/>
          <w:color w:val="000000"/>
          <w:sz w:val="20"/>
        </w:rPr>
        <w:t>
«____» _____________ 20__ жыл</w:t>
      </w:r>
    </w:p>
    <w:bookmarkStart w:name="z65" w:id="17"/>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cәуірдегі  </w:t>
      </w:r>
      <w:r>
        <w:br/>
      </w:r>
      <w:r>
        <w:rPr>
          <w:rFonts w:ascii="Consolas"/>
          <w:b w:val="false"/>
          <w:i w:val="false"/>
          <w:color w:val="000000"/>
          <w:sz w:val="20"/>
        </w:rPr>
        <w:t xml:space="preserve">
№ 198 бұйрығына 2–қосымша </w:t>
      </w:r>
    </w:p>
    <w:bookmarkEnd w:id="17"/>
    <w:bookmarkStart w:name="z66" w:id="18"/>
    <w:p>
      <w:pPr>
        <w:spacing w:after="0"/>
        <w:ind w:left="0"/>
        <w:jc w:val="left"/>
      </w:pPr>
      <w:r>
        <w:rPr>
          <w:rFonts w:ascii="Consolas"/>
          <w:b/>
          <w:i w:val="false"/>
          <w:color w:val="000000"/>
        </w:rPr>
        <w:t xml:space="preserve"> 
«Жетім балаға (жетім балаларға) және ата-анасының</w:t>
      </w:r>
      <w:r>
        <w:br/>
      </w:r>
      <w:r>
        <w:rPr>
          <w:rFonts w:ascii="Consolas"/>
          <w:b/>
          <w:i w:val="false"/>
          <w:color w:val="000000"/>
        </w:rPr>
        <w:t>
қамқорлығынсыз қалған балаға (балаларға) қамқоршылық немесе қорғаншылық белгілеу» мемлекеттік көрсетілетін қызмет стандарты</w:t>
      </w:r>
    </w:p>
    <w:bookmarkEnd w:id="18"/>
    <w:p>
      <w:pPr>
        <w:spacing w:after="0"/>
        <w:ind w:left="0"/>
        <w:jc w:val="left"/>
      </w:pPr>
      <w:r>
        <w:rPr>
          <w:rFonts w:ascii="Consolas"/>
          <w:b w:val="false"/>
          <w:i w:val="false"/>
          <w:color w:val="ff0000"/>
          <w:sz w:val="20"/>
        </w:rPr>
        <w:t xml:space="preserve">      Ескерту. 2-қосымша жаңа редакцияда - ҚР Білім және ғылым министрінің 21.01.2016 </w:t>
      </w:r>
      <w:r>
        <w:rPr>
          <w:rFonts w:ascii="Consolas"/>
          <w:b w:val="false"/>
          <w:i w:val="false"/>
          <w:color w:val="ff0000"/>
          <w:sz w:val="20"/>
        </w:rPr>
        <w:t>№ 53</w:t>
      </w:r>
      <w:r>
        <w:rPr>
          <w:rFonts w:ascii="Consolas"/>
          <w:b w:val="false"/>
          <w:i w:val="false"/>
          <w:color w:val="ff0000"/>
          <w:sz w:val="20"/>
        </w:rPr>
        <w:t xml:space="preserve"> (01.03.2016 бастап қолданысқа енгізіледі) бұйрығымен.</w:t>
      </w:r>
    </w:p>
    <w:bookmarkStart w:name="z64" w:id="19"/>
    <w:p>
      <w:pPr>
        <w:spacing w:after="0"/>
        <w:ind w:left="0"/>
        <w:jc w:val="left"/>
      </w:pPr>
      <w:r>
        <w:rPr>
          <w:rFonts w:ascii="Consolas"/>
          <w:b/>
          <w:i w:val="false"/>
          <w:color w:val="000000"/>
        </w:rPr>
        <w:t xml:space="preserve"> 
1. Жалпы ережелер</w:t>
      </w:r>
    </w:p>
    <w:bookmarkEnd w:id="19"/>
    <w:bookmarkStart w:name="z67" w:id="20"/>
    <w:p>
      <w:pPr>
        <w:spacing w:after="0"/>
        <w:ind w:left="0"/>
        <w:jc w:val="left"/>
      </w:pPr>
      <w:r>
        <w:rPr>
          <w:rFonts w:ascii="Consolas"/>
          <w:b w:val="false"/>
          <w:i w:val="false"/>
          <w:color w:val="000000"/>
          <w:sz w:val="20"/>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Consolas"/>
          <w:b w:val="false"/>
          <w:i w:val="false"/>
          <w:color w:val="000000"/>
          <w:sz w:val="20"/>
        </w:rPr>
        <w:t>
</w:t>
      </w:r>
      <w:r>
        <w:rPr>
          <w:rFonts w:ascii="Consolas"/>
          <w:b w:val="false"/>
          <w:i w:val="false"/>
          <w:color w:val="000000"/>
          <w:sz w:val="20"/>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Consolas"/>
          <w:b w:val="false"/>
          <w:i w:val="false"/>
          <w:color w:val="000000"/>
          <w:sz w:val="20"/>
        </w:rPr>
        <w:t>
</w:t>
      </w:r>
      <w:r>
        <w:rPr>
          <w:rFonts w:ascii="Consolas"/>
          <w:b w:val="false"/>
          <w:i w:val="false"/>
          <w:color w:val="000000"/>
          <w:sz w:val="20"/>
        </w:rPr>
        <w:t>
      Өтінішті қабылдау және мемлекеттік қызмет көрсетудің нәтижесін беру:</w:t>
      </w:r>
      <w:r>
        <w:br/>
      </w:r>
      <w:r>
        <w:rPr>
          <w:rFonts w:ascii="Consolas"/>
          <w:b w:val="false"/>
          <w:i w:val="false"/>
          <w:color w:val="000000"/>
          <w:sz w:val="20"/>
        </w:rPr>
        <w:t>
</w:t>
      </w:r>
      <w:r>
        <w:rPr>
          <w:rFonts w:ascii="Consolas"/>
          <w:b w:val="false"/>
          <w:i w:val="false"/>
          <w:color w:val="000000"/>
          <w:sz w:val="20"/>
        </w:rPr>
        <w:t>
      1) көрсетілетін қызметті берушінің кеңсесі;</w:t>
      </w:r>
      <w:r>
        <w:br/>
      </w:r>
      <w:r>
        <w:rPr>
          <w:rFonts w:ascii="Consolas"/>
          <w:b w:val="false"/>
          <w:i w:val="false"/>
          <w:color w:val="000000"/>
          <w:sz w:val="20"/>
        </w:rPr>
        <w:t>
</w:t>
      </w:r>
      <w:r>
        <w:rPr>
          <w:rFonts w:ascii="Consolas"/>
          <w:b w:val="false"/>
          <w:i w:val="false"/>
          <w:color w:val="000000"/>
          <w:sz w:val="20"/>
        </w:rPr>
        <w:t>
      2) «Азаматтарға арналған үкімет» мемлекеттік корпорациясының коммерциялық емес қоғамы (бұдан әрі – Мемлекеттік корпорация);</w:t>
      </w:r>
      <w:r>
        <w:br/>
      </w:r>
      <w:r>
        <w:rPr>
          <w:rFonts w:ascii="Consolas"/>
          <w:b w:val="false"/>
          <w:i w:val="false"/>
          <w:color w:val="000000"/>
          <w:sz w:val="20"/>
        </w:rPr>
        <w:t>
</w:t>
      </w:r>
      <w:r>
        <w:rPr>
          <w:rFonts w:ascii="Consolas"/>
          <w:b w:val="false"/>
          <w:i w:val="false"/>
          <w:color w:val="000000"/>
          <w:sz w:val="20"/>
        </w:rPr>
        <w:t>
      3) «электрондық үкіметтің» www.e.gov.kz веб-порталы (бұдан әрі – портал) арқылы жүзеге асырылады.</w:t>
      </w:r>
    </w:p>
    <w:bookmarkEnd w:id="20"/>
    <w:bookmarkStart w:name="z74" w:id="21"/>
    <w:p>
      <w:pPr>
        <w:spacing w:after="0"/>
        <w:ind w:left="0"/>
        <w:jc w:val="left"/>
      </w:pPr>
      <w:r>
        <w:rPr>
          <w:rFonts w:ascii="Consolas"/>
          <w:b/>
          <w:i w:val="false"/>
          <w:color w:val="000000"/>
        </w:rPr>
        <w:t xml:space="preserve"> 
2. Мемлекеттік қызмет көрсету тәртібі</w:t>
      </w:r>
    </w:p>
    <w:bookmarkEnd w:id="21"/>
    <w:bookmarkStart w:name="z75" w:id="22"/>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Мемлекеттік корпорациясына құжаттарды тапсырған сәттен бастап, сондай-ақ портал арқылы өтініш берген кезде – күнтізбелік отыз күн.</w:t>
      </w:r>
      <w:r>
        <w:br/>
      </w:r>
      <w:r>
        <w:rPr>
          <w:rFonts w:ascii="Consolas"/>
          <w:b w:val="false"/>
          <w:i w:val="false"/>
          <w:color w:val="000000"/>
          <w:sz w:val="20"/>
        </w:rPr>
        <w:t>
      Мемлекеттік корпорациясына жүгінген кезде қабылдау күні мемлекеттік қызмет көрсету мерзіміне кірмейді.</w:t>
      </w:r>
      <w:r>
        <w:br/>
      </w:r>
      <w:r>
        <w:rPr>
          <w:rFonts w:ascii="Consolas"/>
          <w:b w:val="false"/>
          <w:i w:val="false"/>
          <w:color w:val="000000"/>
          <w:sz w:val="20"/>
        </w:rPr>
        <w:t>
</w:t>
      </w:r>
      <w:r>
        <w:rPr>
          <w:rFonts w:ascii="Consolas"/>
          <w:b w:val="false"/>
          <w:i w:val="false"/>
          <w:color w:val="000000"/>
          <w:sz w:val="20"/>
        </w:rPr>
        <w:t>
      2) көрсетілетін қызметті берушіге немесе Мемлекеттік корпорациясында көрсетілетін қызметті алушының құжаттарды тапсыруы үшін күтудің рұқсат берілетін ең ұзақ уақыты – 15 минут;</w:t>
      </w:r>
      <w:r>
        <w:br/>
      </w:r>
      <w:r>
        <w:rPr>
          <w:rFonts w:ascii="Consolas"/>
          <w:b w:val="false"/>
          <w:i w:val="false"/>
          <w:color w:val="000000"/>
          <w:sz w:val="20"/>
        </w:rPr>
        <w:t>
</w:t>
      </w:r>
      <w:r>
        <w:rPr>
          <w:rFonts w:ascii="Consolas"/>
          <w:b w:val="false"/>
          <w:i w:val="false"/>
          <w:color w:val="000000"/>
          <w:sz w:val="20"/>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корпорациясында – 15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 электрондық (ішінара автоматтандырылған) және (немесе) қағаз жүзінде.</w:t>
      </w:r>
      <w:r>
        <w:br/>
      </w:r>
      <w:r>
        <w:rPr>
          <w:rFonts w:ascii="Consolas"/>
          <w:b w:val="false"/>
          <w:i w:val="false"/>
          <w:color w:val="000000"/>
          <w:sz w:val="20"/>
        </w:rPr>
        <w:t>
</w:t>
      </w:r>
      <w:r>
        <w:rPr>
          <w:rFonts w:ascii="Consolas"/>
          <w:b w:val="false"/>
          <w:i w:val="false"/>
          <w:color w:val="000000"/>
          <w:sz w:val="20"/>
        </w:rPr>
        <w:t>
      6. Мемлекеттік көрсетілетін қызмет көрсетудің нәтижесі –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қамқоршылық немесе қорғаншылық белгілеу туралы Астана қаласы, аудан және облыстық маңызы бар қала әкімінің қаулысы не осы мемлекеттік қызмет стандартының 10-тармағында көрсетілген негіздер бойынша мемлекеттік қызмет көрсетуден дәлелді бас тарту.</w:t>
      </w:r>
      <w:r>
        <w:br/>
      </w:r>
      <w:r>
        <w:rPr>
          <w:rFonts w:ascii="Consolas"/>
          <w:b w:val="false"/>
          <w:i w:val="false"/>
          <w:color w:val="000000"/>
          <w:sz w:val="20"/>
        </w:rPr>
        <w:t>
      Мемлекеттік қызмет көрсету нәтижесін ұсыну нысаны – электрондық және (немесе) қағаз түрінде.</w:t>
      </w:r>
      <w:r>
        <w:br/>
      </w:r>
      <w:r>
        <w:rPr>
          <w:rFonts w:ascii="Consolas"/>
          <w:b w:val="false"/>
          <w:i w:val="false"/>
          <w:color w:val="000000"/>
          <w:sz w:val="20"/>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Consolas"/>
          <w:b w:val="false"/>
          <w:i w:val="false"/>
          <w:color w:val="000000"/>
          <w:sz w:val="20"/>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Жұмыс кестесі:</w:t>
      </w:r>
      <w:r>
        <w:br/>
      </w:r>
      <w:r>
        <w:rPr>
          <w:rFonts w:ascii="Consolas"/>
          <w:b w:val="false"/>
          <w:i w:val="false"/>
          <w:color w:val="000000"/>
          <w:sz w:val="20"/>
        </w:rPr>
        <w:t>
</w:t>
      </w:r>
      <w:r>
        <w:rPr>
          <w:rFonts w:ascii="Consolas"/>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br/>
      </w:r>
      <w:r>
        <w:rPr>
          <w:rFonts w:ascii="Consolas"/>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алдын-ала жазылусыз және жеделдетіп қызмет көрсетусіз кезек тәртібімен көрсетіледі;</w:t>
      </w:r>
      <w:r>
        <w:br/>
      </w:r>
      <w:r>
        <w:rPr>
          <w:rFonts w:ascii="Consolas"/>
          <w:b w:val="false"/>
          <w:i w:val="false"/>
          <w:color w:val="000000"/>
          <w:sz w:val="20"/>
        </w:rPr>
        <w:t>
</w:t>
      </w:r>
      <w:r>
        <w:rPr>
          <w:rFonts w:ascii="Consolas"/>
          <w:b w:val="false"/>
          <w:i w:val="false"/>
          <w:color w:val="000000"/>
          <w:sz w:val="20"/>
        </w:rPr>
        <w:t>
      2) Мемлекеттік корпорациясында: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Consolas"/>
          <w:b w:val="false"/>
          <w:i w:val="false"/>
          <w:color w:val="000000"/>
          <w:sz w:val="20"/>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r>
        <w:br/>
      </w:r>
      <w:r>
        <w:rPr>
          <w:rFonts w:ascii="Consolas"/>
          <w:b w:val="false"/>
          <w:i w:val="false"/>
          <w:color w:val="000000"/>
          <w:sz w:val="20"/>
        </w:rPr>
        <w:t>
</w:t>
      </w:r>
      <w:r>
        <w:rPr>
          <w:rFonts w:ascii="Consolas"/>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Consolas"/>
          <w:b w:val="false"/>
          <w:i w:val="false"/>
          <w:color w:val="000000"/>
          <w:sz w:val="20"/>
        </w:rPr>
        <w:t>
</w:t>
      </w:r>
      <w:r>
        <w:rPr>
          <w:rFonts w:ascii="Consolas"/>
          <w:b w:val="false"/>
          <w:i w:val="false"/>
          <w:color w:val="000000"/>
          <w:sz w:val="20"/>
        </w:rPr>
        <w:t>
      9.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көрсетілетін қызметті берушіге және Мемлекеттік корпорациясында: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егер некеде тұрған жағдайда, жұбайының (зайыбының) нотариалды расталған келісімі;</w:t>
      </w:r>
      <w:r>
        <w:br/>
      </w:r>
      <w:r>
        <w:rPr>
          <w:rFonts w:ascii="Consolas"/>
          <w:b w:val="false"/>
          <w:i w:val="false"/>
          <w:color w:val="000000"/>
          <w:sz w:val="20"/>
        </w:rPr>
        <w:t>
</w:t>
      </w:r>
      <w:r>
        <w:rPr>
          <w:rFonts w:ascii="Consolas"/>
          <w:b w:val="false"/>
          <w:i w:val="false"/>
          <w:color w:val="000000"/>
          <w:sz w:val="20"/>
        </w:rPr>
        <w:t>
      4) егер некеде тұрса, көрсетілетін қызметті алушының және жұбайының (зайыбының) Кодекстің 91-бабы 1-бөлімінің 6) тармақшасына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Consolas"/>
          <w:b w:val="false"/>
          <w:i w:val="false"/>
          <w:color w:val="000000"/>
          <w:sz w:val="20"/>
        </w:rPr>
        <w:t>бұйрығымен</w:t>
      </w:r>
      <w:r>
        <w:rPr>
          <w:rFonts w:ascii="Consolas"/>
          <w:b w:val="false"/>
          <w:i w:val="false"/>
          <w:color w:val="000000"/>
          <w:sz w:val="20"/>
        </w:rPr>
        <w:t xml:space="preserve"> (бұдан әрі – № 907 бұйрық) (Нормативтік құқықтық актілерді мемлекеттік тіркеу тізілімінде № 6697 тіркелген) бекітілген нысан бойынша наркологиялық және психиатриялық диспансерлерде тіркеуде тұрғандығы туралы мәліметтің жоқтығы туралы анықтама;</w:t>
      </w:r>
      <w:r>
        <w:br/>
      </w:r>
      <w:r>
        <w:rPr>
          <w:rFonts w:ascii="Consolas"/>
          <w:b w:val="false"/>
          <w:i w:val="false"/>
          <w:color w:val="000000"/>
          <w:sz w:val="20"/>
        </w:rPr>
        <w:t>
</w:t>
      </w:r>
      <w:r>
        <w:rPr>
          <w:rFonts w:ascii="Consolas"/>
          <w:b w:val="false"/>
          <w:i w:val="false"/>
          <w:color w:val="000000"/>
          <w:sz w:val="20"/>
        </w:rPr>
        <w:t>
      5) жұмыс орнынан берілген мінездеме;</w:t>
      </w:r>
      <w:r>
        <w:br/>
      </w:r>
      <w:r>
        <w:rPr>
          <w:rFonts w:ascii="Consolas"/>
          <w:b w:val="false"/>
          <w:i w:val="false"/>
          <w:color w:val="000000"/>
          <w:sz w:val="20"/>
        </w:rPr>
        <w:t>
</w:t>
      </w:r>
      <w:r>
        <w:rPr>
          <w:rFonts w:ascii="Consolas"/>
          <w:b w:val="false"/>
          <w:i w:val="false"/>
          <w:color w:val="000000"/>
          <w:sz w:val="20"/>
        </w:rPr>
        <w:t>
      6) 2008 жылға дейін не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r>
        <w:br/>
      </w:r>
      <w:r>
        <w:rPr>
          <w:rFonts w:ascii="Consolas"/>
          <w:b w:val="false"/>
          <w:i w:val="false"/>
          <w:color w:val="000000"/>
          <w:sz w:val="20"/>
        </w:rPr>
        <w:t>
</w:t>
      </w:r>
      <w:r>
        <w:rPr>
          <w:rFonts w:ascii="Consolas"/>
          <w:b w:val="false"/>
          <w:i w:val="false"/>
          <w:color w:val="000000"/>
          <w:sz w:val="20"/>
        </w:rPr>
        <w:t>
      7) егер некеде тұрмаған жағдайда, көрсетілетін қызметті алушының некеде тұрмағандығы нотариалды расталған анықтама;</w:t>
      </w:r>
      <w:r>
        <w:br/>
      </w:r>
      <w:r>
        <w:rPr>
          <w:rFonts w:ascii="Consolas"/>
          <w:b w:val="false"/>
          <w:i w:val="false"/>
          <w:color w:val="000000"/>
          <w:sz w:val="20"/>
        </w:rPr>
        <w:t>
</w:t>
      </w:r>
      <w:r>
        <w:rPr>
          <w:rFonts w:ascii="Consolas"/>
          <w:b w:val="false"/>
          <w:i w:val="false"/>
          <w:color w:val="000000"/>
          <w:sz w:val="20"/>
        </w:rPr>
        <w:t>
      8) бала 2007 жылғы 13 тамызға дейін не Қазақстан Республикасынан тыс жерде туылған жағдайда баланың туу туралы куәлігінің көшірмесі (сәйкестендіру үшін талап етіледі);</w:t>
      </w:r>
      <w:r>
        <w:br/>
      </w:r>
      <w:r>
        <w:rPr>
          <w:rFonts w:ascii="Consolas"/>
          <w:b w:val="false"/>
          <w:i w:val="false"/>
          <w:color w:val="000000"/>
          <w:sz w:val="20"/>
        </w:rPr>
        <w:t>
</w:t>
      </w:r>
      <w:r>
        <w:rPr>
          <w:rFonts w:ascii="Consolas"/>
          <w:b w:val="false"/>
          <w:i w:val="false"/>
          <w:color w:val="000000"/>
          <w:sz w:val="20"/>
        </w:rPr>
        <w:t>
      9)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r>
        <w:br/>
      </w:r>
      <w:r>
        <w:rPr>
          <w:rFonts w:ascii="Consolas"/>
          <w:b w:val="false"/>
          <w:i w:val="false"/>
          <w:color w:val="000000"/>
          <w:sz w:val="20"/>
        </w:rPr>
        <w:t>
</w:t>
      </w:r>
      <w:r>
        <w:rPr>
          <w:rFonts w:ascii="Consolas"/>
          <w:b w:val="false"/>
          <w:i w:val="false"/>
          <w:color w:val="000000"/>
          <w:sz w:val="20"/>
        </w:rPr>
        <w:t>
      10) осы мемлекеттік көрсетілетін қызмет стандартына </w:t>
      </w:r>
      <w:r>
        <w:rPr>
          <w:rFonts w:ascii="Consolas"/>
          <w:b w:val="false"/>
          <w:i w:val="false"/>
          <w:color w:val="000000"/>
          <w:sz w:val="20"/>
        </w:rPr>
        <w:t>3-қосымшаға</w:t>
      </w:r>
      <w:r>
        <w:rPr>
          <w:rFonts w:ascii="Consolas"/>
          <w:b w:val="false"/>
          <w:i w:val="false"/>
          <w:color w:val="000000"/>
          <w:sz w:val="20"/>
        </w:rPr>
        <w:t xml:space="preserve"> сәйкес нысан бойынша қорғаншылық және қамқоршылық бойынша функцияларды жүзеге асыратын органдардан баланың (балалардың) аға-інілері мен апа-қарындастары және олардың тұрғылықты жері туралы берілген анықтама;</w:t>
      </w:r>
      <w:r>
        <w:br/>
      </w:r>
      <w:r>
        <w:rPr>
          <w:rFonts w:ascii="Consolas"/>
          <w:b w:val="false"/>
          <w:i w:val="false"/>
          <w:color w:val="000000"/>
          <w:sz w:val="20"/>
        </w:rPr>
        <w:t>
</w:t>
      </w:r>
      <w:r>
        <w:rPr>
          <w:rFonts w:ascii="Consolas"/>
          <w:b w:val="false"/>
          <w:i w:val="false"/>
          <w:color w:val="000000"/>
          <w:sz w:val="20"/>
        </w:rPr>
        <w:t>
      11) баланың (балалардың) оқу орнынан анықтама.</w:t>
      </w:r>
      <w:r>
        <w:br/>
      </w:r>
      <w:r>
        <w:rPr>
          <w:rFonts w:ascii="Consolas"/>
          <w:b w:val="false"/>
          <w:i w:val="false"/>
          <w:color w:val="000000"/>
          <w:sz w:val="20"/>
        </w:rPr>
        <w:t>
      Бала жетім балалар мен ата-анасының қамқорлығынсыз қалған балаларға арналған білім беру ұйымдарында тұрған жағдайда баланың туу туралы куәлігі, баланың оқу орнынан анықтама, балаға жалғыз ата-анасының немесе екеуiнiң де қамқорлығының жоқтығын растайтын құжаттарды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ұсыну талап етілмейді.</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 көрсетілетін қызметті алушының ЭЦҚ куәландырылған электрондық құжат нысанындағы сұранысы;</w:t>
      </w:r>
      <w:r>
        <w:br/>
      </w:r>
      <w:r>
        <w:rPr>
          <w:rFonts w:ascii="Consolas"/>
          <w:b w:val="false"/>
          <w:i w:val="false"/>
          <w:color w:val="000000"/>
          <w:sz w:val="20"/>
        </w:rPr>
        <w:t>
</w:t>
      </w:r>
      <w:r>
        <w:rPr>
          <w:rFonts w:ascii="Consolas"/>
          <w:b w:val="false"/>
          <w:i w:val="false"/>
          <w:color w:val="000000"/>
          <w:sz w:val="20"/>
        </w:rPr>
        <w:t>
      2) егер некеде тұрған болса, жұбайының (зайыбының) нотариалды расталған келісімінің электрондық көшірмесі;</w:t>
      </w:r>
      <w:r>
        <w:br/>
      </w:r>
      <w:r>
        <w:rPr>
          <w:rFonts w:ascii="Consolas"/>
          <w:b w:val="false"/>
          <w:i w:val="false"/>
          <w:color w:val="000000"/>
          <w:sz w:val="20"/>
        </w:rPr>
        <w:t>
</w:t>
      </w:r>
      <w:r>
        <w:rPr>
          <w:rFonts w:ascii="Consolas"/>
          <w:b w:val="false"/>
          <w:i w:val="false"/>
          <w:color w:val="000000"/>
          <w:sz w:val="20"/>
        </w:rPr>
        <w:t>
      3) егер некеде тұрса, көрсетілетін қызметті алушының және зайыбының (жұбайының) Кодекстің 91-бабы 1-бөлімінің 6) тармақшасына сәйкес ауруының жоқтығын растайтын денсаулық жағдайы туралы анықтаманың, сондай-ақ № 907 </w:t>
      </w:r>
      <w:r>
        <w:rPr>
          <w:rFonts w:ascii="Consolas"/>
          <w:b w:val="false"/>
          <w:i w:val="false"/>
          <w:color w:val="000000"/>
          <w:sz w:val="20"/>
        </w:rPr>
        <w:t>бұйрығына</w:t>
      </w:r>
      <w:r>
        <w:rPr>
          <w:rFonts w:ascii="Consolas"/>
          <w:b w:val="false"/>
          <w:i w:val="false"/>
          <w:color w:val="000000"/>
          <w:sz w:val="20"/>
        </w:rPr>
        <w:t xml:space="preserve"> сәйкес нысан бойынша наркологиялық және психиатриялық диспансерлерде тіркеуде тұрғандығы туралы мәліметтің жоқтығы туралы анықтаманың электрондық көшірмелері;</w:t>
      </w:r>
      <w:r>
        <w:br/>
      </w:r>
      <w:r>
        <w:rPr>
          <w:rFonts w:ascii="Consolas"/>
          <w:b w:val="false"/>
          <w:i w:val="false"/>
          <w:color w:val="000000"/>
          <w:sz w:val="20"/>
        </w:rPr>
        <w:t>
</w:t>
      </w:r>
      <w:r>
        <w:rPr>
          <w:rFonts w:ascii="Consolas"/>
          <w:b w:val="false"/>
          <w:i w:val="false"/>
          <w:color w:val="000000"/>
          <w:sz w:val="20"/>
        </w:rPr>
        <w:t>
      4) жұмыс орнынан берілген мінездеменің электрондық көшірмесі;</w:t>
      </w:r>
      <w:r>
        <w:br/>
      </w:r>
      <w:r>
        <w:rPr>
          <w:rFonts w:ascii="Consolas"/>
          <w:b w:val="false"/>
          <w:i w:val="false"/>
          <w:color w:val="000000"/>
          <w:sz w:val="20"/>
        </w:rPr>
        <w:t>
</w:t>
      </w:r>
      <w:r>
        <w:rPr>
          <w:rFonts w:ascii="Consolas"/>
          <w:b w:val="false"/>
          <w:i w:val="false"/>
          <w:color w:val="000000"/>
          <w:sz w:val="20"/>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6) егер некеде тұрмаған жағдайда, көрсетілетін қызметті алушының некеде тұрмағандығы нотариалды расталған анықтаманың электрондық көшірмесі;</w:t>
      </w:r>
      <w:r>
        <w:br/>
      </w:r>
      <w:r>
        <w:rPr>
          <w:rFonts w:ascii="Consolas"/>
          <w:b w:val="false"/>
          <w:i w:val="false"/>
          <w:color w:val="000000"/>
          <w:sz w:val="20"/>
        </w:rPr>
        <w:t>
</w:t>
      </w:r>
      <w:r>
        <w:rPr>
          <w:rFonts w:ascii="Consolas"/>
          <w:b w:val="false"/>
          <w:i w:val="false"/>
          <w:color w:val="000000"/>
          <w:sz w:val="20"/>
        </w:rPr>
        <w:t>
      7) бала 2007 жылғы 13 тамызға дейін не Қазақстан Республикасынан тыс жерде туылған жағдайда баланың туу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8)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r>
        <w:br/>
      </w:r>
      <w:r>
        <w:rPr>
          <w:rFonts w:ascii="Consolas"/>
          <w:b w:val="false"/>
          <w:i w:val="false"/>
          <w:color w:val="000000"/>
          <w:sz w:val="20"/>
        </w:rPr>
        <w:t>
</w:t>
      </w:r>
      <w:r>
        <w:rPr>
          <w:rFonts w:ascii="Consolas"/>
          <w:b w:val="false"/>
          <w:i w:val="false"/>
          <w:color w:val="000000"/>
          <w:sz w:val="20"/>
        </w:rPr>
        <w:t>
      9) қорғаншылық және қамқоршылық бойынша функцияларды жүзеге асыратын органдардан баланың (балалардың) аға-інілері мен апа-қарындастары және олардың тұрғылықты жері туралы берілген анықтаманың электрондық көшірмесі;</w:t>
      </w:r>
      <w:r>
        <w:br/>
      </w:r>
      <w:r>
        <w:rPr>
          <w:rFonts w:ascii="Consolas"/>
          <w:b w:val="false"/>
          <w:i w:val="false"/>
          <w:color w:val="000000"/>
          <w:sz w:val="20"/>
        </w:rPr>
        <w:t>
</w:t>
      </w:r>
      <w:r>
        <w:rPr>
          <w:rFonts w:ascii="Consolas"/>
          <w:b w:val="false"/>
          <w:i w:val="false"/>
          <w:color w:val="000000"/>
          <w:sz w:val="20"/>
        </w:rPr>
        <w:t>
      10) баланың (балалардың) оқу орнынан анықтаманың электрондық көшірмесі.</w:t>
      </w:r>
      <w:r>
        <w:br/>
      </w:r>
      <w:r>
        <w:rPr>
          <w:rFonts w:ascii="Consolas"/>
          <w:b w:val="false"/>
          <w:i w:val="false"/>
          <w:color w:val="000000"/>
          <w:sz w:val="20"/>
        </w:rPr>
        <w:t>
      Порталда электрондық сұранысты қабылдау көрсетілетін қызметті алушының «жеке кабинетінде» жүзеге асырылады.</w:t>
      </w:r>
      <w:r>
        <w:br/>
      </w:r>
      <w:r>
        <w:rPr>
          <w:rFonts w:ascii="Consolas"/>
          <w:b w:val="false"/>
          <w:i w:val="false"/>
          <w:color w:val="000000"/>
          <w:sz w:val="20"/>
        </w:rPr>
        <w:t>
      Бала жетім балалар мен ата-анасының қамқорлығынсыз қалған балаларға арналған білім беру ұйымдарында тұрған жағдайда баланың туу туралы куәлігі (бала 2007 жылғы 13 тамызға дейін туылған жағдайда), балаға жалғыз ата-анасының немесе екеуiнiң де қамқорлығының жоқтығын растайтын құжаттардың электрондық көшірмелерін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тіркеу талап етілмейді.</w:t>
      </w:r>
      <w:r>
        <w:br/>
      </w:r>
      <w:r>
        <w:rPr>
          <w:rFonts w:ascii="Consolas"/>
          <w:b w:val="false"/>
          <w:i w:val="false"/>
          <w:color w:val="000000"/>
          <w:sz w:val="20"/>
        </w:rPr>
        <w:t>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туралы куәліктің (2008 жылдан кейін некеге тұрған жағдайда), тұрғын үйге меншіктік құқығын немесе тұрғын үйді пайдалану құқығын растайтын, көрсетілетін қызметті алушының қылмыс жасағаны жөнінде Қазақстан Республикасының Бас прокуратурасы Құқықтық статистика және арнайы есепке алу жөніндегі комитетінің есебі бойынша бар немесе жоқтығы туралы мәліметтерді, сондай-ақ егер көрсетілетін қызметті алушы некеде тұрған болса, көрсетілетін қызметті алушының жұбайы (зайыбы), көрсетілетін қызметті беруші «электрондық үкімет» шлюзі арқылы тиісті мемлекеттік ақпараттық жүйеден алады.</w:t>
      </w:r>
      <w:r>
        <w:br/>
      </w:r>
      <w:r>
        <w:rPr>
          <w:rFonts w:ascii="Consolas"/>
          <w:b w:val="false"/>
          <w:i w:val="false"/>
          <w:color w:val="000000"/>
          <w:sz w:val="20"/>
        </w:rPr>
        <w:t>
      Егер Қазақстан Республикасының заңдарында өзгеше көзделмесе, көрсетілген қызметті алушы Мемлекеттік корпорациясында және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br/>
      </w:r>
      <w:r>
        <w:rPr>
          <w:rFonts w:ascii="Consolas"/>
          <w:b w:val="false"/>
          <w:i w:val="false"/>
          <w:color w:val="000000"/>
          <w:sz w:val="20"/>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r>
        <w:br/>
      </w:r>
      <w:r>
        <w:rPr>
          <w:rFonts w:ascii="Consolas"/>
          <w:b w:val="false"/>
          <w:i w:val="false"/>
          <w:color w:val="000000"/>
          <w:sz w:val="20"/>
        </w:rPr>
        <w:t>
      Мемлекеттік корпорациясында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r>
        <w:br/>
      </w:r>
      <w:r>
        <w:rPr>
          <w:rFonts w:ascii="Consolas"/>
          <w:b w:val="false"/>
          <w:i w:val="false"/>
          <w:color w:val="000000"/>
          <w:sz w:val="20"/>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r>
        <w:br/>
      </w:r>
      <w:r>
        <w:rPr>
          <w:rFonts w:ascii="Consolas"/>
          <w:b w:val="false"/>
          <w:i w:val="false"/>
          <w:color w:val="000000"/>
          <w:sz w:val="20"/>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r>
        <w:br/>
      </w:r>
      <w:r>
        <w:rPr>
          <w:rFonts w:ascii="Consolas"/>
          <w:b w:val="false"/>
          <w:i w:val="false"/>
          <w:color w:val="000000"/>
          <w:sz w:val="20"/>
        </w:rPr>
        <w:t>
      Баланы тәрбиеге алуға үміткер адамның тұрғын үй-тұрмыстық жағдайын зерделеу актісі жоғарыда аталған құжаттар ұсынылғаннан кейін дайындалады.</w:t>
      </w:r>
      <w:r>
        <w:br/>
      </w:r>
      <w:r>
        <w:rPr>
          <w:rFonts w:ascii="Consolas"/>
          <w:b w:val="false"/>
          <w:i w:val="false"/>
          <w:color w:val="000000"/>
          <w:sz w:val="20"/>
        </w:rPr>
        <w:t>
</w:t>
      </w:r>
      <w:r>
        <w:rPr>
          <w:rFonts w:ascii="Consolas"/>
          <w:b w:val="false"/>
          <w:i w:val="false"/>
          <w:color w:val="000000"/>
          <w:sz w:val="20"/>
        </w:rPr>
        <w:t>
      10. Мемлекеттік қызметті көрсетуден бас тартуға негіздемелер:</w:t>
      </w:r>
      <w:r>
        <w:br/>
      </w:r>
      <w:r>
        <w:rPr>
          <w:rFonts w:ascii="Consolas"/>
          <w:b w:val="false"/>
          <w:i w:val="false"/>
          <w:color w:val="000000"/>
          <w:sz w:val="20"/>
        </w:rPr>
        <w:t>
</w:t>
      </w:r>
      <w:r>
        <w:rPr>
          <w:rFonts w:ascii="Consolas"/>
          <w:b w:val="false"/>
          <w:i w:val="false"/>
          <w:color w:val="000000"/>
          <w:sz w:val="20"/>
        </w:rPr>
        <w:t>
      1) адамды соттың әрекетке қабiлетсiз немесе әрекет қабiлетi шектеулі деп тануы;</w:t>
      </w:r>
      <w:r>
        <w:br/>
      </w:r>
      <w:r>
        <w:rPr>
          <w:rFonts w:ascii="Consolas"/>
          <w:b w:val="false"/>
          <w:i w:val="false"/>
          <w:color w:val="000000"/>
          <w:sz w:val="20"/>
        </w:rPr>
        <w:t>
</w:t>
      </w:r>
      <w:r>
        <w:rPr>
          <w:rFonts w:ascii="Consolas"/>
          <w:b w:val="false"/>
          <w:i w:val="false"/>
          <w:color w:val="000000"/>
          <w:sz w:val="20"/>
        </w:rPr>
        <w:t>
      2) адамды соттың ата-ана құқықтарынан айыруы немесе сот ата-ана құқықтарын шектеуі;</w:t>
      </w:r>
      <w:r>
        <w:br/>
      </w:r>
      <w:r>
        <w:rPr>
          <w:rFonts w:ascii="Consolas"/>
          <w:b w:val="false"/>
          <w:i w:val="false"/>
          <w:color w:val="000000"/>
          <w:sz w:val="20"/>
        </w:rPr>
        <w:t>
</w:t>
      </w:r>
      <w:r>
        <w:rPr>
          <w:rFonts w:ascii="Consolas"/>
          <w:b w:val="false"/>
          <w:i w:val="false"/>
          <w:color w:val="000000"/>
          <w:sz w:val="20"/>
        </w:rPr>
        <w:t>
      3) өзiне Қазақстан Республикасының заңымен жүктелген мiндеттердi тиiсiнше орындамағаны үшiн қорғаншы немесе қамқоршы мiндеттерінен шеттетiлген адамдар;</w:t>
      </w:r>
      <w:r>
        <w:br/>
      </w:r>
      <w:r>
        <w:rPr>
          <w:rFonts w:ascii="Consolas"/>
          <w:b w:val="false"/>
          <w:i w:val="false"/>
          <w:color w:val="000000"/>
          <w:sz w:val="20"/>
        </w:rPr>
        <w:t>
</w:t>
      </w:r>
      <w:r>
        <w:rPr>
          <w:rFonts w:ascii="Consolas"/>
          <w:b w:val="false"/>
          <w:i w:val="false"/>
          <w:color w:val="000000"/>
          <w:sz w:val="20"/>
        </w:rPr>
        <w:t>
      4) егер сот бала асырап алудың күшiн олардың кiнәсi бойынша жойса, бұрынғы бала асырап алушылар;</w:t>
      </w:r>
      <w:r>
        <w:br/>
      </w:r>
      <w:r>
        <w:rPr>
          <w:rFonts w:ascii="Consolas"/>
          <w:b w:val="false"/>
          <w:i w:val="false"/>
          <w:color w:val="000000"/>
          <w:sz w:val="20"/>
        </w:rPr>
        <w:t>
</w:t>
      </w:r>
      <w:r>
        <w:rPr>
          <w:rFonts w:ascii="Consolas"/>
          <w:b w:val="false"/>
          <w:i w:val="false"/>
          <w:color w:val="000000"/>
          <w:sz w:val="20"/>
        </w:rPr>
        <w:t>
      5) денсаулық жағдайына байланысты қорғаншы немесе қамқоршы мiндеттерін жүзеге асыра алмайтын адамдар болып табылады.</w:t>
      </w:r>
      <w:r>
        <w:br/>
      </w:r>
      <w:r>
        <w:rPr>
          <w:rFonts w:ascii="Consolas"/>
          <w:b w:val="false"/>
          <w:i w:val="false"/>
          <w:color w:val="000000"/>
          <w:sz w:val="20"/>
        </w:rPr>
        <w:t>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Consolas"/>
          <w:b w:val="false"/>
          <w:i w:val="false"/>
          <w:color w:val="000000"/>
          <w:sz w:val="20"/>
        </w:rPr>
        <w:t>4-қосымшаға</w:t>
      </w:r>
      <w:r>
        <w:rPr>
          <w:rFonts w:ascii="Consolas"/>
          <w:b w:val="false"/>
          <w:i w:val="false"/>
          <w:color w:val="000000"/>
          <w:sz w:val="20"/>
        </w:rPr>
        <w:t xml:space="preserve"> сәйкес нысан бойынша құжаттарды қабылдаудан бас тарту туралы қолхат береді.</w:t>
      </w:r>
    </w:p>
    <w:bookmarkEnd w:id="22"/>
    <w:bookmarkStart w:name="z114" w:id="23"/>
    <w:p>
      <w:pPr>
        <w:spacing w:after="0"/>
        <w:ind w:left="0"/>
        <w:jc w:val="left"/>
      </w:pPr>
      <w:r>
        <w:rPr>
          <w:rFonts w:ascii="Consolas"/>
          <w:b/>
          <w:i w:val="false"/>
          <w:color w:val="000000"/>
        </w:rPr>
        <w:t xml:space="preserve"> 
3. Мемлекеттік қызмет көрсету мәселелері бойынша облыстардың,</w:t>
      </w:r>
      <w:r>
        <w:br/>
      </w:r>
      <w:r>
        <w:rPr>
          <w:rFonts w:ascii="Consolas"/>
          <w:b/>
          <w:i w:val="false"/>
          <w:color w:val="000000"/>
        </w:rPr>
        <w:t>
республикалық маңызы бар қалалардың, астананың, аудандардың,</w:t>
      </w:r>
      <w:r>
        <w:br/>
      </w:r>
      <w:r>
        <w:rPr>
          <w:rFonts w:ascii="Consolas"/>
          <w:b/>
          <w:i w:val="false"/>
          <w:color w:val="000000"/>
        </w:rPr>
        <w:t>
облыстық маңызы бар қалалардың жергілікті атқарушы</w:t>
      </w:r>
      <w:r>
        <w:br/>
      </w:r>
      <w:r>
        <w:rPr>
          <w:rFonts w:ascii="Consolas"/>
          <w:b/>
          <w:i w:val="false"/>
          <w:color w:val="000000"/>
        </w:rPr>
        <w:t>
органдарының, сондай-ақ көрсетілетін қызметті берушілердің және</w:t>
      </w:r>
      <w:r>
        <w:br/>
      </w:r>
      <w:r>
        <w:rPr>
          <w:rFonts w:ascii="Consolas"/>
          <w:b/>
          <w:i w:val="false"/>
          <w:color w:val="000000"/>
        </w:rPr>
        <w:t>
(немесе) олардың лауазымды адамдарының, Мемлекеттік</w:t>
      </w:r>
      <w:r>
        <w:br/>
      </w:r>
      <w:r>
        <w:rPr>
          <w:rFonts w:ascii="Consolas"/>
          <w:b/>
          <w:i w:val="false"/>
          <w:color w:val="000000"/>
        </w:rPr>
        <w:t>
корпорациясы және (немесе) олардың қызметкерлерінің</w:t>
      </w:r>
      <w:r>
        <w:br/>
      </w:r>
      <w:r>
        <w:rPr>
          <w:rFonts w:ascii="Consolas"/>
          <w:b/>
          <w:i w:val="false"/>
          <w:color w:val="000000"/>
        </w:rPr>
        <w:t>
шешімдеріне, әрекетіне (әрекетсіздігіне) шағымдану тәртібі</w:t>
      </w:r>
    </w:p>
    <w:bookmarkEnd w:id="23"/>
    <w:bookmarkStart w:name="z115" w:id="24"/>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14-тармағында көрсетілген мекенжай бойынша шағым көрсетілетін қызметті беруші басшысының атына беріледі.</w:t>
      </w:r>
      <w:r>
        <w:br/>
      </w:r>
      <w:r>
        <w:rPr>
          <w:rFonts w:ascii="Consolas"/>
          <w:b w:val="false"/>
          <w:i w:val="false"/>
          <w:color w:val="000000"/>
          <w:sz w:val="20"/>
        </w:rPr>
        <w:t>
      Шағым жазбаша нысанда пошта немесе көрсетілетін қызметті берушінің немесе әкімдіктің кеңсесі арқылы қолма-қол қабылданады.</w:t>
      </w:r>
      <w:r>
        <w:br/>
      </w:r>
      <w:r>
        <w:rPr>
          <w:rFonts w:ascii="Consolas"/>
          <w:b w:val="false"/>
          <w:i w:val="false"/>
          <w:color w:val="000000"/>
          <w:sz w:val="20"/>
        </w:rPr>
        <w:t>
      Жеке тұлғаның арызында оның тегі, аты, әкесінің аты (бар болғанда), пошталық мекен-жайы, байланыс телефоны көрсетіледі.</w:t>
      </w:r>
      <w:r>
        <w:br/>
      </w:r>
      <w:r>
        <w:rPr>
          <w:rFonts w:ascii="Consolas"/>
          <w:b w:val="false"/>
          <w:i w:val="false"/>
          <w:color w:val="000000"/>
          <w:sz w:val="20"/>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r>
        <w:br/>
      </w:r>
      <w:r>
        <w:rPr>
          <w:rFonts w:ascii="Consolas"/>
          <w:b w:val="false"/>
          <w:i w:val="false"/>
          <w:color w:val="000000"/>
          <w:sz w:val="20"/>
        </w:rPr>
        <w:t>
      Мемлекеттік корпорациясына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r>
        <w:br/>
      </w:r>
      <w:r>
        <w:rPr>
          <w:rFonts w:ascii="Consolas"/>
          <w:b w:val="false"/>
          <w:i w:val="false"/>
          <w:color w:val="000000"/>
          <w:sz w:val="20"/>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r>
        <w:br/>
      </w:r>
      <w:r>
        <w:rPr>
          <w:rFonts w:ascii="Consolas"/>
          <w:b w:val="false"/>
          <w:i w:val="false"/>
          <w:color w:val="000000"/>
          <w:sz w:val="20"/>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r>
        <w:br/>
      </w:r>
      <w:r>
        <w:rPr>
          <w:rFonts w:ascii="Consolas"/>
          <w:b w:val="false"/>
          <w:i w:val="false"/>
          <w:color w:val="000000"/>
          <w:sz w:val="20"/>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r>
        <w:br/>
      </w:r>
      <w:r>
        <w:rPr>
          <w:rFonts w:ascii="Consolas"/>
          <w:b w:val="false"/>
          <w:i w:val="false"/>
          <w:color w:val="000000"/>
          <w:sz w:val="20"/>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w:t>
      </w:r>
      <w:r>
        <w:rPr>
          <w:rFonts w:ascii="Consolas"/>
          <w:b w:val="false"/>
          <w:i w:val="false"/>
          <w:color w:val="000000"/>
          <w:sz w:val="20"/>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4"/>
    <w:bookmarkStart w:name="z117" w:id="25"/>
    <w:p>
      <w:pPr>
        <w:spacing w:after="0"/>
        <w:ind w:left="0"/>
        <w:jc w:val="left"/>
      </w:pPr>
      <w:r>
        <w:rPr>
          <w:rFonts w:ascii="Consolas"/>
          <w:b/>
          <w:i w:val="false"/>
          <w:color w:val="000000"/>
        </w:rPr>
        <w:t xml:space="preserve"> 
4. Мемлекеттік көрсетілетін қызметтің, оның ішінде электрондық</w:t>
      </w:r>
      <w:r>
        <w:br/>
      </w:r>
      <w:r>
        <w:rPr>
          <w:rFonts w:ascii="Consolas"/>
          <w:b/>
          <w:i w:val="false"/>
          <w:color w:val="000000"/>
        </w:rPr>
        <w:t>
нысанда және Мемлекеттік корпорациясы арқылы</w:t>
      </w:r>
      <w:r>
        <w:br/>
      </w:r>
      <w:r>
        <w:rPr>
          <w:rFonts w:ascii="Consolas"/>
          <w:b/>
          <w:i w:val="false"/>
          <w:color w:val="000000"/>
        </w:rPr>
        <w:t>
көрсетілетін қызметтің ерекшеліктері ескерілген өзге де</w:t>
      </w:r>
      <w:r>
        <w:br/>
      </w:r>
      <w:r>
        <w:rPr>
          <w:rFonts w:ascii="Consolas"/>
          <w:b/>
          <w:i w:val="false"/>
          <w:color w:val="000000"/>
        </w:rPr>
        <w:t>
талаптар</w:t>
      </w:r>
    </w:p>
    <w:bookmarkEnd w:id="25"/>
    <w:bookmarkStart w:name="z118" w:id="26"/>
    <w:p>
      <w:pPr>
        <w:spacing w:after="0"/>
        <w:ind w:left="0"/>
        <w:jc w:val="left"/>
      </w:pPr>
      <w:r>
        <w:rPr>
          <w:rFonts w:ascii="Consolas"/>
          <w:b w:val="false"/>
          <w:i w:val="false"/>
          <w:color w:val="000000"/>
          <w:sz w:val="20"/>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r>
        <w:br/>
      </w:r>
      <w:r>
        <w:rPr>
          <w:rFonts w:ascii="Consolas"/>
          <w:b w:val="false"/>
          <w:i w:val="false"/>
          <w:color w:val="000000"/>
          <w:sz w:val="20"/>
        </w:rPr>
        <w:t>
</w:t>
      </w:r>
      <w:r>
        <w:rPr>
          <w:rFonts w:ascii="Consolas"/>
          <w:b w:val="false"/>
          <w:i w:val="false"/>
          <w:color w:val="000000"/>
          <w:sz w:val="20"/>
        </w:rPr>
        <w:t>
      14. Мемлекеттік қызмет көрсету орындарының мекенжайлары мынадай интернет-ресурстарда орналастырылған:</w:t>
      </w:r>
      <w:r>
        <w:br/>
      </w:r>
      <w:r>
        <w:rPr>
          <w:rFonts w:ascii="Consolas"/>
          <w:b w:val="false"/>
          <w:i w:val="false"/>
          <w:color w:val="000000"/>
          <w:sz w:val="20"/>
        </w:rPr>
        <w:t>
      Министрлік www.edu.gov.kz;</w:t>
      </w:r>
      <w:r>
        <w:br/>
      </w:r>
      <w:r>
        <w:rPr>
          <w:rFonts w:ascii="Consolas"/>
          <w:b w:val="false"/>
          <w:i w:val="false"/>
          <w:color w:val="000000"/>
          <w:sz w:val="20"/>
        </w:rPr>
        <w:t>
      Мемлекеттік корпорациясының www.con.gov.kz;</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r>
        <w:br/>
      </w:r>
      <w:r>
        <w:rPr>
          <w:rFonts w:ascii="Consolas"/>
          <w:b w:val="false"/>
          <w:i w:val="false"/>
          <w:color w:val="000000"/>
          <w:sz w:val="20"/>
        </w:rPr>
        <w:t>
</w:t>
      </w:r>
      <w:r>
        <w:rPr>
          <w:rFonts w:ascii="Consolas"/>
          <w:b w:val="false"/>
          <w:i w:val="false"/>
          <w:color w:val="000000"/>
          <w:sz w:val="20"/>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w:t>
      </w:r>
      <w:r>
        <w:rPr>
          <w:rFonts w:ascii="Consolas"/>
          <w:b w:val="false"/>
          <w:i w:val="false"/>
          <w:color w:val="000000"/>
          <w:sz w:val="20"/>
        </w:rPr>
        <w:t>Бірыңғай байланыс орталығының</w:t>
      </w:r>
      <w:r>
        <w:rPr>
          <w:rFonts w:ascii="Consolas"/>
          <w:b w:val="false"/>
          <w:i w:val="false"/>
          <w:color w:val="000000"/>
          <w:sz w:val="20"/>
        </w:rPr>
        <w:t xml:space="preserve"> «1414» арқылы алу мүмкіндігіне ие.</w:t>
      </w:r>
      <w:r>
        <w:br/>
      </w:r>
      <w:r>
        <w:rPr>
          <w:rFonts w:ascii="Consolas"/>
          <w:b w:val="false"/>
          <w:i w:val="false"/>
          <w:color w:val="000000"/>
          <w:sz w:val="20"/>
        </w:rPr>
        <w:t>
</w:t>
      </w:r>
      <w:r>
        <w:rPr>
          <w:rFonts w:ascii="Consolas"/>
          <w:b w:val="false"/>
          <w:i w:val="false"/>
          <w:color w:val="000000"/>
          <w:sz w:val="20"/>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26"/>
    <w:bookmarkStart w:name="z123" w:id="27"/>
    <w:p>
      <w:pPr>
        <w:spacing w:after="0"/>
        <w:ind w:left="0"/>
        <w:jc w:val="right"/>
      </w:pPr>
      <w:r>
        <w:rPr>
          <w:rFonts w:ascii="Consolas"/>
          <w:b w:val="false"/>
          <w:i w:val="false"/>
          <w:color w:val="000000"/>
          <w:sz w:val="20"/>
        </w:rPr>
        <w:t xml:space="preserve">
«Жетім балаға (жетім балаларға)   </w:t>
      </w:r>
      <w:r>
        <w:br/>
      </w:r>
      <w:r>
        <w:rPr>
          <w:rFonts w:ascii="Consolas"/>
          <w:b w:val="false"/>
          <w:i w:val="false"/>
          <w:color w:val="000000"/>
          <w:sz w:val="20"/>
        </w:rPr>
        <w:t xml:space="preserve">
және ата-анасының қамқорлығынсыз  </w:t>
      </w:r>
      <w:r>
        <w:br/>
      </w:r>
      <w:r>
        <w:rPr>
          <w:rFonts w:ascii="Consolas"/>
          <w:b w:val="false"/>
          <w:i w:val="false"/>
          <w:color w:val="000000"/>
          <w:sz w:val="20"/>
        </w:rPr>
        <w:t>
қалған балаға (балаларға) қамқоршылық</w:t>
      </w:r>
      <w:r>
        <w:br/>
      </w:r>
      <w:r>
        <w:rPr>
          <w:rFonts w:ascii="Consolas"/>
          <w:b w:val="false"/>
          <w:i w:val="false"/>
          <w:color w:val="000000"/>
          <w:sz w:val="20"/>
        </w:rPr>
        <w:t xml:space="preserve">
немесе қорғаншылық белгілеу»    </w:t>
      </w:r>
      <w:r>
        <w:br/>
      </w:r>
      <w:r>
        <w:rPr>
          <w:rFonts w:ascii="Consolas"/>
          <w:b w:val="false"/>
          <w:i w:val="false"/>
          <w:color w:val="000000"/>
          <w:sz w:val="20"/>
        </w:rPr>
        <w:t xml:space="preserve">
мемлекеттік көрсетілетін       </w:t>
      </w:r>
      <w:r>
        <w:br/>
      </w:r>
      <w:r>
        <w:rPr>
          <w:rFonts w:ascii="Consolas"/>
          <w:b w:val="false"/>
          <w:i w:val="false"/>
          <w:color w:val="000000"/>
          <w:sz w:val="20"/>
        </w:rPr>
        <w:t xml:space="preserve">
қызмет стандартына         </w:t>
      </w:r>
      <w:r>
        <w:br/>
      </w:r>
      <w:r>
        <w:rPr>
          <w:rFonts w:ascii="Consolas"/>
          <w:b w:val="false"/>
          <w:i w:val="false"/>
          <w:color w:val="000000"/>
          <w:sz w:val="20"/>
        </w:rPr>
        <w:t xml:space="preserve">
1-қосымша               </w:t>
      </w:r>
    </w:p>
    <w:bookmarkEnd w:id="27"/>
    <w:p>
      <w:pPr>
        <w:spacing w:after="0"/>
        <w:ind w:left="0"/>
        <w:jc w:val="right"/>
      </w:pPr>
      <w:r>
        <w:rPr>
          <w:rFonts w:ascii="Consolas"/>
          <w:b w:val="false"/>
          <w:i w:val="false"/>
          <w:color w:val="000000"/>
          <w:sz w:val="20"/>
        </w:rPr>
        <w:t>Нысан</w:t>
      </w:r>
    </w:p>
    <w:bookmarkStart w:name="z124" w:id="28"/>
    <w:p>
      <w:pPr>
        <w:spacing w:after="0"/>
        <w:ind w:left="0"/>
        <w:jc w:val="right"/>
      </w:pPr>
      <w:r>
        <w:rPr>
          <w:rFonts w:ascii="Consolas"/>
          <w:b w:val="false"/>
          <w:i w:val="false"/>
          <w:color w:val="000000"/>
          <w:sz w:val="20"/>
        </w:rPr>
        <w:t xml:space="preserve">
Алматы және Астана қалаларының білім </w:t>
      </w:r>
      <w:r>
        <w:br/>
      </w:r>
      <w:r>
        <w:rPr>
          <w:rFonts w:ascii="Consolas"/>
          <w:b w:val="false"/>
          <w:i w:val="false"/>
          <w:color w:val="000000"/>
          <w:sz w:val="20"/>
        </w:rPr>
        <w:t xml:space="preserve">
басқармалары, аудандық және қалалық </w:t>
      </w:r>
      <w:r>
        <w:br/>
      </w:r>
      <w:r>
        <w:rPr>
          <w:rFonts w:ascii="Consolas"/>
          <w:b w:val="false"/>
          <w:i w:val="false"/>
          <w:color w:val="000000"/>
          <w:sz w:val="20"/>
        </w:rPr>
        <w:t>
білім бөлімдерінің қағаз түрде берген</w:t>
      </w:r>
      <w:r>
        <w:br/>
      </w:r>
      <w:r>
        <w:rPr>
          <w:rFonts w:ascii="Consolas"/>
          <w:b w:val="false"/>
          <w:i w:val="false"/>
          <w:color w:val="000000"/>
          <w:sz w:val="20"/>
        </w:rPr>
        <w:t xml:space="preserve">
құжаттың шығу нысаны          </w:t>
      </w:r>
    </w:p>
    <w:bookmarkEnd w:id="28"/>
    <w:p>
      <w:pPr>
        <w:spacing w:after="0"/>
        <w:ind w:left="0"/>
        <w:jc w:val="left"/>
      </w:pPr>
      <w:r>
        <w:rPr>
          <w:rFonts w:ascii="Consolas"/>
          <w:b/>
          <w:i w:val="false"/>
          <w:color w:val="000000"/>
        </w:rPr>
        <w:t xml:space="preserve"> Қамқоршылық немесе қорғаншылық белгілеу туралы</w:t>
      </w:r>
      <w:r>
        <w:br/>
      </w:r>
      <w:r>
        <w:rPr>
          <w:rFonts w:ascii="Consolas"/>
          <w:b/>
          <w:i w:val="false"/>
          <w:color w:val="000000"/>
        </w:rPr>
        <w:t>
Астана қаласы, аудан және облыстық маңызы бар қала әкімінің</w:t>
      </w:r>
      <w:r>
        <w:br/>
      </w:r>
      <w:r>
        <w:rPr>
          <w:rFonts w:ascii="Consolas"/>
          <w:b/>
          <w:i w:val="false"/>
          <w:color w:val="000000"/>
        </w:rPr>
        <w:t>
қаулысы</w:t>
      </w:r>
    </w:p>
    <w:p>
      <w:pPr>
        <w:spacing w:after="0"/>
        <w:ind w:left="0"/>
        <w:jc w:val="left"/>
      </w:pPr>
      <w:r>
        <w:rPr>
          <w:rFonts w:ascii="Consolas"/>
          <w:b w:val="false"/>
          <w:i w:val="false"/>
          <w:color w:val="000000"/>
          <w:sz w:val="20"/>
        </w:rPr>
        <w:t>№ ____________                              «___» __________ 2015 жыл</w:t>
      </w:r>
      <w:r>
        <w:br/>
      </w:r>
      <w:r>
        <w:rPr>
          <w:rFonts w:ascii="Consolas"/>
          <w:b w:val="false"/>
          <w:i w:val="false"/>
          <w:color w:val="000000"/>
          <w:sz w:val="20"/>
        </w:rPr>
        <w:t>
      «Неке (ерлі-зайыптылық) және отбасы туралы» 2011 жылғы 26</w:t>
      </w:r>
      <w:r>
        <w:br/>
      </w:r>
      <w:r>
        <w:rPr>
          <w:rFonts w:ascii="Consolas"/>
          <w:b w:val="false"/>
          <w:i w:val="false"/>
          <w:color w:val="000000"/>
          <w:sz w:val="20"/>
        </w:rPr>
        <w:t>
желтоқсандағы Қазақстан Республикасы Кодексінің </w:t>
      </w:r>
      <w:r>
        <w:rPr>
          <w:rFonts w:ascii="Consolas"/>
          <w:b w:val="false"/>
          <w:i w:val="false"/>
          <w:color w:val="000000"/>
          <w:sz w:val="20"/>
        </w:rPr>
        <w:t>119</w:t>
      </w:r>
      <w:r>
        <w:rPr>
          <w:rFonts w:ascii="Consolas"/>
          <w:b w:val="false"/>
          <w:i w:val="false"/>
          <w:color w:val="000000"/>
          <w:sz w:val="20"/>
        </w:rPr>
        <w:t xml:space="preserve"> және</w:t>
      </w:r>
      <w:r>
        <w:br/>
      </w:r>
      <w:r>
        <w:rPr>
          <w:rFonts w:ascii="Consolas"/>
          <w:b w:val="false"/>
          <w:i w:val="false"/>
          <w:color w:val="000000"/>
          <w:sz w:val="20"/>
        </w:rPr>
        <w:t>
</w:t>
      </w:r>
      <w:r>
        <w:rPr>
          <w:rFonts w:ascii="Consolas"/>
          <w:b w:val="false"/>
          <w:i w:val="false"/>
          <w:color w:val="000000"/>
          <w:sz w:val="20"/>
        </w:rPr>
        <w:t>121-баптарына</w:t>
      </w:r>
      <w:r>
        <w:rPr>
          <w:rFonts w:ascii="Consolas"/>
          <w:b w:val="false"/>
          <w:i w:val="false"/>
          <w:color w:val="000000"/>
          <w:sz w:val="20"/>
        </w:rPr>
        <w:t xml:space="preserve"> сәйкес ___________________ өтінішінің және облыстардың,</w:t>
      </w:r>
      <w:r>
        <w:br/>
      </w:r>
      <w:r>
        <w:rPr>
          <w:rFonts w:ascii="Consolas"/>
          <w:b w:val="false"/>
          <w:i w:val="false"/>
          <w:color w:val="000000"/>
          <w:sz w:val="20"/>
        </w:rPr>
        <w:t>
Астана, Алматы (Т.А.Ә. (бар болғанда) қалаларының білім басқармалары,</w:t>
      </w:r>
      <w:r>
        <w:br/>
      </w:r>
      <w:r>
        <w:rPr>
          <w:rFonts w:ascii="Consolas"/>
          <w:b w:val="false"/>
          <w:i w:val="false"/>
          <w:color w:val="000000"/>
          <w:sz w:val="20"/>
        </w:rPr>
        <w:t>
аудандардың, қалалардың білім бөлімдері құжаттарының негізінде</w:t>
      </w:r>
      <w:r>
        <w:br/>
      </w:r>
      <w:r>
        <w:rPr>
          <w:rFonts w:ascii="Consolas"/>
          <w:b w:val="false"/>
          <w:i w:val="false"/>
          <w:color w:val="000000"/>
          <w:sz w:val="20"/>
        </w:rPr>
        <w:t xml:space="preserve">
_________ ауданының (қаласының) әкімі </w:t>
      </w:r>
      <w:r>
        <w:rPr>
          <w:rFonts w:ascii="Consolas"/>
          <w:b/>
          <w:i w:val="false"/>
          <w:color w:val="000000"/>
          <w:sz w:val="20"/>
        </w:rPr>
        <w:t>ҚАУЛЫ ЕТЕДІ:</w:t>
      </w:r>
      <w:r>
        <w:br/>
      </w:r>
      <w:r>
        <w:rPr>
          <w:rFonts w:ascii="Consolas"/>
          <w:b w:val="false"/>
          <w:i w:val="false"/>
          <w:color w:val="000000"/>
          <w:sz w:val="20"/>
        </w:rPr>
        <w:t>
      1. Қосымшаға сәйкес жетім балаға (жетім балаларға) және ата-анасының қамқорлығынсыз қалған балаға (балаларға) қамқоршылық немесе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3516"/>
        <w:gridCol w:w="5013"/>
        <w:gridCol w:w="4405"/>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Р/с</w:t>
            </w:r>
            <w:r>
              <w:br/>
            </w:r>
            <w:r>
              <w:rPr>
                <w:rFonts w:ascii="Consolas"/>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Қамқоршы (қорғаншы)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Қамқорлыққа алынатын бала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Қамқоршылықты және қорғаншылықты ресімдеу негізі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Т.А.Ә.</w:t>
            </w:r>
            <w:r>
              <w:br/>
            </w:r>
            <w:r>
              <w:rPr>
                <w:rFonts w:ascii="Consolas"/>
                <w:b w:val="false"/>
                <w:i w:val="false"/>
                <w:color w:val="000000"/>
                <w:sz w:val="20"/>
              </w:rPr>
              <w:t>
(бар болғанда)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Қамқоршының (қорғаншының)</w:t>
            </w:r>
            <w:r>
              <w:br/>
            </w:r>
            <w:r>
              <w:rPr>
                <w:rFonts w:ascii="Consolas"/>
                <w:b w:val="false"/>
                <w:i w:val="false"/>
                <w:color w:val="000000"/>
                <w:sz w:val="20"/>
              </w:rPr>
              <w:t>
Т.А.Ә. (бар болғанда), туған жылы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2. Иелігіндегі тұрғын үйі _________________________ бекітілсін.</w:t>
      </w:r>
    </w:p>
    <w:p>
      <w:pPr>
        <w:spacing w:after="0"/>
        <w:ind w:left="0"/>
        <w:jc w:val="left"/>
      </w:pPr>
      <w:r>
        <w:rPr>
          <w:rFonts w:ascii="Consolas"/>
          <w:b w:val="false"/>
          <w:i w:val="false"/>
          <w:color w:val="000000"/>
          <w:sz w:val="20"/>
        </w:rPr>
        <w:t>      Әкім _____________ (Т.А.Ә.(бар болғанда (қолы)</w:t>
      </w:r>
    </w:p>
    <w:p>
      <w:pPr>
        <w:spacing w:after="0"/>
        <w:ind w:left="0"/>
        <w:jc w:val="left"/>
      </w:pPr>
      <w:r>
        <w:rPr>
          <w:rFonts w:ascii="Consolas"/>
          <w:b w:val="false"/>
          <w:i w:val="false"/>
          <w:color w:val="000000"/>
          <w:sz w:val="20"/>
        </w:rPr>
        <w:t>      Мөрдің орны</w:t>
      </w:r>
    </w:p>
    <w:bookmarkStart w:name="z125" w:id="29"/>
    <w:p>
      <w:pPr>
        <w:spacing w:after="0"/>
        <w:ind w:left="0"/>
        <w:jc w:val="right"/>
      </w:pPr>
      <w:r>
        <w:rPr>
          <w:rFonts w:ascii="Consolas"/>
          <w:b w:val="false"/>
          <w:i w:val="false"/>
          <w:color w:val="000000"/>
          <w:sz w:val="20"/>
        </w:rPr>
        <w:t xml:space="preserve">
Алматы және Астана қалаларының білім </w:t>
      </w:r>
      <w:r>
        <w:br/>
      </w:r>
      <w:r>
        <w:rPr>
          <w:rFonts w:ascii="Consolas"/>
          <w:b w:val="false"/>
          <w:i w:val="false"/>
          <w:color w:val="000000"/>
          <w:sz w:val="20"/>
        </w:rPr>
        <w:t xml:space="preserve">
басқармалары, аудандық және қалалық  </w:t>
      </w:r>
      <w:r>
        <w:br/>
      </w:r>
      <w:r>
        <w:rPr>
          <w:rFonts w:ascii="Consolas"/>
          <w:b w:val="false"/>
          <w:i w:val="false"/>
          <w:color w:val="000000"/>
          <w:sz w:val="20"/>
        </w:rPr>
        <w:t xml:space="preserve">
білім бөлімдерінің қағаз түрде берген </w:t>
      </w:r>
      <w:r>
        <w:br/>
      </w:r>
      <w:r>
        <w:rPr>
          <w:rFonts w:ascii="Consolas"/>
          <w:b w:val="false"/>
          <w:i w:val="false"/>
          <w:color w:val="000000"/>
          <w:sz w:val="20"/>
        </w:rPr>
        <w:t xml:space="preserve">
құжаттың шығу нысаны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5"/>
        <w:gridCol w:w="5516"/>
        <w:gridCol w:w="4209"/>
      </w:tblGrid>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drawing>
                <wp:inline distT="0" distB="0" distL="0" distR="0">
                  <wp:extent cx="2260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1066800"/>
                          </a:xfrm>
                          <a:prstGeom prst="rect">
                            <a:avLst/>
                          </a:prstGeom>
                        </pic:spPr>
                      </pic:pic>
                    </a:graphicData>
                  </a:graphic>
                </wp:inline>
              </w:drawing>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Құжат электрондық үкімет жүйесінде құрылған</w:t>
            </w:r>
            <w:r>
              <w:br/>
            </w:r>
            <w:r>
              <w:rPr>
                <w:rFonts w:ascii="Consolas"/>
                <w:b w:val="false"/>
                <w:i w:val="false"/>
                <w:color w:val="000000"/>
                <w:sz w:val="20"/>
              </w:rPr>
              <w:t>
Документ сформирован системой электронного правительства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ЭҮП/ПЭП</w:t>
            </w:r>
            <w:r>
              <w:br/>
            </w:r>
            <w:r>
              <w:rPr>
                <w:rFonts w:ascii="Consolas"/>
                <w:b w:val="false"/>
                <w:i w:val="false"/>
                <w:color w:val="000000"/>
                <w:sz w:val="20"/>
              </w:rPr>
              <w:t>
ХҚКО/ЦОН</w:t>
            </w:r>
            <w:r>
              <w:br/>
            </w:r>
            <w:r>
              <w:rPr>
                <w:rFonts w:ascii="Consolas"/>
                <w:b w:val="false"/>
                <w:i w:val="false"/>
                <w:color w:val="000000"/>
                <w:sz w:val="20"/>
              </w:rPr>
              <w:t>
АЖО/АРМ</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Берілген күні</w:t>
            </w:r>
            <w:r>
              <w:br/>
            </w:r>
            <w:r>
              <w:rPr>
                <w:rFonts w:ascii="Consolas"/>
                <w:b w:val="false"/>
                <w:i w:val="false"/>
                <w:color w:val="000000"/>
                <w:sz w:val="20"/>
              </w:rPr>
              <w:t>
Дата выдачи</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126" w:id="30"/>
    <w:p>
      <w:pPr>
        <w:spacing w:after="0"/>
        <w:ind w:left="0"/>
        <w:jc w:val="left"/>
      </w:pPr>
      <w:r>
        <w:rPr>
          <w:rFonts w:ascii="Consolas"/>
          <w:b/>
          <w:i w:val="false"/>
          <w:color w:val="000000"/>
        </w:rPr>
        <w:t xml:space="preserve"> 
Қамқоршылық немесе қорғаншылық белгілеу туралы</w:t>
      </w:r>
      <w:r>
        <w:br/>
      </w:r>
      <w:r>
        <w:rPr>
          <w:rFonts w:ascii="Consolas"/>
          <w:b/>
          <w:i w:val="false"/>
          <w:color w:val="000000"/>
        </w:rPr>
        <w:t>
Астана қаласы, аудан және облыстық маңызы бар қала әкімінің</w:t>
      </w:r>
      <w:r>
        <w:br/>
      </w:r>
      <w:r>
        <w:rPr>
          <w:rFonts w:ascii="Consolas"/>
          <w:b/>
          <w:i w:val="false"/>
          <w:color w:val="000000"/>
        </w:rPr>
        <w:t>
қаулысы</w:t>
      </w:r>
    </w:p>
    <w:bookmarkEnd w:id="30"/>
    <w:p>
      <w:pPr>
        <w:spacing w:after="0"/>
        <w:ind w:left="0"/>
        <w:jc w:val="left"/>
      </w:pPr>
      <w:r>
        <w:rPr>
          <w:rFonts w:ascii="Consolas"/>
          <w:b w:val="false"/>
          <w:i w:val="false"/>
          <w:color w:val="000000"/>
          <w:sz w:val="20"/>
        </w:rPr>
        <w:t>№ ____________                              «___» ___________2015 жыл</w:t>
      </w:r>
      <w:r>
        <w:br/>
      </w:r>
      <w:r>
        <w:rPr>
          <w:rFonts w:ascii="Consolas"/>
          <w:b w:val="false"/>
          <w:i w:val="false"/>
          <w:color w:val="000000"/>
          <w:sz w:val="20"/>
        </w:rPr>
        <w:t>
      «Неке (ерлі-зайыптылық) және отбасы туралы» 2011 жылғы 26</w:t>
      </w:r>
      <w:r>
        <w:br/>
      </w:r>
      <w:r>
        <w:rPr>
          <w:rFonts w:ascii="Consolas"/>
          <w:b w:val="false"/>
          <w:i w:val="false"/>
          <w:color w:val="000000"/>
          <w:sz w:val="20"/>
        </w:rPr>
        <w:t>
желтоқсандағы Қазақстан Республикасы Кодексінің </w:t>
      </w:r>
      <w:r>
        <w:rPr>
          <w:rFonts w:ascii="Consolas"/>
          <w:b w:val="false"/>
          <w:i w:val="false"/>
          <w:color w:val="000000"/>
          <w:sz w:val="20"/>
        </w:rPr>
        <w:t>119</w:t>
      </w:r>
      <w:r>
        <w:rPr>
          <w:rFonts w:ascii="Consolas"/>
          <w:b w:val="false"/>
          <w:i w:val="false"/>
          <w:color w:val="000000"/>
          <w:sz w:val="20"/>
        </w:rPr>
        <w:t xml:space="preserve"> және</w:t>
      </w:r>
      <w:r>
        <w:br/>
      </w:r>
      <w:r>
        <w:rPr>
          <w:rFonts w:ascii="Consolas"/>
          <w:b w:val="false"/>
          <w:i w:val="false"/>
          <w:color w:val="000000"/>
          <w:sz w:val="20"/>
        </w:rPr>
        <w:t>
</w:t>
      </w:r>
      <w:r>
        <w:rPr>
          <w:rFonts w:ascii="Consolas"/>
          <w:b w:val="false"/>
          <w:i w:val="false"/>
          <w:color w:val="000000"/>
          <w:sz w:val="20"/>
        </w:rPr>
        <w:t>121-баптарына</w:t>
      </w:r>
      <w:r>
        <w:rPr>
          <w:rFonts w:ascii="Consolas"/>
          <w:b w:val="false"/>
          <w:i w:val="false"/>
          <w:color w:val="000000"/>
          <w:sz w:val="20"/>
        </w:rPr>
        <w:t xml:space="preserve"> сәйкес _________________ өтінішінің және облыстардың,</w:t>
      </w:r>
      <w:r>
        <w:br/>
      </w:r>
      <w:r>
        <w:rPr>
          <w:rFonts w:ascii="Consolas"/>
          <w:b w:val="false"/>
          <w:i w:val="false"/>
          <w:color w:val="000000"/>
          <w:sz w:val="20"/>
        </w:rPr>
        <w:t xml:space="preserve">
Астана, Алматы (Т.А.Ә. (бар болғанда) қалаларының білім басқармалары,аудандардың, қалалардың білім бөлімдері құжаттарының негізінде _________ ауданының (қаласының) әкімі </w:t>
      </w:r>
      <w:r>
        <w:rPr>
          <w:rFonts w:ascii="Consolas"/>
          <w:b/>
          <w:i w:val="false"/>
          <w:color w:val="000000"/>
          <w:sz w:val="20"/>
        </w:rPr>
        <w:t>ҚАУЛЫ ЕТЕДІ:</w:t>
      </w:r>
      <w:r>
        <w:br/>
      </w:r>
      <w:r>
        <w:rPr>
          <w:rFonts w:ascii="Consolas"/>
          <w:b w:val="false"/>
          <w:i w:val="false"/>
          <w:color w:val="000000"/>
          <w:sz w:val="20"/>
        </w:rPr>
        <w:t>
      1. Қосымшаға сәйкес жетім балаға (жетім балаларға) және</w:t>
      </w:r>
      <w:r>
        <w:br/>
      </w:r>
      <w:r>
        <w:rPr>
          <w:rFonts w:ascii="Consolas"/>
          <w:b w:val="false"/>
          <w:i w:val="false"/>
          <w:color w:val="000000"/>
          <w:sz w:val="20"/>
        </w:rPr>
        <w:t>
ата-анасының қамқорлығынсыз қалған балаға (балаларға) қамқоршылық</w:t>
      </w:r>
      <w:r>
        <w:br/>
      </w:r>
      <w:r>
        <w:rPr>
          <w:rFonts w:ascii="Consolas"/>
          <w:b w:val="false"/>
          <w:i w:val="false"/>
          <w:color w:val="000000"/>
          <w:sz w:val="20"/>
        </w:rPr>
        <w:t>
немесе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3516"/>
        <w:gridCol w:w="5013"/>
        <w:gridCol w:w="4405"/>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Р/с</w:t>
            </w:r>
            <w:r>
              <w:br/>
            </w:r>
            <w:r>
              <w:rPr>
                <w:rFonts w:ascii="Consolas"/>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Қамқоршы (қорғаншы)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Қамқорлыққа алынатын бала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Қамқоршылықты және қорғаншылықты ресімдеу негізі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Т.А.Ә.</w:t>
            </w:r>
            <w:r>
              <w:br/>
            </w:r>
            <w:r>
              <w:rPr>
                <w:rFonts w:ascii="Consolas"/>
                <w:b w:val="false"/>
                <w:i w:val="false"/>
                <w:color w:val="000000"/>
                <w:sz w:val="20"/>
              </w:rPr>
              <w:t>
(бар болғанда)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Қамқоршының (қорғаншының)</w:t>
            </w:r>
            <w:r>
              <w:br/>
            </w:r>
            <w:r>
              <w:rPr>
                <w:rFonts w:ascii="Consolas"/>
                <w:b w:val="false"/>
                <w:i w:val="false"/>
                <w:color w:val="000000"/>
                <w:sz w:val="20"/>
              </w:rPr>
              <w:t>
Т.А.Ә. (бар болғанда), туған жылы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2. Иелігіндегі тұрғын үйі _________________________ бекітілсін.</w:t>
      </w:r>
    </w:p>
    <w:p>
      <w:pPr>
        <w:spacing w:after="0"/>
        <w:ind w:left="0"/>
        <w:jc w:val="left"/>
      </w:pPr>
      <w:r>
        <w:rPr>
          <w:rFonts w:ascii="Consolas"/>
          <w:b w:val="false"/>
          <w:i w:val="false"/>
          <w:color w:val="000000"/>
          <w:sz w:val="20"/>
        </w:rPr>
        <w:t>Осы құжат «Электрондық құжат және электрондық цифрлық қолтаңба туралы» 2003 жылғы 7 қаңтардағы № 370-II Қазақстан Республикасының Заңының </w:t>
      </w:r>
      <w:r>
        <w:rPr>
          <w:rFonts w:ascii="Consolas"/>
          <w:b w:val="false"/>
          <w:i w:val="false"/>
          <w:color w:val="000000"/>
          <w:sz w:val="20"/>
        </w:rPr>
        <w:t>7-бабының</w:t>
      </w:r>
      <w:r>
        <w:rPr>
          <w:rFonts w:ascii="Consolas"/>
          <w:b w:val="false"/>
          <w:i w:val="false"/>
          <w:color w:val="000000"/>
          <w:sz w:val="20"/>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drawing>
          <wp:inline distT="0" distB="0" distL="0" distR="0">
            <wp:extent cx="8077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77200" cy="1574800"/>
                    </a:xfrm>
                    <a:prstGeom prst="rect">
                      <a:avLst/>
                    </a:prstGeom>
                  </pic:spPr>
                </pic:pic>
              </a:graphicData>
            </a:graphic>
          </wp:inline>
        </w:drawing>
      </w:r>
    </w:p>
    <w:p>
      <w:pPr>
        <w:spacing w:after="0"/>
        <w:ind w:left="0"/>
        <w:jc w:val="left"/>
      </w:pPr>
      <w:r>
        <w:rPr>
          <w:rFonts w:ascii="Consolas"/>
          <w:b w:val="false"/>
          <w:i w:val="false"/>
          <w:color w:val="000000"/>
          <w:sz w:val="20"/>
        </w:rPr>
        <w:t>*Штрих-код «Электрондық әкімдік» ақпараттық жүйесі ұсынған және электрондық-цифрлық қолтаңба мен қол қойылған деректерді қамтиды</w:t>
      </w:r>
      <w:r>
        <w:br/>
      </w:r>
      <w:r>
        <w:rPr>
          <w:rFonts w:ascii="Consolas"/>
          <w:b w:val="false"/>
          <w:i w:val="false"/>
          <w:color w:val="000000"/>
          <w:sz w:val="20"/>
        </w:rPr>
        <w:t>
Штрих-код содержит данные, предоставленные информационной системой «Электронный акимат» и подписанные электронно-цифровой подписью</w:t>
      </w:r>
    </w:p>
    <w:bookmarkStart w:name="z127" w:id="31"/>
    <w:p>
      <w:pPr>
        <w:spacing w:after="0"/>
        <w:ind w:left="0"/>
        <w:jc w:val="right"/>
      </w:pPr>
      <w:r>
        <w:rPr>
          <w:rFonts w:ascii="Consolas"/>
          <w:b w:val="false"/>
          <w:i w:val="false"/>
          <w:color w:val="000000"/>
          <w:sz w:val="20"/>
        </w:rPr>
        <w:t xml:space="preserve">
Жетім балаға (жетім балаларға)    </w:t>
      </w:r>
      <w:r>
        <w:br/>
      </w:r>
      <w:r>
        <w:rPr>
          <w:rFonts w:ascii="Consolas"/>
          <w:b w:val="false"/>
          <w:i w:val="false"/>
          <w:color w:val="000000"/>
          <w:sz w:val="20"/>
        </w:rPr>
        <w:t xml:space="preserve">
және ата-анасының қамқорлығынсыз   </w:t>
      </w:r>
      <w:r>
        <w:br/>
      </w:r>
      <w:r>
        <w:rPr>
          <w:rFonts w:ascii="Consolas"/>
          <w:b w:val="false"/>
          <w:i w:val="false"/>
          <w:color w:val="000000"/>
          <w:sz w:val="20"/>
        </w:rPr>
        <w:t>
қалған балаға (балаларға) қамқоршылық</w:t>
      </w:r>
      <w:r>
        <w:br/>
      </w:r>
      <w:r>
        <w:rPr>
          <w:rFonts w:ascii="Consolas"/>
          <w:b w:val="false"/>
          <w:i w:val="false"/>
          <w:color w:val="000000"/>
          <w:sz w:val="20"/>
        </w:rPr>
        <w:t>
немесе қорғаншылық белгілеу»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3-қосымша               </w:t>
      </w:r>
    </w:p>
    <w:bookmarkEnd w:id="31"/>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w:t>
      </w:r>
      <w:r>
        <w:br/>
      </w:r>
      <w:r>
        <w:rPr>
          <w:rFonts w:ascii="Consolas"/>
          <w:b w:val="false"/>
          <w:i w:val="false"/>
          <w:color w:val="000000"/>
          <w:sz w:val="20"/>
        </w:rPr>
        <w:t>
маңызы бар қалалардың жергілікті</w:t>
      </w:r>
      <w:r>
        <w:br/>
      </w:r>
      <w:r>
        <w:rPr>
          <w:rFonts w:ascii="Consolas"/>
          <w:b w:val="false"/>
          <w:i w:val="false"/>
          <w:color w:val="000000"/>
          <w:sz w:val="20"/>
        </w:rPr>
        <w:t>
атқарушы органдары</w:t>
      </w:r>
      <w:r>
        <w:br/>
      </w:r>
      <w:r>
        <w:rPr>
          <w:rFonts w:ascii="Consolas"/>
          <w:b w:val="false"/>
          <w:i w:val="false"/>
          <w:color w:val="000000"/>
          <w:sz w:val="20"/>
        </w:rPr>
        <w:t>
_______________________________</w:t>
      </w:r>
      <w:r>
        <w:br/>
      </w:r>
      <w:r>
        <w:rPr>
          <w:rFonts w:ascii="Consolas"/>
          <w:b w:val="false"/>
          <w:i w:val="false"/>
          <w:color w:val="000000"/>
          <w:sz w:val="20"/>
        </w:rPr>
        <w:t>
_______________________________</w:t>
      </w:r>
      <w:r>
        <w:br/>
      </w:r>
      <w:r>
        <w:rPr>
          <w:rFonts w:ascii="Consolas"/>
          <w:b w:val="false"/>
          <w:i w:val="false"/>
          <w:color w:val="000000"/>
          <w:sz w:val="20"/>
        </w:rPr>
        <w:t>
мекенжайы бойынша тұратын,</w:t>
      </w:r>
      <w:r>
        <w:br/>
      </w:r>
      <w:r>
        <w:rPr>
          <w:rFonts w:ascii="Consolas"/>
          <w:b w:val="false"/>
          <w:i w:val="false"/>
          <w:color w:val="000000"/>
          <w:sz w:val="20"/>
        </w:rPr>
        <w:t xml:space="preserve">
телефоны </w:t>
      </w:r>
      <w:r>
        <w:br/>
      </w:r>
      <w:r>
        <w:rPr>
          <w:rFonts w:ascii="Consolas"/>
          <w:b w:val="false"/>
          <w:i w:val="false"/>
          <w:color w:val="000000"/>
          <w:sz w:val="20"/>
        </w:rPr>
        <w:t>
азамат(ша) ____________________</w:t>
      </w:r>
      <w:r>
        <w:br/>
      </w:r>
      <w:r>
        <w:rPr>
          <w:rFonts w:ascii="Consolas"/>
          <w:b w:val="false"/>
          <w:i w:val="false"/>
          <w:color w:val="000000"/>
          <w:sz w:val="20"/>
        </w:rPr>
        <w:t>
_______________________________</w:t>
      </w:r>
      <w:r>
        <w:br/>
      </w:r>
      <w:r>
        <w:rPr>
          <w:rFonts w:ascii="Consolas"/>
          <w:b w:val="false"/>
          <w:i w:val="false"/>
          <w:color w:val="000000"/>
          <w:sz w:val="20"/>
        </w:rPr>
        <w:t xml:space="preserve">
(Т.А.Ә.(бар болғанда) және </w:t>
      </w:r>
      <w:r>
        <w:br/>
      </w:r>
      <w:r>
        <w:rPr>
          <w:rFonts w:ascii="Consolas"/>
          <w:b w:val="false"/>
          <w:i w:val="false"/>
          <w:color w:val="000000"/>
          <w:sz w:val="20"/>
        </w:rPr>
        <w:t>
жеке сәйкестендіру нөмері)</w:t>
      </w:r>
    </w:p>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      Сізден жетім балаға (жетім балаларға) және ата-анасының</w:t>
      </w:r>
      <w:r>
        <w:br/>
      </w:r>
      <w:r>
        <w:rPr>
          <w:rFonts w:ascii="Consolas"/>
          <w:b w:val="false"/>
          <w:i w:val="false"/>
          <w:color w:val="000000"/>
          <w:sz w:val="20"/>
        </w:rPr>
        <w:t>
қамқорлығынсыз қалған кәмелетке толмаған балаға (балаларға)</w:t>
      </w:r>
      <w:r>
        <w:br/>
      </w:r>
      <w:r>
        <w:rPr>
          <w:rFonts w:ascii="Consolas"/>
          <w:b w:val="false"/>
          <w:i w:val="false"/>
          <w:color w:val="000000"/>
          <w:sz w:val="20"/>
        </w:rPr>
        <w:t>
қамқоршылық немесе қорғаншылық белгілеуді сұраймын:</w:t>
      </w:r>
      <w:r>
        <w:br/>
      </w:r>
      <w:r>
        <w:rPr>
          <w:rFonts w:ascii="Consolas"/>
          <w:b w:val="false"/>
          <w:i w:val="false"/>
          <w:color w:val="000000"/>
          <w:sz w:val="20"/>
        </w:rPr>
        <w:t>
1. __________________________________________________________________</w:t>
      </w:r>
      <w:r>
        <w:br/>
      </w:r>
      <w:r>
        <w:rPr>
          <w:rFonts w:ascii="Consolas"/>
          <w:b w:val="false"/>
          <w:i w:val="false"/>
          <w:color w:val="000000"/>
          <w:sz w:val="20"/>
        </w:rPr>
        <w:t>
(баланың Т.А.Ә.(бар болғанда) туған жылын, туу туралы куәлігінің №</w:t>
      </w:r>
      <w:r>
        <w:br/>
      </w:r>
      <w:r>
        <w:rPr>
          <w:rFonts w:ascii="Consolas"/>
          <w:b w:val="false"/>
          <w:i w:val="false"/>
          <w:color w:val="000000"/>
          <w:sz w:val="20"/>
        </w:rPr>
        <w:t>
көрсету)</w:t>
      </w:r>
      <w:r>
        <w:br/>
      </w:r>
      <w:r>
        <w:rPr>
          <w:rFonts w:ascii="Consolas"/>
          <w:b w:val="false"/>
          <w:i w:val="false"/>
          <w:color w:val="000000"/>
          <w:sz w:val="20"/>
        </w:rPr>
        <w:t>
2. __________________________________________________________________</w:t>
      </w:r>
      <w:r>
        <w:br/>
      </w:r>
      <w:r>
        <w:rPr>
          <w:rFonts w:ascii="Consolas"/>
          <w:b w:val="false"/>
          <w:i w:val="false"/>
          <w:color w:val="000000"/>
          <w:sz w:val="20"/>
        </w:rPr>
        <w:t>
3. __________________________________________________________________</w:t>
      </w:r>
      <w:r>
        <w:br/>
      </w:r>
      <w:r>
        <w:rPr>
          <w:rFonts w:ascii="Consolas"/>
          <w:b w:val="false"/>
          <w:i w:val="false"/>
          <w:color w:val="000000"/>
          <w:sz w:val="20"/>
        </w:rPr>
        <w:t>
мекенжай бойынша тұрады: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Тұрғын үй-тұрмыстық жағдайын зерделеуін өткізуге қарсы емеспін.</w:t>
      </w:r>
      <w:r>
        <w:br/>
      </w:r>
      <w:r>
        <w:rPr>
          <w:rFonts w:ascii="Consolas"/>
          <w:b w:val="false"/>
          <w:i w:val="false"/>
          <w:color w:val="000000"/>
          <w:sz w:val="20"/>
        </w:rPr>
        <w:t>
      Ақпараттық жүйелерде қамтылған заңды құпиямен қорғалатын</w:t>
      </w:r>
      <w:r>
        <w:br/>
      </w:r>
      <w:r>
        <w:rPr>
          <w:rFonts w:ascii="Consolas"/>
          <w:b w:val="false"/>
          <w:i w:val="false"/>
          <w:color w:val="000000"/>
          <w:sz w:val="20"/>
        </w:rPr>
        <w:t>
мәліметтерді пайдалануға келісім беремін.</w:t>
      </w:r>
    </w:p>
    <w:p>
      <w:pPr>
        <w:spacing w:after="0"/>
        <w:ind w:left="0"/>
        <w:jc w:val="left"/>
      </w:pPr>
      <w:r>
        <w:rPr>
          <w:rFonts w:ascii="Consolas"/>
          <w:b w:val="false"/>
          <w:i w:val="false"/>
          <w:color w:val="000000"/>
          <w:sz w:val="20"/>
        </w:rPr>
        <w:t>«___» ____________2015 жыл               азаматтың (азаматшаның) қолы</w:t>
      </w:r>
    </w:p>
    <w:bookmarkStart w:name="z128" w:id="32"/>
    <w:p>
      <w:pPr>
        <w:spacing w:after="0"/>
        <w:ind w:left="0"/>
        <w:jc w:val="right"/>
      </w:pPr>
      <w:r>
        <w:rPr>
          <w:rFonts w:ascii="Consolas"/>
          <w:b w:val="false"/>
          <w:i w:val="false"/>
          <w:color w:val="000000"/>
          <w:sz w:val="20"/>
        </w:rPr>
        <w:t xml:space="preserve">
Жетім балаға (жетім балаларға) және  </w:t>
      </w:r>
      <w:r>
        <w:br/>
      </w:r>
      <w:r>
        <w:rPr>
          <w:rFonts w:ascii="Consolas"/>
          <w:b w:val="false"/>
          <w:i w:val="false"/>
          <w:color w:val="000000"/>
          <w:sz w:val="20"/>
        </w:rPr>
        <w:t xml:space="preserve">
ата-анасының қамқорлығынсыз қалған  </w:t>
      </w:r>
      <w:r>
        <w:br/>
      </w:r>
      <w:r>
        <w:rPr>
          <w:rFonts w:ascii="Consolas"/>
          <w:b w:val="false"/>
          <w:i w:val="false"/>
          <w:color w:val="000000"/>
          <w:sz w:val="20"/>
        </w:rPr>
        <w:t>
балаға (балаларға) қамқоршылық немесе</w:t>
      </w:r>
      <w:r>
        <w:br/>
      </w:r>
      <w:r>
        <w:rPr>
          <w:rFonts w:ascii="Consolas"/>
          <w:b w:val="false"/>
          <w:i w:val="false"/>
          <w:color w:val="000000"/>
          <w:sz w:val="20"/>
        </w:rPr>
        <w:t xml:space="preserve">
қорғаншылық белгілеу» мемлекеттік  </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3-қосымша             </w:t>
      </w:r>
    </w:p>
    <w:bookmarkEnd w:id="32"/>
    <w:p>
      <w:pPr>
        <w:spacing w:after="0"/>
        <w:ind w:left="0"/>
        <w:jc w:val="right"/>
      </w:pPr>
      <w:r>
        <w:rPr>
          <w:rFonts w:ascii="Consolas"/>
          <w:b w:val="false"/>
          <w:i w:val="false"/>
          <w:color w:val="000000"/>
          <w:sz w:val="20"/>
        </w:rPr>
        <w:t>Нысан</w:t>
      </w:r>
    </w:p>
    <w:p>
      <w:pPr>
        <w:spacing w:after="0"/>
        <w:ind w:left="0"/>
        <w:jc w:val="left"/>
      </w:pPr>
      <w:r>
        <w:rPr>
          <w:rFonts w:ascii="Consolas"/>
          <w:b/>
          <w:i w:val="false"/>
          <w:color w:val="000000"/>
        </w:rPr>
        <w:t xml:space="preserve"> Баланың (балалардың) аға-інілері мен</w:t>
      </w:r>
      <w:r>
        <w:br/>
      </w:r>
      <w:r>
        <w:rPr>
          <w:rFonts w:ascii="Consolas"/>
          <w:b/>
          <w:i w:val="false"/>
          <w:color w:val="000000"/>
        </w:rPr>
        <w:t>
апа-қарындастары және олардың тұрғылықты жері туралы</w:t>
      </w:r>
      <w:r>
        <w:br/>
      </w:r>
      <w:r>
        <w:rPr>
          <w:rFonts w:ascii="Consolas"/>
          <w:b/>
          <w:i w:val="false"/>
          <w:color w:val="000000"/>
        </w:rPr>
        <w:t>
анықтама</w:t>
      </w:r>
    </w:p>
    <w:p>
      <w:pPr>
        <w:spacing w:after="0"/>
        <w:ind w:left="0"/>
        <w:jc w:val="left"/>
      </w:pPr>
      <w:r>
        <w:rPr>
          <w:rFonts w:ascii="Consolas"/>
          <w:b w:val="false"/>
          <w:i w:val="false"/>
          <w:color w:val="000000"/>
          <w:sz w:val="20"/>
        </w:rPr>
        <w:t>Кәмелетке толмағанның __________________________ аға-інілері мен апа-                       (Т.А.Ә.(бар болғанда)</w:t>
      </w:r>
      <w:r>
        <w:br/>
      </w:r>
      <w:r>
        <w:rPr>
          <w:rFonts w:ascii="Consolas"/>
          <w:b w:val="false"/>
          <w:i w:val="false"/>
          <w:color w:val="000000"/>
          <w:sz w:val="20"/>
        </w:rPr>
        <w:t>
қарындастарының бар болғаны үшін берілді.</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4428"/>
        <w:gridCol w:w="3376"/>
        <w:gridCol w:w="2664"/>
        <w:gridCol w:w="2404"/>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Р/с №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Тегі, аты, әкесінің аты (бар болғанда)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Туған жылы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Туыстық жақындығы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Тұрғылықты жері</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Анықтама талап етілген жерге ұсыну үшін берілді.</w:t>
      </w:r>
      <w:r>
        <w:br/>
      </w:r>
      <w:r>
        <w:rPr>
          <w:rFonts w:ascii="Consolas"/>
          <w:b w:val="false"/>
          <w:i w:val="false"/>
          <w:color w:val="000000"/>
          <w:sz w:val="20"/>
        </w:rPr>
        <w:t>
      Басшы ____________________ ____________________________________</w:t>
      </w:r>
      <w:r>
        <w:br/>
      </w:r>
      <w:r>
        <w:rPr>
          <w:rFonts w:ascii="Consolas"/>
          <w:b w:val="false"/>
          <w:i w:val="false"/>
          <w:color w:val="000000"/>
          <w:sz w:val="20"/>
        </w:rPr>
        <w:t>
            (қолы)                       (Т.А.Ә.(бар болғанда)</w:t>
      </w:r>
    </w:p>
    <w:p>
      <w:pPr>
        <w:spacing w:after="0"/>
        <w:ind w:left="0"/>
        <w:jc w:val="left"/>
      </w:pPr>
      <w:r>
        <w:rPr>
          <w:rFonts w:ascii="Consolas"/>
          <w:b w:val="false"/>
          <w:i w:val="false"/>
          <w:color w:val="000000"/>
          <w:sz w:val="20"/>
        </w:rPr>
        <w:t>      Мөрдің орны</w:t>
      </w:r>
    </w:p>
    <w:bookmarkStart w:name="z129" w:id="33"/>
    <w:p>
      <w:pPr>
        <w:spacing w:after="0"/>
        <w:ind w:left="0"/>
        <w:jc w:val="right"/>
      </w:pPr>
      <w:r>
        <w:rPr>
          <w:rFonts w:ascii="Consolas"/>
          <w:b w:val="false"/>
          <w:i w:val="false"/>
          <w:color w:val="000000"/>
          <w:sz w:val="20"/>
        </w:rPr>
        <w:t xml:space="preserve">
Жетім балаға (жетім балаларға)     </w:t>
      </w:r>
      <w:r>
        <w:br/>
      </w:r>
      <w:r>
        <w:rPr>
          <w:rFonts w:ascii="Consolas"/>
          <w:b w:val="false"/>
          <w:i w:val="false"/>
          <w:color w:val="000000"/>
          <w:sz w:val="20"/>
        </w:rPr>
        <w:t xml:space="preserve">
және ата-анасының қамқорлығынсыз     </w:t>
      </w:r>
      <w:r>
        <w:br/>
      </w:r>
      <w:r>
        <w:rPr>
          <w:rFonts w:ascii="Consolas"/>
          <w:b w:val="false"/>
          <w:i w:val="false"/>
          <w:color w:val="000000"/>
          <w:sz w:val="20"/>
        </w:rPr>
        <w:t xml:space="preserve">
қалған балаға (балаларға) қамқоршылық  </w:t>
      </w:r>
      <w:r>
        <w:br/>
      </w:r>
      <w:r>
        <w:rPr>
          <w:rFonts w:ascii="Consolas"/>
          <w:b w:val="false"/>
          <w:i w:val="false"/>
          <w:color w:val="000000"/>
          <w:sz w:val="20"/>
        </w:rPr>
        <w:t>
немесе қорғаншылық белгілеу»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4-қосымша                </w:t>
      </w:r>
    </w:p>
    <w:bookmarkEnd w:id="33"/>
    <w:p>
      <w:pPr>
        <w:spacing w:after="0"/>
        <w:ind w:left="0"/>
        <w:jc w:val="right"/>
      </w:pPr>
      <w:r>
        <w:rPr>
          <w:rFonts w:ascii="Consolas"/>
          <w:b w:val="false"/>
          <w:i w:val="false"/>
          <w:color w:val="000000"/>
          <w:sz w:val="20"/>
        </w:rPr>
        <w:t>Нысан</w:t>
      </w:r>
    </w:p>
    <w:p>
      <w:pPr>
        <w:spacing w:after="0"/>
        <w:ind w:left="0"/>
        <w:jc w:val="left"/>
      </w:pPr>
      <w:r>
        <w:rPr>
          <w:rFonts w:ascii="Consolas"/>
          <w:b/>
          <w:i w:val="false"/>
          <w:color w:val="000000"/>
        </w:rPr>
        <w:t xml:space="preserve"> Құжаттарды қабылдаудан бас тарту туралы</w:t>
      </w:r>
      <w:r>
        <w:br/>
      </w:r>
      <w:r>
        <w:rPr>
          <w:rFonts w:ascii="Consolas"/>
          <w:b/>
          <w:i w:val="false"/>
          <w:color w:val="000000"/>
        </w:rPr>
        <w:t>
Қолхат</w:t>
      </w:r>
    </w:p>
    <w:p>
      <w:pPr>
        <w:spacing w:after="0"/>
        <w:ind w:left="0"/>
        <w:jc w:val="left"/>
      </w:pPr>
      <w:r>
        <w:rPr>
          <w:rFonts w:ascii="Consolas"/>
          <w:b w:val="false"/>
          <w:i w:val="false"/>
          <w:color w:val="000000"/>
          <w:sz w:val="20"/>
        </w:rPr>
        <w:t>      «Мемлекеттік көрсетілетін қызметтер туралы» 2013 жылғы 15</w:t>
      </w:r>
      <w:r>
        <w:br/>
      </w:r>
      <w:r>
        <w:rPr>
          <w:rFonts w:ascii="Consolas"/>
          <w:b w:val="false"/>
          <w:i w:val="false"/>
          <w:color w:val="000000"/>
          <w:sz w:val="20"/>
        </w:rPr>
        <w:t>
сәуірдегі Қазақстан Республикасы Заңының </w:t>
      </w:r>
      <w:r>
        <w:rPr>
          <w:rFonts w:ascii="Consolas"/>
          <w:b w:val="false"/>
          <w:i w:val="false"/>
          <w:color w:val="000000"/>
          <w:sz w:val="20"/>
        </w:rPr>
        <w:t>20-бабының</w:t>
      </w:r>
      <w:r>
        <w:rPr>
          <w:rFonts w:ascii="Consolas"/>
          <w:b w:val="false"/>
          <w:i w:val="false"/>
          <w:color w:val="000000"/>
          <w:sz w:val="20"/>
        </w:rPr>
        <w:t xml:space="preserve"> 2) тармақшасын</w:t>
      </w:r>
      <w:r>
        <w:br/>
      </w:r>
      <w:r>
        <w:rPr>
          <w:rFonts w:ascii="Consolas"/>
          <w:b w:val="false"/>
          <w:i w:val="false"/>
          <w:color w:val="000000"/>
          <w:sz w:val="20"/>
        </w:rPr>
        <w:t>
басшылыққа алып, ««Азаматтар үшін Үкімет» Мемлекеттік корпорациясының</w:t>
      </w:r>
      <w:r>
        <w:br/>
      </w:r>
      <w:r>
        <w:rPr>
          <w:rFonts w:ascii="Consolas"/>
          <w:b w:val="false"/>
          <w:i w:val="false"/>
          <w:color w:val="000000"/>
          <w:sz w:val="20"/>
        </w:rPr>
        <w:t>
коммерциялық емес қоғамы филиалының № __ бөлімі</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(мекенжайды көрсету)</w:t>
      </w:r>
      <w:r>
        <w:br/>
      </w:r>
      <w:r>
        <w:rPr>
          <w:rFonts w:ascii="Consolas"/>
          <w:b w:val="false"/>
          <w:i w:val="false"/>
          <w:color w:val="000000"/>
          <w:sz w:val="20"/>
        </w:rPr>
        <w:t>
мемлекеттік көрсетілетін қызмет стандартында көзделген тізбеге сәйкес</w:t>
      </w:r>
      <w:r>
        <w:br/>
      </w:r>
      <w:r>
        <w:rPr>
          <w:rFonts w:ascii="Consolas"/>
          <w:b w:val="false"/>
          <w:i w:val="false"/>
          <w:color w:val="000000"/>
          <w:sz w:val="20"/>
        </w:rPr>
        <w:t>
Сіз ұсынған құжаттар топтамасының толық болмауына байланысты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(мемлекеттік көрсетілетін қызметтің атауы)</w:t>
      </w:r>
      <w:r>
        <w:br/>
      </w:r>
      <w:r>
        <w:rPr>
          <w:rFonts w:ascii="Consolas"/>
          <w:b w:val="false"/>
          <w:i w:val="false"/>
          <w:color w:val="000000"/>
          <w:sz w:val="20"/>
        </w:rPr>
        <w:t>
мемлекеттік қызмет көрсетуге құжаттарды қабылдаудан бас тартады, атап</w:t>
      </w:r>
      <w:r>
        <w:br/>
      </w:r>
      <w:r>
        <w:rPr>
          <w:rFonts w:ascii="Consolas"/>
          <w:b w:val="false"/>
          <w:i w:val="false"/>
          <w:color w:val="000000"/>
          <w:sz w:val="20"/>
        </w:rPr>
        <w:t>
айтқанда:</w:t>
      </w:r>
      <w:r>
        <w:br/>
      </w:r>
      <w:r>
        <w:rPr>
          <w:rFonts w:ascii="Consolas"/>
          <w:b w:val="false"/>
          <w:i w:val="false"/>
          <w:color w:val="000000"/>
          <w:sz w:val="20"/>
        </w:rPr>
        <w:t>
      Жоқ құжаттардың атауы:</w:t>
      </w:r>
      <w:r>
        <w:br/>
      </w:r>
      <w:r>
        <w:rPr>
          <w:rFonts w:ascii="Consolas"/>
          <w:b w:val="false"/>
          <w:i w:val="false"/>
          <w:color w:val="000000"/>
          <w:sz w:val="20"/>
        </w:rPr>
        <w:t>
1) _________________________________________________________________;</w:t>
      </w:r>
      <w:r>
        <w:br/>
      </w:r>
      <w:r>
        <w:rPr>
          <w:rFonts w:ascii="Consolas"/>
          <w:b w:val="false"/>
          <w:i w:val="false"/>
          <w:color w:val="000000"/>
          <w:sz w:val="20"/>
        </w:rPr>
        <w:t>
2) _________________________________________________________________;</w:t>
      </w:r>
      <w:r>
        <w:br/>
      </w:r>
      <w:r>
        <w:rPr>
          <w:rFonts w:ascii="Consolas"/>
          <w:b w:val="false"/>
          <w:i w:val="false"/>
          <w:color w:val="000000"/>
          <w:sz w:val="20"/>
        </w:rPr>
        <w:t>
3) _________________________________________________________________.</w:t>
      </w:r>
      <w:r>
        <w:br/>
      </w:r>
      <w:r>
        <w:rPr>
          <w:rFonts w:ascii="Consolas"/>
          <w:b w:val="false"/>
          <w:i w:val="false"/>
          <w:color w:val="000000"/>
          <w:sz w:val="20"/>
        </w:rPr>
        <w:t>
      Осы қолхат әр тарапқа біреуден 2 данада жасалды.</w:t>
      </w:r>
      <w:r>
        <w:br/>
      </w:r>
      <w:r>
        <w:rPr>
          <w:rFonts w:ascii="Consolas"/>
          <w:b w:val="false"/>
          <w:i w:val="false"/>
          <w:color w:val="000000"/>
          <w:sz w:val="20"/>
        </w:rPr>
        <w:t>
Т.А.Ә. (бар болғанда)</w:t>
      </w:r>
      <w:r>
        <w:br/>
      </w:r>
      <w:r>
        <w:rPr>
          <w:rFonts w:ascii="Consolas"/>
          <w:b w:val="false"/>
          <w:i w:val="false"/>
          <w:color w:val="000000"/>
          <w:sz w:val="20"/>
        </w:rPr>
        <w:t>
(Мемлекеттік корпорациясының қызметкері) __________________ (қолы)</w:t>
      </w:r>
      <w:r>
        <w:br/>
      </w:r>
      <w:r>
        <w:rPr>
          <w:rFonts w:ascii="Consolas"/>
          <w:b w:val="false"/>
          <w:i w:val="false"/>
          <w:color w:val="000000"/>
          <w:sz w:val="20"/>
        </w:rPr>
        <w:t>
Орындаушының Т.А.Ә. (бар болғанда) __________________________________</w:t>
      </w:r>
      <w:r>
        <w:br/>
      </w:r>
      <w:r>
        <w:rPr>
          <w:rFonts w:ascii="Consolas"/>
          <w:b w:val="false"/>
          <w:i w:val="false"/>
          <w:color w:val="000000"/>
          <w:sz w:val="20"/>
        </w:rPr>
        <w:t>
Телефоны ____________________________________________________________</w:t>
      </w:r>
    </w:p>
    <w:p>
      <w:pPr>
        <w:spacing w:after="0"/>
        <w:ind w:left="0"/>
        <w:jc w:val="left"/>
      </w:pPr>
      <w:r>
        <w:rPr>
          <w:rFonts w:ascii="Consolas"/>
          <w:b w:val="false"/>
          <w:i w:val="false"/>
          <w:color w:val="000000"/>
          <w:sz w:val="20"/>
        </w:rPr>
        <w:t>Қабылдаушының Т.А.Ә. (бар болғанда) _________________________________</w:t>
      </w:r>
      <w:r>
        <w:br/>
      </w:r>
      <w:r>
        <w:rPr>
          <w:rFonts w:ascii="Consolas"/>
          <w:b w:val="false"/>
          <w:i w:val="false"/>
          <w:color w:val="000000"/>
          <w:sz w:val="20"/>
        </w:rPr>
        <w:t>
                                (көрсетілетін қызметті алушының қолы)</w:t>
      </w:r>
      <w:r>
        <w:br/>
      </w:r>
      <w:r>
        <w:rPr>
          <w:rFonts w:ascii="Consolas"/>
          <w:b w:val="false"/>
          <w:i w:val="false"/>
          <w:color w:val="000000"/>
          <w:sz w:val="20"/>
        </w:rPr>
        <w:t>
«____» _____________ 20__ жыл</w:t>
      </w:r>
    </w:p>
    <w:bookmarkStart w:name="z134" w:id="34"/>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cәуірдегі  </w:t>
      </w:r>
      <w:r>
        <w:br/>
      </w:r>
      <w:r>
        <w:rPr>
          <w:rFonts w:ascii="Consolas"/>
          <w:b w:val="false"/>
          <w:i w:val="false"/>
          <w:color w:val="000000"/>
          <w:sz w:val="20"/>
        </w:rPr>
        <w:t xml:space="preserve">
№ 198 бұйрығына      </w:t>
      </w:r>
      <w:r>
        <w:br/>
      </w:r>
      <w:r>
        <w:rPr>
          <w:rFonts w:ascii="Consolas"/>
          <w:b w:val="false"/>
          <w:i w:val="false"/>
          <w:color w:val="000000"/>
          <w:sz w:val="20"/>
        </w:rPr>
        <w:t xml:space="preserve">
3–қосымша         </w:t>
      </w:r>
    </w:p>
    <w:bookmarkEnd w:id="34"/>
    <w:bookmarkStart w:name="z135" w:id="35"/>
    <w:p>
      <w:pPr>
        <w:spacing w:after="0"/>
        <w:ind w:left="0"/>
        <w:jc w:val="left"/>
      </w:pPr>
      <w:r>
        <w:rPr>
          <w:rFonts w:ascii="Consolas"/>
          <w:b/>
          <w:i w:val="false"/>
          <w:color w:val="000000"/>
        </w:rPr>
        <w:t xml:space="preserve"> 
«Бірыңғай жинақтаушы зейнетақы қорына және (немесе) ерікті</w:t>
      </w:r>
      <w:r>
        <w:br/>
      </w:r>
      <w:r>
        <w:rPr>
          <w:rFonts w:ascii="Consolas"/>
          <w:b/>
          <w:i w:val="false"/>
          <w:color w:val="000000"/>
        </w:rPr>
        <w:t>
жинақтаушы зейнетақы қорына, банктерге, ішкі істер органдарына</w:t>
      </w:r>
      <w:r>
        <w:br/>
      </w:r>
      <w:r>
        <w:rPr>
          <w:rFonts w:ascii="Consolas"/>
          <w:b/>
          <w:i w:val="false"/>
          <w:color w:val="000000"/>
        </w:rPr>
        <w:t>
кәмелетке толмаған балалардың мүлкіне иелік ету және кәмелетке</w:t>
      </w:r>
      <w:r>
        <w:br/>
      </w:r>
      <w:r>
        <w:rPr>
          <w:rFonts w:ascii="Consolas"/>
          <w:b/>
          <w:i w:val="false"/>
          <w:color w:val="000000"/>
        </w:rPr>
        <w:t>
толмаған балаларға мұра ресімдеу үшін анықтамалар беру»</w:t>
      </w:r>
      <w:r>
        <w:br/>
      </w:r>
      <w:r>
        <w:rPr>
          <w:rFonts w:ascii="Consolas"/>
          <w:b/>
          <w:i w:val="false"/>
          <w:color w:val="000000"/>
        </w:rPr>
        <w:t>
мемлекеттік көрсетілетін қызмет стандарты</w:t>
      </w:r>
    </w:p>
    <w:bookmarkEnd w:id="35"/>
    <w:p>
      <w:pPr>
        <w:spacing w:after="0"/>
        <w:ind w:left="0"/>
        <w:jc w:val="left"/>
      </w:pPr>
      <w:r>
        <w:rPr>
          <w:rFonts w:ascii="Consolas"/>
          <w:b w:val="false"/>
          <w:i w:val="false"/>
          <w:color w:val="ff0000"/>
          <w:sz w:val="20"/>
        </w:rPr>
        <w:t xml:space="preserve">      Ескерту. 3-қосымша жаңа редакцияда - ҚР Білім және ғылым министрінің 21.01.2016 </w:t>
      </w:r>
      <w:r>
        <w:rPr>
          <w:rFonts w:ascii="Consolas"/>
          <w:b w:val="false"/>
          <w:i w:val="false"/>
          <w:color w:val="ff0000"/>
          <w:sz w:val="20"/>
        </w:rPr>
        <w:t>№ 53</w:t>
      </w:r>
      <w:r>
        <w:rPr>
          <w:rFonts w:ascii="Consolas"/>
          <w:b w:val="false"/>
          <w:i w:val="false"/>
          <w:color w:val="ff0000"/>
          <w:sz w:val="20"/>
        </w:rPr>
        <w:t xml:space="preserve"> (01.03.2016 бастап қолданысқа енгізіледі) бұйрығымен.</w:t>
      </w:r>
    </w:p>
    <w:bookmarkStart w:name="z130" w:id="36"/>
    <w:p>
      <w:pPr>
        <w:spacing w:after="0"/>
        <w:ind w:left="0"/>
        <w:jc w:val="left"/>
      </w:pPr>
      <w:r>
        <w:rPr>
          <w:rFonts w:ascii="Consolas"/>
          <w:b/>
          <w:i w:val="false"/>
          <w:color w:val="000000"/>
        </w:rPr>
        <w:t xml:space="preserve"> 
1. Жалпы ережелер</w:t>
      </w:r>
    </w:p>
    <w:bookmarkEnd w:id="36"/>
    <w:bookmarkStart w:name="z131" w:id="37"/>
    <w:p>
      <w:pPr>
        <w:spacing w:after="0"/>
        <w:ind w:left="0"/>
        <w:jc w:val="left"/>
      </w:pPr>
      <w:r>
        <w:rPr>
          <w:rFonts w:ascii="Consolas"/>
          <w:b w:val="false"/>
          <w:i w:val="false"/>
          <w:color w:val="000000"/>
          <w:sz w:val="20"/>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Consolas"/>
          <w:b w:val="false"/>
          <w:i w:val="false"/>
          <w:color w:val="000000"/>
          <w:sz w:val="20"/>
        </w:rPr>
        <w:t>
</w:t>
      </w:r>
      <w:r>
        <w:rPr>
          <w:rFonts w:ascii="Consolas"/>
          <w:b w:val="false"/>
          <w:i w:val="false"/>
          <w:color w:val="000000"/>
          <w:sz w:val="20"/>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Consolas"/>
          <w:b w:val="false"/>
          <w:i w:val="false"/>
          <w:color w:val="000000"/>
          <w:sz w:val="20"/>
        </w:rPr>
        <w:t>
</w:t>
      </w:r>
      <w:r>
        <w:rPr>
          <w:rFonts w:ascii="Consolas"/>
          <w:b w:val="false"/>
          <w:i w:val="false"/>
          <w:color w:val="000000"/>
          <w:sz w:val="20"/>
        </w:rPr>
        <w:t>
      Өтінішті қабылдау және мемлекеттік қызмет көрсетудің нәтижесін беру:</w:t>
      </w:r>
      <w:r>
        <w:br/>
      </w:r>
      <w:r>
        <w:rPr>
          <w:rFonts w:ascii="Consolas"/>
          <w:b w:val="false"/>
          <w:i w:val="false"/>
          <w:color w:val="000000"/>
          <w:sz w:val="20"/>
        </w:rPr>
        <w:t>
</w:t>
      </w:r>
      <w:r>
        <w:rPr>
          <w:rFonts w:ascii="Consolas"/>
          <w:b w:val="false"/>
          <w:i w:val="false"/>
          <w:color w:val="000000"/>
          <w:sz w:val="20"/>
        </w:rPr>
        <w:t>
      1) «Азаматтарға арналған үкімет» мемлекеттік корпорациясының коммерциялық емес қоғамы (бұдан әрі – Мемлекеттік корпорация);</w:t>
      </w:r>
      <w:r>
        <w:br/>
      </w:r>
      <w:r>
        <w:rPr>
          <w:rFonts w:ascii="Consolas"/>
          <w:b w:val="false"/>
          <w:i w:val="false"/>
          <w:color w:val="000000"/>
          <w:sz w:val="20"/>
        </w:rPr>
        <w:t>
</w:t>
      </w:r>
      <w:r>
        <w:rPr>
          <w:rFonts w:ascii="Consolas"/>
          <w:b w:val="false"/>
          <w:i w:val="false"/>
          <w:color w:val="000000"/>
          <w:sz w:val="20"/>
        </w:rPr>
        <w:t>
      2) электрондық үкіметтің» www.e.gov.kz веб-порталы (бұдан әрі – портал) арқылы жүзеге асырылады.</w:t>
      </w:r>
    </w:p>
    <w:bookmarkEnd w:id="37"/>
    <w:bookmarkStart w:name="z139" w:id="38"/>
    <w:p>
      <w:pPr>
        <w:spacing w:after="0"/>
        <w:ind w:left="0"/>
        <w:jc w:val="left"/>
      </w:pPr>
      <w:r>
        <w:rPr>
          <w:rFonts w:ascii="Consolas"/>
          <w:b/>
          <w:i w:val="false"/>
          <w:color w:val="000000"/>
        </w:rPr>
        <w:t xml:space="preserve"> 
2. Мемлекеттік қызмет көрсету тәртібі</w:t>
      </w:r>
    </w:p>
    <w:bookmarkEnd w:id="38"/>
    <w:bookmarkStart w:name="z140" w:id="39"/>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Мемлекеттік корпорациясына құжаттарды тапсырған, сондай-ақ портал арқылы өтініш берген сәттен бастап – бес жұмыс күні.</w:t>
      </w:r>
      <w:r>
        <w:br/>
      </w:r>
      <w:r>
        <w:rPr>
          <w:rFonts w:ascii="Consolas"/>
          <w:b w:val="false"/>
          <w:i w:val="false"/>
          <w:color w:val="000000"/>
          <w:sz w:val="20"/>
        </w:rPr>
        <w:t>
      Мемлекеттік корпорациясына жүгінген кезде қабылдау күні мемлекеттік қызмет көрсету мерзіміне кірмейді.</w:t>
      </w:r>
      <w:r>
        <w:br/>
      </w:r>
      <w:r>
        <w:rPr>
          <w:rFonts w:ascii="Consolas"/>
          <w:b w:val="false"/>
          <w:i w:val="false"/>
          <w:color w:val="000000"/>
          <w:sz w:val="20"/>
        </w:rPr>
        <w:t>
</w:t>
      </w:r>
      <w:r>
        <w:rPr>
          <w:rFonts w:ascii="Consolas"/>
          <w:b w:val="false"/>
          <w:i w:val="false"/>
          <w:color w:val="000000"/>
          <w:sz w:val="20"/>
        </w:rPr>
        <w:t>
      2) көрсетілетін қызметті берушіге немесе мемлекеттік корпорациясының көрсетілетін қызметті алушының құжаттарды тапсыруы үшін күтудің рұқсат берілетін ең ұзақ уақыты – 15 минут;</w:t>
      </w:r>
      <w:r>
        <w:br/>
      </w:r>
      <w:r>
        <w:rPr>
          <w:rFonts w:ascii="Consolas"/>
          <w:b w:val="false"/>
          <w:i w:val="false"/>
          <w:color w:val="000000"/>
          <w:sz w:val="20"/>
        </w:rPr>
        <w:t>
</w:t>
      </w:r>
      <w:r>
        <w:rPr>
          <w:rFonts w:ascii="Consolas"/>
          <w:b w:val="false"/>
          <w:i w:val="false"/>
          <w:color w:val="000000"/>
          <w:sz w:val="20"/>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корпорациясында – 15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 электрондық (ішінара автоматтандырылған) және (немесе) қағаз жүзінде.</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стандартының </w:t>
      </w:r>
      <w:r>
        <w:rPr>
          <w:rFonts w:ascii="Consolas"/>
          <w:b w:val="false"/>
          <w:i w:val="false"/>
          <w:color w:val="000000"/>
          <w:sz w:val="20"/>
        </w:rPr>
        <w:t>1-қосымшасына</w:t>
      </w:r>
      <w:r>
        <w:rPr>
          <w:rFonts w:ascii="Consolas"/>
          <w:b w:val="false"/>
          <w:i w:val="false"/>
          <w:color w:val="000000"/>
          <w:sz w:val="20"/>
        </w:rPr>
        <w:t xml:space="preserve"> сәйкес нысан бойынша бірыңғай жинақтаушы зейнетақы қорына берілетін анықтама;</w:t>
      </w:r>
      <w:r>
        <w:br/>
      </w:r>
      <w:r>
        <w:rPr>
          <w:rFonts w:ascii="Consolas"/>
          <w:b w:val="false"/>
          <w:i w:val="false"/>
          <w:color w:val="000000"/>
          <w:sz w:val="20"/>
        </w:rPr>
        <w:t>
</w:t>
      </w:r>
      <w:r>
        <w:rPr>
          <w:rFonts w:ascii="Consolas"/>
          <w:b w:val="false"/>
          <w:i w:val="false"/>
          <w:color w:val="000000"/>
          <w:sz w:val="20"/>
        </w:rPr>
        <w:t>
      2) осы мемлекеттік көрсетілетін қызмет стандартының </w:t>
      </w:r>
      <w:r>
        <w:rPr>
          <w:rFonts w:ascii="Consolas"/>
          <w:b w:val="false"/>
          <w:i w:val="false"/>
          <w:color w:val="000000"/>
          <w:sz w:val="20"/>
        </w:rPr>
        <w:t>2-қосымшасына</w:t>
      </w:r>
      <w:r>
        <w:rPr>
          <w:rFonts w:ascii="Consolas"/>
          <w:b w:val="false"/>
          <w:i w:val="false"/>
          <w:color w:val="000000"/>
          <w:sz w:val="20"/>
        </w:rPr>
        <w:t xml:space="preserve"> сәйкес нысан бойынша ішкі істер органдарына кәмелетке толмаған балалардың мүліктеріне иелік ету үшін берілетін анықтама;</w:t>
      </w:r>
      <w:r>
        <w:br/>
      </w:r>
      <w:r>
        <w:rPr>
          <w:rFonts w:ascii="Consolas"/>
          <w:b w:val="false"/>
          <w:i w:val="false"/>
          <w:color w:val="000000"/>
          <w:sz w:val="20"/>
        </w:rPr>
        <w:t>
</w:t>
      </w:r>
      <w:r>
        <w:rPr>
          <w:rFonts w:ascii="Consolas"/>
          <w:b w:val="false"/>
          <w:i w:val="false"/>
          <w:color w:val="000000"/>
          <w:sz w:val="20"/>
        </w:rPr>
        <w:t>
      3) осы мемлекеттік көрсетілетін қызмет стандартының </w:t>
      </w:r>
      <w:r>
        <w:rPr>
          <w:rFonts w:ascii="Consolas"/>
          <w:b w:val="false"/>
          <w:i w:val="false"/>
          <w:color w:val="000000"/>
          <w:sz w:val="20"/>
        </w:rPr>
        <w:t>3-қосымшасына</w:t>
      </w:r>
      <w:r>
        <w:rPr>
          <w:rFonts w:ascii="Consolas"/>
          <w:b w:val="false"/>
          <w:i w:val="false"/>
          <w:color w:val="000000"/>
          <w:sz w:val="20"/>
        </w:rPr>
        <w:t xml:space="preserve"> сәйкес нысан бойынша банктерге кәмелетке толмаған балалардың мүліктеріне иелік ету үшін берілетін анықтама.</w:t>
      </w:r>
      <w:r>
        <w:br/>
      </w:r>
      <w:r>
        <w:rPr>
          <w:rFonts w:ascii="Consolas"/>
          <w:b w:val="false"/>
          <w:i w:val="false"/>
          <w:color w:val="000000"/>
          <w:sz w:val="20"/>
        </w:rPr>
        <w:t>
</w:t>
      </w:r>
      <w:r>
        <w:rPr>
          <w:rFonts w:ascii="Consolas"/>
          <w:b w:val="false"/>
          <w:i w:val="false"/>
          <w:color w:val="000000"/>
          <w:sz w:val="20"/>
        </w:rPr>
        <w:t>
      Мемлекеттік қызмет көрсету нәтижесін ұсыну нысаны – электрондық және (немесе) қағаз түрінде.</w:t>
      </w:r>
      <w:r>
        <w:br/>
      </w:r>
      <w:r>
        <w:rPr>
          <w:rFonts w:ascii="Consolas"/>
          <w:b w:val="false"/>
          <w:i w:val="false"/>
          <w:color w:val="000000"/>
          <w:sz w:val="20"/>
        </w:rPr>
        <w:t>
</w:t>
      </w:r>
      <w:r>
        <w:rPr>
          <w:rFonts w:ascii="Consolas"/>
          <w:b w:val="false"/>
          <w:i w:val="false"/>
          <w:color w:val="000000"/>
          <w:sz w:val="20"/>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Consolas"/>
          <w:b w:val="false"/>
          <w:i w:val="false"/>
          <w:color w:val="000000"/>
          <w:sz w:val="20"/>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Жұмыс кестесі:</w:t>
      </w:r>
      <w:r>
        <w:br/>
      </w:r>
      <w:r>
        <w:rPr>
          <w:rFonts w:ascii="Consolas"/>
          <w:b w:val="false"/>
          <w:i w:val="false"/>
          <w:color w:val="000000"/>
          <w:sz w:val="20"/>
        </w:rPr>
        <w:t>
</w:t>
      </w:r>
      <w:r>
        <w:rPr>
          <w:rFonts w:ascii="Consolas"/>
          <w:b w:val="false"/>
          <w:i w:val="false"/>
          <w:color w:val="000000"/>
          <w:sz w:val="20"/>
        </w:rPr>
        <w:t>
      1) Мемлекеттік корпорациясының: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Consolas"/>
          <w:b w:val="false"/>
          <w:i w:val="false"/>
          <w:color w:val="000000"/>
          <w:sz w:val="20"/>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r>
        <w:br/>
      </w:r>
      <w:r>
        <w:rPr>
          <w:rFonts w:ascii="Consolas"/>
          <w:b w:val="false"/>
          <w:i w:val="false"/>
          <w:color w:val="000000"/>
          <w:sz w:val="20"/>
        </w:rPr>
        <w:t>
</w:t>
      </w:r>
      <w:r>
        <w:rPr>
          <w:rFonts w:ascii="Consolas"/>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Consolas"/>
          <w:b w:val="false"/>
          <w:i w:val="false"/>
          <w:color w:val="000000"/>
          <w:sz w:val="20"/>
        </w:rPr>
        <w:t>
</w:t>
      </w:r>
      <w:r>
        <w:rPr>
          <w:rFonts w:ascii="Consolas"/>
          <w:b w:val="false"/>
          <w:i w:val="false"/>
          <w:color w:val="000000"/>
          <w:sz w:val="20"/>
        </w:rPr>
        <w:t>
      9.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w:t>
      </w:r>
      <w:r>
        <w:rPr>
          <w:rFonts w:ascii="Consolas"/>
          <w:b w:val="false"/>
          <w:i w:val="false"/>
          <w:color w:val="000000"/>
          <w:sz w:val="20"/>
        </w:rPr>
        <w:t>
      Бірыңғай жинақтаушы зейнетақы қорына анықтамаларды алу үшін:</w:t>
      </w:r>
      <w:r>
        <w:br/>
      </w:r>
      <w:r>
        <w:rPr>
          <w:rFonts w:ascii="Consolas"/>
          <w:b w:val="false"/>
          <w:i w:val="false"/>
          <w:color w:val="000000"/>
          <w:sz w:val="20"/>
        </w:rPr>
        <w:t>
</w:t>
      </w:r>
      <w:r>
        <w:rPr>
          <w:rFonts w:ascii="Consolas"/>
          <w:b w:val="false"/>
          <w:i w:val="false"/>
          <w:color w:val="000000"/>
          <w:sz w:val="20"/>
        </w:rPr>
        <w:t>
      Мемлекеттік корпорациясында: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4-қосымшаға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мұраны қалдырушының қайтыс болуы туралы куәліктің көшірмесі;</w:t>
      </w:r>
      <w:r>
        <w:br/>
      </w:r>
      <w:r>
        <w:rPr>
          <w:rFonts w:ascii="Consolas"/>
          <w:b w:val="false"/>
          <w:i w:val="false"/>
          <w:color w:val="000000"/>
          <w:sz w:val="20"/>
        </w:rPr>
        <w:t>
</w:t>
      </w:r>
      <w:r>
        <w:rPr>
          <w:rFonts w:ascii="Consolas"/>
          <w:b w:val="false"/>
          <w:i w:val="false"/>
          <w:color w:val="000000"/>
          <w:sz w:val="20"/>
        </w:rPr>
        <w:t>
      4) заң бойынша мұрагерлікке құқығы туралы куәліктің көшірмесі (нотариустан);</w:t>
      </w:r>
      <w:r>
        <w:br/>
      </w:r>
      <w:r>
        <w:rPr>
          <w:rFonts w:ascii="Consolas"/>
          <w:b w:val="false"/>
          <w:i w:val="false"/>
          <w:color w:val="000000"/>
          <w:sz w:val="20"/>
        </w:rPr>
        <w:t>
</w:t>
      </w:r>
      <w:r>
        <w:rPr>
          <w:rFonts w:ascii="Consolas"/>
          <w:b w:val="false"/>
          <w:i w:val="false"/>
          <w:color w:val="000000"/>
          <w:sz w:val="20"/>
        </w:rPr>
        <w:t>
      5) бала 2007 жылғы 13 тамызға дейін не Қазақстан Республикасынан тыс жерде туылған жағдайда баланың туу туралы куәлігінің көшірмесі;</w:t>
      </w:r>
      <w:r>
        <w:br/>
      </w:r>
      <w:r>
        <w:rPr>
          <w:rFonts w:ascii="Consolas"/>
          <w:b w:val="false"/>
          <w:i w:val="false"/>
          <w:color w:val="000000"/>
          <w:sz w:val="20"/>
        </w:rPr>
        <w:t>
</w:t>
      </w:r>
      <w:r>
        <w:rPr>
          <w:rFonts w:ascii="Consolas"/>
          <w:b w:val="false"/>
          <w:i w:val="false"/>
          <w:color w:val="000000"/>
          <w:sz w:val="20"/>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r>
        <w:br/>
      </w:r>
      <w:r>
        <w:rPr>
          <w:rFonts w:ascii="Consolas"/>
          <w:b w:val="false"/>
          <w:i w:val="false"/>
          <w:color w:val="000000"/>
          <w:sz w:val="20"/>
        </w:rPr>
        <w:t>
</w:t>
      </w:r>
      <w:r>
        <w:rPr>
          <w:rFonts w:ascii="Consolas"/>
          <w:b w:val="false"/>
          <w:i w:val="false"/>
          <w:color w:val="000000"/>
          <w:sz w:val="20"/>
        </w:rPr>
        <w:t>
      7)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Consolas"/>
          <w:b w:val="false"/>
          <w:i w:val="false"/>
          <w:color w:val="000000"/>
          <w:sz w:val="20"/>
        </w:rPr>
        <w:t>бұйрығымен</w:t>
      </w:r>
      <w:r>
        <w:rPr>
          <w:rFonts w:ascii="Consolas"/>
          <w:b w:val="false"/>
          <w:i w:val="false"/>
          <w:color w:val="000000"/>
          <w:sz w:val="20"/>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 көрсетілетін қызметті алушының ЭЦҚ қойылған электрондық құжат нысанындағы сұранысы;</w:t>
      </w:r>
      <w:r>
        <w:br/>
      </w:r>
      <w:r>
        <w:rPr>
          <w:rFonts w:ascii="Consolas"/>
          <w:b w:val="false"/>
          <w:i w:val="false"/>
          <w:color w:val="000000"/>
          <w:sz w:val="20"/>
        </w:rPr>
        <w:t>
</w:t>
      </w:r>
      <w:r>
        <w:rPr>
          <w:rFonts w:ascii="Consolas"/>
          <w:b w:val="false"/>
          <w:i w:val="false"/>
          <w:color w:val="000000"/>
          <w:sz w:val="20"/>
        </w:rPr>
        <w:t>
      2) мұраны қалдырушының қайтыс болуы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3) заң бойынша мұрагерлікке құқығы туралы куәлігінің электрондық көшірмесі (нотариустан);</w:t>
      </w:r>
      <w:r>
        <w:br/>
      </w:r>
      <w:r>
        <w:rPr>
          <w:rFonts w:ascii="Consolas"/>
          <w:b w:val="false"/>
          <w:i w:val="false"/>
          <w:color w:val="000000"/>
          <w:sz w:val="20"/>
        </w:rPr>
        <w:t>
</w:t>
      </w:r>
      <w:r>
        <w:rPr>
          <w:rFonts w:ascii="Consolas"/>
          <w:b w:val="false"/>
          <w:i w:val="false"/>
          <w:color w:val="000000"/>
          <w:sz w:val="20"/>
        </w:rPr>
        <w:t>
      4) бала 2007 жылғы 13 тамызға дейін не Қазақстан Республикасынан тыс жерде туылған жағдайда баланың туу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6) № </w:t>
      </w:r>
      <w:r>
        <w:rPr>
          <w:rFonts w:ascii="Consolas"/>
          <w:b w:val="false"/>
          <w:i w:val="false"/>
          <w:color w:val="000000"/>
          <w:sz w:val="20"/>
        </w:rPr>
        <w:t>112 бұйрықпен</w:t>
      </w:r>
      <w:r>
        <w:rPr>
          <w:rFonts w:ascii="Consolas"/>
          <w:b w:val="false"/>
          <w:i w:val="false"/>
          <w:color w:val="000000"/>
          <w:sz w:val="20"/>
        </w:rPr>
        <w:t xml:space="preserve"> бекітілген нысан бойынша туу туралы анықтаманың электрондық көшірмесі (2008 жылға дейін бала некесіз туылған жағдайда).</w:t>
      </w:r>
      <w:r>
        <w:br/>
      </w:r>
      <w:r>
        <w:rPr>
          <w:rFonts w:ascii="Consolas"/>
          <w:b w:val="false"/>
          <w:i w:val="false"/>
          <w:color w:val="000000"/>
          <w:sz w:val="20"/>
        </w:rPr>
        <w:t>
      Ішкі істер органдарына кәмелетке толмаған балалардың мүліктеріне иелік ету үшін анықтамаларды алу үшін:</w:t>
      </w:r>
      <w:r>
        <w:br/>
      </w:r>
      <w:r>
        <w:rPr>
          <w:rFonts w:ascii="Consolas"/>
          <w:b w:val="false"/>
          <w:i w:val="false"/>
          <w:color w:val="000000"/>
          <w:sz w:val="20"/>
        </w:rPr>
        <w:t>
</w:t>
      </w:r>
      <w:r>
        <w:rPr>
          <w:rFonts w:ascii="Consolas"/>
          <w:b w:val="false"/>
          <w:i w:val="false"/>
          <w:color w:val="000000"/>
          <w:sz w:val="20"/>
        </w:rPr>
        <w:t>
      Мемлекеттік корпорациясында: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5-қосымшаға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келісімі (бала 10 жасқа толған жағдайда);</w:t>
      </w:r>
      <w:r>
        <w:br/>
      </w:r>
      <w:r>
        <w:rPr>
          <w:rFonts w:ascii="Consolas"/>
          <w:b w:val="false"/>
          <w:i w:val="false"/>
          <w:color w:val="000000"/>
          <w:sz w:val="20"/>
        </w:rPr>
        <w:t>
</w:t>
      </w:r>
      <w:r>
        <w:rPr>
          <w:rFonts w:ascii="Consolas"/>
          <w:b w:val="false"/>
          <w:i w:val="false"/>
          <w:color w:val="000000"/>
          <w:sz w:val="20"/>
        </w:rPr>
        <w:t>
      4) келмеген жұбайының (зайыбының) атынан мәміле жасауға нотариус куәландырған сенімхат не қайтыс болуы туралы куәлік;</w:t>
      </w:r>
      <w:r>
        <w:br/>
      </w:r>
      <w:r>
        <w:rPr>
          <w:rFonts w:ascii="Consolas"/>
          <w:b w:val="false"/>
          <w:i w:val="false"/>
          <w:color w:val="000000"/>
          <w:sz w:val="20"/>
        </w:rPr>
        <w:t>
</w:t>
      </w:r>
      <w:r>
        <w:rPr>
          <w:rFonts w:ascii="Consolas"/>
          <w:b w:val="false"/>
          <w:i w:val="false"/>
          <w:color w:val="000000"/>
          <w:sz w:val="20"/>
        </w:rPr>
        <w:t>
      5) көлік құралын тіркеу туралы куәлік (көлік құралын тіркеу туралы куәлік жоғалған жағдайда ішкі істер органдары беретін растау-анықтамасы);</w:t>
      </w:r>
      <w:r>
        <w:br/>
      </w:r>
      <w:r>
        <w:rPr>
          <w:rFonts w:ascii="Consolas"/>
          <w:b w:val="false"/>
          <w:i w:val="false"/>
          <w:color w:val="000000"/>
          <w:sz w:val="20"/>
        </w:rPr>
        <w:t>
</w:t>
      </w:r>
      <w:r>
        <w:rPr>
          <w:rFonts w:ascii="Consolas"/>
          <w:b w:val="false"/>
          <w:i w:val="false"/>
          <w:color w:val="000000"/>
          <w:sz w:val="20"/>
        </w:rPr>
        <w:t>
      6) бала 2007 жылғы 13 тамызға дейін не Қазақстан Республикасынан тыс жерде туылған жағдайда баланың туу туралы куәлігінің көшірмесі;</w:t>
      </w:r>
      <w:r>
        <w:br/>
      </w:r>
      <w:r>
        <w:rPr>
          <w:rFonts w:ascii="Consolas"/>
          <w:b w:val="false"/>
          <w:i w:val="false"/>
          <w:color w:val="000000"/>
          <w:sz w:val="20"/>
        </w:rPr>
        <w:t>
</w:t>
      </w:r>
      <w:r>
        <w:rPr>
          <w:rFonts w:ascii="Consolas"/>
          <w:b w:val="false"/>
          <w:i w:val="false"/>
          <w:color w:val="000000"/>
          <w:sz w:val="20"/>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r>
        <w:br/>
      </w:r>
      <w:r>
        <w:rPr>
          <w:rFonts w:ascii="Consolas"/>
          <w:b w:val="false"/>
          <w:i w:val="false"/>
          <w:color w:val="000000"/>
          <w:sz w:val="20"/>
        </w:rPr>
        <w:t>
</w:t>
      </w:r>
      <w:r>
        <w:rPr>
          <w:rFonts w:ascii="Consolas"/>
          <w:b w:val="false"/>
          <w:i w:val="false"/>
          <w:color w:val="000000"/>
          <w:sz w:val="20"/>
        </w:rPr>
        <w:t>
      8) № </w:t>
      </w:r>
      <w:r>
        <w:rPr>
          <w:rFonts w:ascii="Consolas"/>
          <w:b w:val="false"/>
          <w:i w:val="false"/>
          <w:color w:val="000000"/>
          <w:sz w:val="20"/>
        </w:rPr>
        <w:t>112 бұйрықпен</w:t>
      </w:r>
      <w:r>
        <w:rPr>
          <w:rFonts w:ascii="Consolas"/>
          <w:b w:val="false"/>
          <w:i w:val="false"/>
          <w:color w:val="000000"/>
          <w:sz w:val="20"/>
        </w:rPr>
        <w:t xml:space="preserve"> бекітілген нысан бойынша туу туралы анықтама (2008 жылға дейін бала некесіз туылған жағдайда).</w:t>
      </w:r>
      <w:r>
        <w:br/>
      </w:r>
      <w:r>
        <w:rPr>
          <w:rFonts w:ascii="Consolas"/>
          <w:b w:val="false"/>
          <w:i w:val="false"/>
          <w:color w:val="000000"/>
          <w:sz w:val="20"/>
        </w:rPr>
        <w:t>
</w:t>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 көрсетілетін қызметті алушының ЭЦҚ қойылған электрондық құжат нысанындағы сұранысы;</w:t>
      </w:r>
      <w:r>
        <w:br/>
      </w:r>
      <w:r>
        <w:rPr>
          <w:rFonts w:ascii="Consolas"/>
          <w:b w:val="false"/>
          <w:i w:val="false"/>
          <w:color w:val="000000"/>
          <w:sz w:val="20"/>
        </w:rPr>
        <w:t>
</w:t>
      </w:r>
      <w:r>
        <w:rPr>
          <w:rFonts w:ascii="Consolas"/>
          <w:b w:val="false"/>
          <w:i w:val="false"/>
          <w:color w:val="000000"/>
          <w:sz w:val="20"/>
        </w:rPr>
        <w:t>
      2)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келісімінің электрондық көшірмесі (бала 10 жасқа толған жағдайда);</w:t>
      </w:r>
      <w:r>
        <w:br/>
      </w:r>
      <w:r>
        <w:rPr>
          <w:rFonts w:ascii="Consolas"/>
          <w:b w:val="false"/>
          <w:i w:val="false"/>
          <w:color w:val="000000"/>
          <w:sz w:val="20"/>
        </w:rPr>
        <w:t>
</w:t>
      </w:r>
      <w:r>
        <w:rPr>
          <w:rFonts w:ascii="Consolas"/>
          <w:b w:val="false"/>
          <w:i w:val="false"/>
          <w:color w:val="000000"/>
          <w:sz w:val="20"/>
        </w:rPr>
        <w:t>
      3) келмеген жұбайының (зайыбының) атынан мәміле жасауға нотариус куәландырған сенімхаттың не қайтыс болуы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4) көлік құралын тіркеу туралы куәлігінің электрондық көшірмесі (көлік құралын тіркеу туралы куәлік жоғалған жағдайда ішкі істер органдары беретін растау-анықтамасы);</w:t>
      </w:r>
      <w:r>
        <w:br/>
      </w:r>
      <w:r>
        <w:rPr>
          <w:rFonts w:ascii="Consolas"/>
          <w:b w:val="false"/>
          <w:i w:val="false"/>
          <w:color w:val="000000"/>
          <w:sz w:val="20"/>
        </w:rPr>
        <w:t>
</w:t>
      </w:r>
      <w:r>
        <w:rPr>
          <w:rFonts w:ascii="Consolas"/>
          <w:b w:val="false"/>
          <w:i w:val="false"/>
          <w:color w:val="000000"/>
          <w:sz w:val="20"/>
        </w:rPr>
        <w:t>
      5) бала 2007 жылғы 13 тамызға дейін не Қазақстан Республикасынан тыс жерде туылған жағдайда баланың туу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6)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7) № </w:t>
      </w:r>
      <w:r>
        <w:rPr>
          <w:rFonts w:ascii="Consolas"/>
          <w:b w:val="false"/>
          <w:i w:val="false"/>
          <w:color w:val="000000"/>
          <w:sz w:val="20"/>
        </w:rPr>
        <w:t>112 бұйрықпен</w:t>
      </w:r>
      <w:r>
        <w:rPr>
          <w:rFonts w:ascii="Consolas"/>
          <w:b w:val="false"/>
          <w:i w:val="false"/>
          <w:color w:val="000000"/>
          <w:sz w:val="20"/>
        </w:rPr>
        <w:t xml:space="preserve"> бекітілген нысан бойынша туу туралы анықтаманың электрондық көшірмесі (2008 жылға дейін бала некесіз туылған жағдайда).</w:t>
      </w:r>
      <w:r>
        <w:br/>
      </w:r>
      <w:r>
        <w:rPr>
          <w:rFonts w:ascii="Consolas"/>
          <w:b w:val="false"/>
          <w:i w:val="false"/>
          <w:color w:val="000000"/>
          <w:sz w:val="20"/>
        </w:rPr>
        <w:t>
</w:t>
      </w:r>
      <w:r>
        <w:rPr>
          <w:rFonts w:ascii="Consolas"/>
          <w:b w:val="false"/>
          <w:i w:val="false"/>
          <w:color w:val="000000"/>
          <w:sz w:val="20"/>
        </w:rPr>
        <w:t>
      Банктерге кәмелетке толмағандардың мүліктеріне иелік етуге анықтамаларды беру үшін:</w:t>
      </w:r>
      <w:r>
        <w:br/>
      </w:r>
      <w:r>
        <w:rPr>
          <w:rFonts w:ascii="Consolas"/>
          <w:b w:val="false"/>
          <w:i w:val="false"/>
          <w:color w:val="000000"/>
          <w:sz w:val="20"/>
        </w:rPr>
        <w:t>
</w:t>
      </w:r>
      <w:r>
        <w:rPr>
          <w:rFonts w:ascii="Consolas"/>
          <w:b w:val="false"/>
          <w:i w:val="false"/>
          <w:color w:val="000000"/>
          <w:sz w:val="20"/>
        </w:rPr>
        <w:t>
      Мемлекеттік корпорациясында: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6-қосымшаға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келісімі (бала 10 жасқа толған жағдайда);</w:t>
      </w:r>
      <w:r>
        <w:br/>
      </w:r>
      <w:r>
        <w:rPr>
          <w:rFonts w:ascii="Consolas"/>
          <w:b w:val="false"/>
          <w:i w:val="false"/>
          <w:color w:val="000000"/>
          <w:sz w:val="20"/>
        </w:rPr>
        <w:t>
</w:t>
      </w:r>
      <w:r>
        <w:rPr>
          <w:rFonts w:ascii="Consolas"/>
          <w:b w:val="false"/>
          <w:i w:val="false"/>
          <w:color w:val="000000"/>
          <w:sz w:val="20"/>
        </w:rPr>
        <w:t>
      4) келмеген жұбайының (зайыбының) атынан мәміле жасауға нотариуспен куәландырылған сенімхат не қайтыс болуы туралы куәлік;</w:t>
      </w:r>
      <w:r>
        <w:br/>
      </w:r>
      <w:r>
        <w:rPr>
          <w:rFonts w:ascii="Consolas"/>
          <w:b w:val="false"/>
          <w:i w:val="false"/>
          <w:color w:val="000000"/>
          <w:sz w:val="20"/>
        </w:rPr>
        <w:t>
</w:t>
      </w:r>
      <w:r>
        <w:rPr>
          <w:rFonts w:ascii="Consolas"/>
          <w:b w:val="false"/>
          <w:i w:val="false"/>
          <w:color w:val="000000"/>
          <w:sz w:val="20"/>
        </w:rPr>
        <w:t>
      5) банк салымының бар екенін растайтын құжат;</w:t>
      </w:r>
      <w:r>
        <w:br/>
      </w:r>
      <w:r>
        <w:rPr>
          <w:rFonts w:ascii="Consolas"/>
          <w:b w:val="false"/>
          <w:i w:val="false"/>
          <w:color w:val="000000"/>
          <w:sz w:val="20"/>
        </w:rPr>
        <w:t>
</w:t>
      </w:r>
      <w:r>
        <w:rPr>
          <w:rFonts w:ascii="Consolas"/>
          <w:b w:val="false"/>
          <w:i w:val="false"/>
          <w:color w:val="000000"/>
          <w:sz w:val="20"/>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r>
        <w:br/>
      </w:r>
      <w:r>
        <w:rPr>
          <w:rFonts w:ascii="Consolas"/>
          <w:b w:val="false"/>
          <w:i w:val="false"/>
          <w:color w:val="000000"/>
          <w:sz w:val="20"/>
        </w:rPr>
        <w:t>
</w:t>
      </w:r>
      <w:r>
        <w:rPr>
          <w:rFonts w:ascii="Consolas"/>
          <w:b w:val="false"/>
          <w:i w:val="false"/>
          <w:color w:val="000000"/>
          <w:sz w:val="20"/>
        </w:rPr>
        <w:t>
      7) бала 2007 жылғы 13 тамызға дейін не Қазақстан Республикасынан тыс жерде туылған жағдайда баланың туу туралы куәлігінің көшірмесі;</w:t>
      </w:r>
      <w:r>
        <w:br/>
      </w:r>
      <w:r>
        <w:rPr>
          <w:rFonts w:ascii="Consolas"/>
          <w:b w:val="false"/>
          <w:i w:val="false"/>
          <w:color w:val="000000"/>
          <w:sz w:val="20"/>
        </w:rPr>
        <w:t>
</w:t>
      </w:r>
      <w:r>
        <w:rPr>
          <w:rFonts w:ascii="Consolas"/>
          <w:b w:val="false"/>
          <w:i w:val="false"/>
          <w:color w:val="000000"/>
          <w:sz w:val="20"/>
        </w:rPr>
        <w:t>
      8) № </w:t>
      </w:r>
      <w:r>
        <w:rPr>
          <w:rFonts w:ascii="Consolas"/>
          <w:b w:val="false"/>
          <w:i w:val="false"/>
          <w:color w:val="000000"/>
          <w:sz w:val="20"/>
        </w:rPr>
        <w:t>112 бұйрықпен</w:t>
      </w:r>
      <w:r>
        <w:rPr>
          <w:rFonts w:ascii="Consolas"/>
          <w:b w:val="false"/>
          <w:i w:val="false"/>
          <w:color w:val="000000"/>
          <w:sz w:val="20"/>
        </w:rPr>
        <w:t xml:space="preserve"> бекітілген нысан бойынша туу туралы анықтама (2008 жылға дейін бала некесіз туылған жағдайда).</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 көрсетілетін қызметті алушының ЭЦҚ қойылған электрондық құжат нысанындағы сұраныс;</w:t>
      </w:r>
      <w:r>
        <w:br/>
      </w:r>
      <w:r>
        <w:rPr>
          <w:rFonts w:ascii="Consolas"/>
          <w:b w:val="false"/>
          <w:i w:val="false"/>
          <w:color w:val="000000"/>
          <w:sz w:val="20"/>
        </w:rPr>
        <w:t>
</w:t>
      </w:r>
      <w:r>
        <w:rPr>
          <w:rFonts w:ascii="Consolas"/>
          <w:b w:val="false"/>
          <w:i w:val="false"/>
          <w:color w:val="000000"/>
          <w:sz w:val="20"/>
        </w:rPr>
        <w:t>
      2)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келісімнің электрондық көшірмесі (бала 10 жасқа толған жағдайда);</w:t>
      </w:r>
      <w:r>
        <w:br/>
      </w:r>
      <w:r>
        <w:rPr>
          <w:rFonts w:ascii="Consolas"/>
          <w:b w:val="false"/>
          <w:i w:val="false"/>
          <w:color w:val="000000"/>
          <w:sz w:val="20"/>
        </w:rPr>
        <w:t>
</w:t>
      </w:r>
      <w:r>
        <w:rPr>
          <w:rFonts w:ascii="Consolas"/>
          <w:b w:val="false"/>
          <w:i w:val="false"/>
          <w:color w:val="000000"/>
          <w:sz w:val="20"/>
        </w:rPr>
        <w:t>
      3) келмеген жұбайының (зайыбының) атынан мәміле жасауға нотариуспен куәландырылған сенімхаттың не қайтыс болуы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4) банк салымының бар екенін растайтын құжаттың электрондық көшірмесі;</w:t>
      </w:r>
      <w:r>
        <w:br/>
      </w:r>
      <w:r>
        <w:rPr>
          <w:rFonts w:ascii="Consolas"/>
          <w:b w:val="false"/>
          <w:i w:val="false"/>
          <w:color w:val="000000"/>
          <w:sz w:val="20"/>
        </w:rPr>
        <w:t>
</w:t>
      </w:r>
      <w:r>
        <w:rPr>
          <w:rFonts w:ascii="Consolas"/>
          <w:b w:val="false"/>
          <w:i w:val="false"/>
          <w:color w:val="000000"/>
          <w:sz w:val="20"/>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6) бала 2007 жылғы 13 тамызға дейін не Қазақстан Республикасынан тыс жерде туылған жағдайда баланың туу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7) № </w:t>
      </w:r>
      <w:r>
        <w:rPr>
          <w:rFonts w:ascii="Consolas"/>
          <w:b w:val="false"/>
          <w:i w:val="false"/>
          <w:color w:val="000000"/>
          <w:sz w:val="20"/>
        </w:rPr>
        <w:t>112 бұйрықпен</w:t>
      </w:r>
      <w:r>
        <w:rPr>
          <w:rFonts w:ascii="Consolas"/>
          <w:b w:val="false"/>
          <w:i w:val="false"/>
          <w:color w:val="000000"/>
          <w:sz w:val="20"/>
        </w:rPr>
        <w:t xml:space="preserve"> бекітілген нысан бойынша туу туралы анықтаманың электрондық көшірмесі (2008 жылға дейін бала некесіз туылған жағдайда).</w:t>
      </w:r>
      <w:r>
        <w:br/>
      </w:r>
      <w:r>
        <w:rPr>
          <w:rFonts w:ascii="Consolas"/>
          <w:b w:val="false"/>
          <w:i w:val="false"/>
          <w:color w:val="000000"/>
          <w:sz w:val="20"/>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немесе бұзу туралы куәлік (2008 жылдан кейін некеге тұрған немесе бұзған жағдайда), туу туралы анықтама (бала 2008 жылдан кейін некесіз туылса) не Қазақстан Республикасынан тыс, мүлікті тіркеу туралы, көлік құралын тіркеу туралы мәліметтерді Мемлекеттік корпорацмясынаң қызметкері және көрсетілетін қызметті алушы «электрондық үкімет» шлюзі арқылы тиісті мемлекеттік ақпараттық жүйеден алады.</w:t>
      </w:r>
      <w:r>
        <w:br/>
      </w:r>
      <w:r>
        <w:rPr>
          <w:rFonts w:ascii="Consolas"/>
          <w:b w:val="false"/>
          <w:i w:val="false"/>
          <w:color w:val="000000"/>
          <w:sz w:val="20"/>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br/>
      </w:r>
      <w:r>
        <w:rPr>
          <w:rFonts w:ascii="Consolas"/>
          <w:b w:val="false"/>
          <w:i w:val="false"/>
          <w:color w:val="000000"/>
          <w:sz w:val="20"/>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r>
        <w:br/>
      </w:r>
      <w:r>
        <w:rPr>
          <w:rFonts w:ascii="Consolas"/>
          <w:b w:val="false"/>
          <w:i w:val="false"/>
          <w:color w:val="000000"/>
          <w:sz w:val="20"/>
        </w:rPr>
        <w:t>
      Мемлекеттік корпорациясында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r>
        <w:br/>
      </w:r>
      <w:r>
        <w:rPr>
          <w:rFonts w:ascii="Consolas"/>
          <w:b w:val="false"/>
          <w:i w:val="false"/>
          <w:color w:val="000000"/>
          <w:sz w:val="20"/>
        </w:rPr>
        <w:t>
      Мемлекеттік корпорациясы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r>
        <w:br/>
      </w:r>
      <w:r>
        <w:rPr>
          <w:rFonts w:ascii="Consolas"/>
          <w:b w:val="false"/>
          <w:i w:val="false"/>
          <w:color w:val="000000"/>
          <w:sz w:val="20"/>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r>
        <w:br/>
      </w:r>
      <w:r>
        <w:rPr>
          <w:rFonts w:ascii="Consolas"/>
          <w:b w:val="false"/>
          <w:i w:val="false"/>
          <w:color w:val="000000"/>
          <w:sz w:val="20"/>
        </w:rPr>
        <w:t>
      10. Көрсетілетін қызметті алушы осы мемлекеттік көрсетілетін қызмет стандартының 7-тармағына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Consolas"/>
          <w:b w:val="false"/>
          <w:i w:val="false"/>
          <w:color w:val="000000"/>
          <w:sz w:val="20"/>
        </w:rPr>
        <w:t>7-қосымшаға</w:t>
      </w:r>
      <w:r>
        <w:rPr>
          <w:rFonts w:ascii="Consolas"/>
          <w:b w:val="false"/>
          <w:i w:val="false"/>
          <w:color w:val="000000"/>
          <w:sz w:val="20"/>
        </w:rPr>
        <w:t xml:space="preserve"> сәйкес нысан бойынша құжаттарды қабылдаудан бас тарту туралы қолхат береді.</w:t>
      </w:r>
    </w:p>
    <w:bookmarkEnd w:id="39"/>
    <w:bookmarkStart w:name="z205" w:id="40"/>
    <w:p>
      <w:pPr>
        <w:spacing w:after="0"/>
        <w:ind w:left="0"/>
        <w:jc w:val="left"/>
      </w:pPr>
      <w:r>
        <w:rPr>
          <w:rFonts w:ascii="Consolas"/>
          <w:b/>
          <w:i w:val="false"/>
          <w:color w:val="000000"/>
        </w:rPr>
        <w:t xml:space="preserve"> 
3. Мемлекеттік қызмет көрсету мәселелері бойынша облыстардың,</w:t>
      </w:r>
      <w:r>
        <w:br/>
      </w:r>
      <w:r>
        <w:rPr>
          <w:rFonts w:ascii="Consolas"/>
          <w:b/>
          <w:i w:val="false"/>
          <w:color w:val="000000"/>
        </w:rPr>
        <w:t>
республикалық маңызы бар қалалардың, астананың, аудандардың,</w:t>
      </w:r>
      <w:r>
        <w:br/>
      </w:r>
      <w:r>
        <w:rPr>
          <w:rFonts w:ascii="Consolas"/>
          <w:b/>
          <w:i w:val="false"/>
          <w:color w:val="000000"/>
        </w:rPr>
        <w:t>
облыстық маңызы бар қалалардың жергілікті атқарушы</w:t>
      </w:r>
      <w:r>
        <w:br/>
      </w:r>
      <w:r>
        <w:rPr>
          <w:rFonts w:ascii="Consolas"/>
          <w:b/>
          <w:i w:val="false"/>
          <w:color w:val="000000"/>
        </w:rPr>
        <w:t>
органдарының, сондай-ақ көрсетілетін қызметті берушілердің және</w:t>
      </w:r>
      <w:r>
        <w:br/>
      </w:r>
      <w:r>
        <w:rPr>
          <w:rFonts w:ascii="Consolas"/>
          <w:b/>
          <w:i w:val="false"/>
          <w:color w:val="000000"/>
        </w:rPr>
        <w:t>
(немесе) олардың лауазымды адамдарының, Мемлекеттік</w:t>
      </w:r>
      <w:r>
        <w:br/>
      </w:r>
      <w:r>
        <w:rPr>
          <w:rFonts w:ascii="Consolas"/>
          <w:b/>
          <w:i w:val="false"/>
          <w:color w:val="000000"/>
        </w:rPr>
        <w:t>
корпорациясы және (немесе) олардың қызметкерлерінің</w:t>
      </w:r>
      <w:r>
        <w:br/>
      </w:r>
      <w:r>
        <w:rPr>
          <w:rFonts w:ascii="Consolas"/>
          <w:b/>
          <w:i w:val="false"/>
          <w:color w:val="000000"/>
        </w:rPr>
        <w:t>
шешімдеріне, әрекетіне (әрекетсіздігіне) шағымдану тәртібі</w:t>
      </w:r>
    </w:p>
    <w:bookmarkEnd w:id="40"/>
    <w:bookmarkStart w:name="z206" w:id="41"/>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14-тармағында көрсетілген басшысының атына беріледі.</w:t>
      </w:r>
      <w:r>
        <w:br/>
      </w:r>
      <w:r>
        <w:rPr>
          <w:rFonts w:ascii="Consolas"/>
          <w:b w:val="false"/>
          <w:i w:val="false"/>
          <w:color w:val="000000"/>
          <w:sz w:val="20"/>
        </w:rPr>
        <w:t>
      Шағым жазбаша нысанда пошта немесе көрсетілетін қызметті берушінің не әкімдіктің кеңсесі арқылы қолма-қол қабылданады.</w:t>
      </w:r>
      <w:r>
        <w:br/>
      </w:r>
      <w:r>
        <w:rPr>
          <w:rFonts w:ascii="Consolas"/>
          <w:b w:val="false"/>
          <w:i w:val="false"/>
          <w:color w:val="000000"/>
          <w:sz w:val="20"/>
        </w:rPr>
        <w:t>
      Жеке тұлғаның арызында оның тегі, аты, әкесінің аты (бар болғанда), пошталық мекенжайы, байланыс телефоны көрсетіледі.</w:t>
      </w:r>
      <w:r>
        <w:br/>
      </w:r>
      <w:r>
        <w:rPr>
          <w:rFonts w:ascii="Consolas"/>
          <w:b w:val="false"/>
          <w:i w:val="false"/>
          <w:color w:val="000000"/>
          <w:sz w:val="20"/>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r>
        <w:br/>
      </w:r>
      <w:r>
        <w:rPr>
          <w:rFonts w:ascii="Consolas"/>
          <w:b w:val="false"/>
          <w:i w:val="false"/>
          <w:color w:val="000000"/>
          <w:sz w:val="20"/>
        </w:rPr>
        <w:t>
      Мемлекеттік корпорациясына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r>
        <w:br/>
      </w:r>
      <w:r>
        <w:rPr>
          <w:rFonts w:ascii="Consolas"/>
          <w:b w:val="false"/>
          <w:i w:val="false"/>
          <w:color w:val="000000"/>
          <w:sz w:val="20"/>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r>
        <w:br/>
      </w:r>
      <w:r>
        <w:rPr>
          <w:rFonts w:ascii="Consolas"/>
          <w:b w:val="false"/>
          <w:i w:val="false"/>
          <w:color w:val="000000"/>
          <w:sz w:val="20"/>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r>
        <w:br/>
      </w:r>
      <w:r>
        <w:rPr>
          <w:rFonts w:ascii="Consolas"/>
          <w:b w:val="false"/>
          <w:i w:val="false"/>
          <w:color w:val="000000"/>
          <w:sz w:val="20"/>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кеңсесінде қолма-қол беріледі.</w:t>
      </w:r>
      <w:r>
        <w:br/>
      </w:r>
      <w:r>
        <w:rPr>
          <w:rFonts w:ascii="Consolas"/>
          <w:b w:val="false"/>
          <w:i w:val="false"/>
          <w:color w:val="000000"/>
          <w:sz w:val="20"/>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w:t>
      </w:r>
      <w:r>
        <w:rPr>
          <w:rFonts w:ascii="Consolas"/>
          <w:b w:val="false"/>
          <w:i w:val="false"/>
          <w:color w:val="000000"/>
          <w:sz w:val="20"/>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1"/>
    <w:bookmarkStart w:name="z208" w:id="42"/>
    <w:p>
      <w:pPr>
        <w:spacing w:after="0"/>
        <w:ind w:left="0"/>
        <w:jc w:val="left"/>
      </w:pPr>
      <w:r>
        <w:rPr>
          <w:rFonts w:ascii="Consolas"/>
          <w:b/>
          <w:i w:val="false"/>
          <w:color w:val="000000"/>
        </w:rPr>
        <w:t xml:space="preserve"> 
4. Мемлекеттік көрсетілетін қызметтің, оның ішінде электрондық</w:t>
      </w:r>
      <w:r>
        <w:br/>
      </w:r>
      <w:r>
        <w:rPr>
          <w:rFonts w:ascii="Consolas"/>
          <w:b/>
          <w:i w:val="false"/>
          <w:color w:val="000000"/>
        </w:rPr>
        <w:t>
нысанда және Мемлекеттік корпорациясы арқылы көрсетілетін</w:t>
      </w:r>
      <w:r>
        <w:br/>
      </w:r>
      <w:r>
        <w:rPr>
          <w:rFonts w:ascii="Consolas"/>
          <w:b/>
          <w:i w:val="false"/>
          <w:color w:val="000000"/>
        </w:rPr>
        <w:t>
қызметтің ерекшеліктері ескерілген өзге де талаптар</w:t>
      </w:r>
    </w:p>
    <w:bookmarkEnd w:id="42"/>
    <w:bookmarkStart w:name="z209" w:id="43"/>
    <w:p>
      <w:pPr>
        <w:spacing w:after="0"/>
        <w:ind w:left="0"/>
        <w:jc w:val="left"/>
      </w:pPr>
      <w:r>
        <w:rPr>
          <w:rFonts w:ascii="Consolas"/>
          <w:b w:val="false"/>
          <w:i w:val="false"/>
          <w:color w:val="000000"/>
          <w:sz w:val="20"/>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w:t>
      </w:r>
      <w:r>
        <w:rPr>
          <w:rFonts w:ascii="Consolas"/>
          <w:b w:val="false"/>
          <w:i w:val="false"/>
          <w:color w:val="000000"/>
          <w:sz w:val="20"/>
        </w:rPr>
        <w:t>Бірыңғай байланыс орталығы</w:t>
      </w:r>
      <w:r>
        <w:rPr>
          <w:rFonts w:ascii="Consolas"/>
          <w:b w:val="false"/>
          <w:i w:val="false"/>
          <w:color w:val="000000"/>
          <w:sz w:val="20"/>
        </w:rPr>
        <w:t xml:space="preserve"> арқылы жүгінсе мемлекеттік қызмет көрсету үшін құжаттар қабылдауды тұрғылықты жеріне бара отырып мемлекеттік корпорацияның қызметкері жүргізеді.</w:t>
      </w:r>
      <w:r>
        <w:br/>
      </w:r>
      <w:r>
        <w:rPr>
          <w:rFonts w:ascii="Consolas"/>
          <w:b w:val="false"/>
          <w:i w:val="false"/>
          <w:color w:val="000000"/>
          <w:sz w:val="20"/>
        </w:rPr>
        <w:t>
</w:t>
      </w:r>
      <w:r>
        <w:rPr>
          <w:rFonts w:ascii="Consolas"/>
          <w:b w:val="false"/>
          <w:i w:val="false"/>
          <w:color w:val="000000"/>
          <w:sz w:val="20"/>
        </w:rPr>
        <w:t>
      14. Мемлекеттік қызмет көрсету орындарының мекенжайлары мынадай интернет-ресурстарда орналастырылған:</w:t>
      </w:r>
      <w:r>
        <w:br/>
      </w:r>
      <w:r>
        <w:rPr>
          <w:rFonts w:ascii="Consolas"/>
          <w:b w:val="false"/>
          <w:i w:val="false"/>
          <w:color w:val="000000"/>
          <w:sz w:val="20"/>
        </w:rPr>
        <w:t>
      Министрлік www.edu.gov.kz;</w:t>
      </w:r>
      <w:r>
        <w:br/>
      </w:r>
      <w:r>
        <w:rPr>
          <w:rFonts w:ascii="Consolas"/>
          <w:b w:val="false"/>
          <w:i w:val="false"/>
          <w:color w:val="000000"/>
          <w:sz w:val="20"/>
        </w:rPr>
        <w:t>
      Мемлекеттік корпорациясы www.con.gov.kz;</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r>
        <w:br/>
      </w:r>
      <w:r>
        <w:rPr>
          <w:rFonts w:ascii="Consolas"/>
          <w:b w:val="false"/>
          <w:i w:val="false"/>
          <w:color w:val="000000"/>
          <w:sz w:val="20"/>
        </w:rPr>
        <w:t>
</w:t>
      </w:r>
      <w:r>
        <w:rPr>
          <w:rFonts w:ascii="Consolas"/>
          <w:b w:val="false"/>
          <w:i w:val="false"/>
          <w:color w:val="000000"/>
          <w:sz w:val="20"/>
        </w:rPr>
        <w:t>
      16.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алу мүмкіндігіне ие.</w:t>
      </w:r>
      <w:r>
        <w:br/>
      </w:r>
      <w:r>
        <w:rPr>
          <w:rFonts w:ascii="Consolas"/>
          <w:b w:val="false"/>
          <w:i w:val="false"/>
          <w:color w:val="000000"/>
          <w:sz w:val="20"/>
        </w:rPr>
        <w:t>
</w:t>
      </w:r>
      <w:r>
        <w:rPr>
          <w:rFonts w:ascii="Consolas"/>
          <w:b w:val="false"/>
          <w:i w:val="false"/>
          <w:color w:val="000000"/>
          <w:sz w:val="20"/>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43"/>
    <w:bookmarkStart w:name="z214" w:id="44"/>
    <w:p>
      <w:pPr>
        <w:spacing w:after="0"/>
        <w:ind w:left="0"/>
        <w:jc w:val="right"/>
      </w:pPr>
      <w:r>
        <w:rPr>
          <w:rFonts w:ascii="Consolas"/>
          <w:b w:val="false"/>
          <w:i w:val="false"/>
          <w:color w:val="000000"/>
          <w:sz w:val="20"/>
        </w:rPr>
        <w:t xml:space="preserve">
«Бірыңғай жинақтаушы зейнетақы қорына   </w:t>
      </w:r>
      <w:r>
        <w:br/>
      </w:r>
      <w:r>
        <w:rPr>
          <w:rFonts w:ascii="Consolas"/>
          <w:b w:val="false"/>
          <w:i w:val="false"/>
          <w:color w:val="000000"/>
          <w:sz w:val="20"/>
        </w:rPr>
        <w:t xml:space="preserve">
және (немесе) ерікті жинақтаушы зейнетақы </w:t>
      </w:r>
      <w:r>
        <w:br/>
      </w:r>
      <w:r>
        <w:rPr>
          <w:rFonts w:ascii="Consolas"/>
          <w:b w:val="false"/>
          <w:i w:val="false"/>
          <w:color w:val="000000"/>
          <w:sz w:val="20"/>
        </w:rPr>
        <w:t xml:space="preserve">
қорына, банктерге, ішкі істер органдарына </w:t>
      </w:r>
      <w:r>
        <w:br/>
      </w:r>
      <w:r>
        <w:rPr>
          <w:rFonts w:ascii="Consolas"/>
          <w:b w:val="false"/>
          <w:i w:val="false"/>
          <w:color w:val="000000"/>
          <w:sz w:val="20"/>
        </w:rPr>
        <w:t>
кәмелетке толмаған балалардың мүлкіне иелік</w:t>
      </w:r>
      <w:r>
        <w:br/>
      </w:r>
      <w:r>
        <w:rPr>
          <w:rFonts w:ascii="Consolas"/>
          <w:b w:val="false"/>
          <w:i w:val="false"/>
          <w:color w:val="000000"/>
          <w:sz w:val="20"/>
        </w:rPr>
        <w:t>
ету және кәмелетке толмаған балаларға мұра</w:t>
      </w:r>
      <w:r>
        <w:br/>
      </w:r>
      <w:r>
        <w:rPr>
          <w:rFonts w:ascii="Consolas"/>
          <w:b w:val="false"/>
          <w:i w:val="false"/>
          <w:color w:val="000000"/>
          <w:sz w:val="20"/>
        </w:rPr>
        <w:t>
ресімдеу үшін анықтамалар беру»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1-қосымша                </w:t>
      </w:r>
    </w:p>
    <w:bookmarkEnd w:id="44"/>
    <w:p>
      <w:pPr>
        <w:spacing w:after="0"/>
        <w:ind w:left="0"/>
        <w:jc w:val="right"/>
      </w:pPr>
      <w:r>
        <w:rPr>
          <w:rFonts w:ascii="Consolas"/>
          <w:b w:val="false"/>
          <w:i w:val="false"/>
          <w:color w:val="000000"/>
          <w:sz w:val="20"/>
        </w:rPr>
        <w:t>Нысан</w:t>
      </w:r>
    </w:p>
    <w:bookmarkStart w:name="z215" w:id="45"/>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45"/>
    <w:p>
      <w:pPr>
        <w:spacing w:after="0"/>
        <w:ind w:left="0"/>
        <w:jc w:val="left"/>
      </w:pPr>
      <w:r>
        <w:rPr>
          <w:rFonts w:ascii="Consolas"/>
          <w:b/>
          <w:i w:val="false"/>
          <w:color w:val="000000"/>
        </w:rPr>
        <w:t xml:space="preserve"> Бірыңғай жинақтаушы зейнетақы қорына берілетін</w:t>
      </w:r>
      <w:r>
        <w:br/>
      </w:r>
      <w:r>
        <w:rPr>
          <w:rFonts w:ascii="Consolas"/>
          <w:b/>
          <w:i w:val="false"/>
          <w:color w:val="000000"/>
        </w:rPr>
        <w:t>
анықтама</w:t>
      </w:r>
    </w:p>
    <w:p>
      <w:pPr>
        <w:spacing w:after="0"/>
        <w:ind w:left="0"/>
        <w:jc w:val="left"/>
      </w:pPr>
      <w:r>
        <w:rPr>
          <w:rFonts w:ascii="Consolas"/>
          <w:b w:val="false"/>
          <w:i w:val="false"/>
          <w:color w:val="000000"/>
          <w:sz w:val="20"/>
        </w:rPr>
        <w:t>      Астана және Алматы қалаларының, аудандардың және облыстық</w:t>
      </w:r>
      <w:r>
        <w:br/>
      </w:r>
      <w:r>
        <w:rPr>
          <w:rFonts w:ascii="Consolas"/>
          <w:b w:val="false"/>
          <w:i w:val="false"/>
          <w:color w:val="000000"/>
          <w:sz w:val="20"/>
        </w:rPr>
        <w:t>
маңызы бар қалалардың жергілікті атқарушы органдары _________________</w:t>
      </w:r>
      <w:r>
        <w:br/>
      </w:r>
      <w:r>
        <w:rPr>
          <w:rFonts w:ascii="Consolas"/>
          <w:b w:val="false"/>
          <w:i w:val="false"/>
          <w:color w:val="000000"/>
          <w:sz w:val="20"/>
        </w:rPr>
        <w:t>
жылы туған кәмелетке толмаған ___________________________ (баланың</w:t>
      </w:r>
      <w:r>
        <w:br/>
      </w:r>
      <w:r>
        <w:rPr>
          <w:rFonts w:ascii="Consolas"/>
          <w:b w:val="false"/>
          <w:i w:val="false"/>
          <w:color w:val="000000"/>
          <w:sz w:val="20"/>
        </w:rPr>
        <w:t>
Т.А.Ә. (бар болғанда), туған жылы) заңды өкіл(дер)і (ата-аналары</w:t>
      </w:r>
      <w:r>
        <w:br/>
      </w:r>
      <w:r>
        <w:rPr>
          <w:rFonts w:ascii="Consolas"/>
          <w:b w:val="false"/>
          <w:i w:val="false"/>
          <w:color w:val="000000"/>
          <w:sz w:val="20"/>
        </w:rPr>
        <w:t>
(ата-анасы), қорғаншысы немесе қамқоршысы, патронат тәрбиешісі және</w:t>
      </w:r>
      <w:r>
        <w:br/>
      </w:r>
      <w:r>
        <w:rPr>
          <w:rFonts w:ascii="Consolas"/>
          <w:b w:val="false"/>
          <w:i w:val="false"/>
          <w:color w:val="000000"/>
          <w:sz w:val="20"/>
        </w:rPr>
        <w:t>
оларды алмастырушы басқа адамдар) _______________________ жылы туған,</w:t>
      </w:r>
      <w:r>
        <w:br/>
      </w:r>
      <w:r>
        <w:rPr>
          <w:rFonts w:ascii="Consolas"/>
          <w:b w:val="false"/>
          <w:i w:val="false"/>
          <w:color w:val="000000"/>
          <w:sz w:val="20"/>
        </w:rPr>
        <w:t>
________________________ (өтініш берушінің Т.А.Ә. (бар болғанда)</w:t>
      </w:r>
      <w:r>
        <w:br/>
      </w:r>
      <w:r>
        <w:rPr>
          <w:rFonts w:ascii="Consolas"/>
          <w:b w:val="false"/>
          <w:i w:val="false"/>
          <w:color w:val="000000"/>
          <w:sz w:val="20"/>
        </w:rPr>
        <w:t>
(жеке куәлік №__ ______ жылы ___________ берілген) салымшы (мұраға</w:t>
      </w:r>
      <w:r>
        <w:br/>
      </w:r>
      <w:r>
        <w:rPr>
          <w:rFonts w:ascii="Consolas"/>
          <w:b w:val="false"/>
          <w:i w:val="false"/>
          <w:color w:val="000000"/>
          <w:sz w:val="20"/>
        </w:rPr>
        <w:t>
қалдырушының Т.А.Ә. (бар болғанда) ______________________ қайтыс</w:t>
      </w:r>
      <w:r>
        <w:br/>
      </w:r>
      <w:r>
        <w:rPr>
          <w:rFonts w:ascii="Consolas"/>
          <w:b w:val="false"/>
          <w:i w:val="false"/>
          <w:color w:val="000000"/>
          <w:sz w:val="20"/>
        </w:rPr>
        <w:t>
болуына байланысты (___________ жылғы _________________ №____ қайтыс</w:t>
      </w:r>
      <w:r>
        <w:br/>
      </w:r>
      <w:r>
        <w:rPr>
          <w:rFonts w:ascii="Consolas"/>
          <w:b w:val="false"/>
          <w:i w:val="false"/>
          <w:color w:val="000000"/>
          <w:sz w:val="20"/>
        </w:rPr>
        <w:t>
болуы туралы куәлік) ________ жылғы нотариус берген (________________</w:t>
      </w:r>
      <w:r>
        <w:br/>
      </w:r>
      <w:r>
        <w:rPr>
          <w:rFonts w:ascii="Consolas"/>
          <w:b w:val="false"/>
          <w:i w:val="false"/>
          <w:color w:val="000000"/>
          <w:sz w:val="20"/>
        </w:rPr>
        <w:t>
жылы ________________ берген мемлекеттік лицензия № ______) заң/өсиет</w:t>
      </w:r>
      <w:r>
        <w:br/>
      </w:r>
      <w:r>
        <w:rPr>
          <w:rFonts w:ascii="Consolas"/>
          <w:b w:val="false"/>
          <w:i w:val="false"/>
          <w:color w:val="000000"/>
          <w:sz w:val="20"/>
        </w:rPr>
        <w:t>
бойынша мұрагерлікке құқығы туралы куәлікке сәйкес тиесілі</w:t>
      </w:r>
      <w:r>
        <w:br/>
      </w:r>
      <w:r>
        <w:rPr>
          <w:rFonts w:ascii="Consolas"/>
          <w:b w:val="false"/>
          <w:i w:val="false"/>
          <w:color w:val="000000"/>
          <w:sz w:val="20"/>
        </w:rPr>
        <w:t>
инвестициялық табыспен, өсіммен және өзге түсімдермен бірге заңнамаға</w:t>
      </w:r>
      <w:r>
        <w:br/>
      </w:r>
      <w:r>
        <w:rPr>
          <w:rFonts w:ascii="Consolas"/>
          <w:b w:val="false"/>
          <w:i w:val="false"/>
          <w:color w:val="000000"/>
          <w:sz w:val="20"/>
        </w:rPr>
        <w:t>
сәйкес _________________________ (жинақтаушы зейнетақы қорының атауы)</w:t>
      </w:r>
      <w:r>
        <w:br/>
      </w:r>
      <w:r>
        <w:rPr>
          <w:rFonts w:ascii="Consolas"/>
          <w:b w:val="false"/>
          <w:i w:val="false"/>
          <w:color w:val="000000"/>
          <w:sz w:val="20"/>
        </w:rPr>
        <w:t>
бірыңғай жинақтаушы зейнетақы қорында мұраға қалатын зейнетақы</w:t>
      </w:r>
      <w:r>
        <w:br/>
      </w:r>
      <w:r>
        <w:rPr>
          <w:rFonts w:ascii="Consolas"/>
          <w:b w:val="false"/>
          <w:i w:val="false"/>
          <w:color w:val="000000"/>
          <w:sz w:val="20"/>
        </w:rPr>
        <w:t>
жинақтарын алуға рұқсат береді.</w:t>
      </w:r>
    </w:p>
    <w:p>
      <w:pPr>
        <w:spacing w:after="0"/>
        <w:ind w:left="0"/>
        <w:jc w:val="lef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органдарының басшысы _________________ ______________________________</w:t>
      </w:r>
      <w:r>
        <w:br/>
      </w:r>
      <w:r>
        <w:rPr>
          <w:rFonts w:ascii="Consolas"/>
          <w:b w:val="false"/>
          <w:i w:val="false"/>
          <w:color w:val="000000"/>
          <w:sz w:val="20"/>
        </w:rPr>
        <w:t>
                         (қолы)             (Т.А.Ә. (бар болғанда)</w:t>
      </w:r>
    </w:p>
    <w:p>
      <w:pPr>
        <w:spacing w:after="0"/>
        <w:ind w:left="0"/>
        <w:jc w:val="left"/>
      </w:pPr>
      <w:r>
        <w:rPr>
          <w:rFonts w:ascii="Consolas"/>
          <w:b w:val="false"/>
          <w:i w:val="false"/>
          <w:color w:val="000000"/>
          <w:sz w:val="20"/>
        </w:rPr>
        <w:t>Мөрдің орны</w:t>
      </w:r>
      <w:r>
        <w:br/>
      </w:r>
      <w:r>
        <w:rPr>
          <w:rFonts w:ascii="Consolas"/>
          <w:b w:val="false"/>
          <w:i w:val="false"/>
          <w:color w:val="000000"/>
          <w:sz w:val="20"/>
        </w:rPr>
        <w:t>
Анықтама берілген күнінен бастап 1 (бір) ай жарамды.</w:t>
      </w:r>
    </w:p>
    <w:bookmarkStart w:name="z216" w:id="46"/>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3873"/>
        <w:gridCol w:w="5173"/>
        <w:gridCol w:w="3753"/>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drawing>
                <wp:inline distT="0" distB="0" distL="0" distR="0">
                  <wp:extent cx="2260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60600" cy="1066800"/>
                          </a:xfrm>
                          <a:prstGeom prst="rect">
                            <a:avLst/>
                          </a:prstGeom>
                        </pic:spPr>
                      </pic:pic>
                    </a:graphicData>
                  </a:graphic>
                </wp:inline>
              </w:drawing>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Құжат электрондық үкімет жүйесінде құрылған</w:t>
            </w:r>
            <w:r>
              <w:br/>
            </w:r>
            <w:r>
              <w:rPr>
                <w:rFonts w:ascii="Consolas"/>
                <w:b w:val="false"/>
                <w:i w:val="false"/>
                <w:color w:val="000000"/>
                <w:sz w:val="20"/>
              </w:rPr>
              <w:t>
Документ сформирован системой электронного правительства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ЭҮП/ПЭП</w:t>
            </w:r>
            <w:r>
              <w:br/>
            </w:r>
            <w:r>
              <w:rPr>
                <w:rFonts w:ascii="Consolas"/>
                <w:b w:val="false"/>
                <w:i w:val="false"/>
                <w:color w:val="000000"/>
                <w:sz w:val="20"/>
              </w:rPr>
              <w:t>
ХҚКО/ЦОН</w:t>
            </w:r>
            <w:r>
              <w:br/>
            </w:r>
            <w:r>
              <w:rPr>
                <w:rFonts w:ascii="Consolas"/>
                <w:b w:val="false"/>
                <w:i w:val="false"/>
                <w:color w:val="000000"/>
                <w:sz w:val="20"/>
              </w:rPr>
              <w:t>
АЖО/АРМ</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Берілген күні</w:t>
            </w:r>
            <w:r>
              <w:br/>
            </w:r>
            <w:r>
              <w:rPr>
                <w:rFonts w:ascii="Consolas"/>
                <w:b w:val="false"/>
                <w:i w:val="false"/>
                <w:color w:val="000000"/>
                <w:sz w:val="20"/>
              </w:rPr>
              <w:t>
Дата выдачи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i w:val="false"/>
          <w:color w:val="000000"/>
        </w:rPr>
        <w:t xml:space="preserve"> Бірыңғай жинақтаушы зейнетақы қорына берілетін</w:t>
      </w:r>
      <w:r>
        <w:br/>
      </w:r>
      <w:r>
        <w:rPr>
          <w:rFonts w:ascii="Consolas"/>
          <w:b/>
          <w:i w:val="false"/>
          <w:color w:val="000000"/>
        </w:rPr>
        <w:t>
анықтама</w:t>
      </w:r>
    </w:p>
    <w:p>
      <w:pPr>
        <w:spacing w:after="0"/>
        <w:ind w:left="0"/>
        <w:jc w:val="left"/>
      </w:pPr>
      <w:r>
        <w:rPr>
          <w:rFonts w:ascii="Consolas"/>
          <w:b w:val="false"/>
          <w:i w:val="false"/>
          <w:color w:val="000000"/>
          <w:sz w:val="20"/>
        </w:rPr>
        <w:t>      Астана және Алматы қалаларының, аудандардың және облыстық</w:t>
      </w:r>
      <w:r>
        <w:br/>
      </w:r>
      <w:r>
        <w:rPr>
          <w:rFonts w:ascii="Consolas"/>
          <w:b w:val="false"/>
          <w:i w:val="false"/>
          <w:color w:val="000000"/>
          <w:sz w:val="20"/>
        </w:rPr>
        <w:t>
маңызы бар қалалардың жергілікті атқарушы органдары</w:t>
      </w:r>
      <w:r>
        <w:br/>
      </w:r>
      <w:r>
        <w:rPr>
          <w:rFonts w:ascii="Consolas"/>
          <w:b w:val="false"/>
          <w:i w:val="false"/>
          <w:color w:val="000000"/>
          <w:sz w:val="20"/>
        </w:rPr>
        <w:t>
___________________ жылы туған кәмелетке толмаған</w:t>
      </w:r>
      <w:r>
        <w:br/>
      </w:r>
      <w:r>
        <w:rPr>
          <w:rFonts w:ascii="Consolas"/>
          <w:b w:val="false"/>
          <w:i w:val="false"/>
          <w:color w:val="000000"/>
          <w:sz w:val="20"/>
        </w:rPr>
        <w:t>
___________________________ (баланың Т.А.Ә. (бар болғанда), туған</w:t>
      </w:r>
      <w:r>
        <w:br/>
      </w:r>
      <w:r>
        <w:rPr>
          <w:rFonts w:ascii="Consolas"/>
          <w:b w:val="false"/>
          <w:i w:val="false"/>
          <w:color w:val="000000"/>
          <w:sz w:val="20"/>
        </w:rPr>
        <w:t>
жылы) заңды өкіл(дер)і (ата-аналары (ата-анасы), қорғаншысы немесе</w:t>
      </w:r>
      <w:r>
        <w:br/>
      </w:r>
      <w:r>
        <w:rPr>
          <w:rFonts w:ascii="Consolas"/>
          <w:b w:val="false"/>
          <w:i w:val="false"/>
          <w:color w:val="000000"/>
          <w:sz w:val="20"/>
        </w:rPr>
        <w:t>
қамқоршысы, патронат тәрбиешісі және оларды алмастырушы басқа</w:t>
      </w:r>
      <w:r>
        <w:br/>
      </w:r>
      <w:r>
        <w:rPr>
          <w:rFonts w:ascii="Consolas"/>
          <w:b w:val="false"/>
          <w:i w:val="false"/>
          <w:color w:val="000000"/>
          <w:sz w:val="20"/>
        </w:rPr>
        <w:t>
адамдар) _______________ жылы туған, ________________________ (өтініш</w:t>
      </w:r>
      <w:r>
        <w:br/>
      </w:r>
      <w:r>
        <w:rPr>
          <w:rFonts w:ascii="Consolas"/>
          <w:b w:val="false"/>
          <w:i w:val="false"/>
          <w:color w:val="000000"/>
          <w:sz w:val="20"/>
        </w:rPr>
        <w:t>
берушінің Т.А.Ә. (бар болғанда) (жеке куәлік №__ ______ жылы</w:t>
      </w:r>
      <w:r>
        <w:br/>
      </w:r>
      <w:r>
        <w:rPr>
          <w:rFonts w:ascii="Consolas"/>
          <w:b w:val="false"/>
          <w:i w:val="false"/>
          <w:color w:val="000000"/>
          <w:sz w:val="20"/>
        </w:rPr>
        <w:t>
___________ берілген) салымшы (мұраға қалдырушының Т.А.Ә. (бар</w:t>
      </w:r>
      <w:r>
        <w:br/>
      </w:r>
      <w:r>
        <w:rPr>
          <w:rFonts w:ascii="Consolas"/>
          <w:b w:val="false"/>
          <w:i w:val="false"/>
          <w:color w:val="000000"/>
          <w:sz w:val="20"/>
        </w:rPr>
        <w:t>
болғанда) ______________________ қайтыс болуына байланысты</w:t>
      </w:r>
      <w:r>
        <w:br/>
      </w:r>
      <w:r>
        <w:rPr>
          <w:rFonts w:ascii="Consolas"/>
          <w:b w:val="false"/>
          <w:i w:val="false"/>
          <w:color w:val="000000"/>
          <w:sz w:val="20"/>
        </w:rPr>
        <w:t>
(___________ жылғы _________________ №____ қайтыс болуы туралы</w:t>
      </w:r>
      <w:r>
        <w:br/>
      </w:r>
      <w:r>
        <w:rPr>
          <w:rFonts w:ascii="Consolas"/>
          <w:b w:val="false"/>
          <w:i w:val="false"/>
          <w:color w:val="000000"/>
          <w:sz w:val="20"/>
        </w:rPr>
        <w:t>
куәлік) ________ жылғы нотариус берген (________________ жылы</w:t>
      </w:r>
      <w:r>
        <w:br/>
      </w:r>
      <w:r>
        <w:rPr>
          <w:rFonts w:ascii="Consolas"/>
          <w:b w:val="false"/>
          <w:i w:val="false"/>
          <w:color w:val="000000"/>
          <w:sz w:val="20"/>
        </w:rPr>
        <w:t>
________________ берген мемлекеттік лицензия № ______) заң/өсиет</w:t>
      </w:r>
      <w:r>
        <w:br/>
      </w:r>
      <w:r>
        <w:rPr>
          <w:rFonts w:ascii="Consolas"/>
          <w:b w:val="false"/>
          <w:i w:val="false"/>
          <w:color w:val="000000"/>
          <w:sz w:val="20"/>
        </w:rPr>
        <w:t>
бойынша мұрагерлікке құқығы туралы куәлікке сәйкес тиесілі</w:t>
      </w:r>
      <w:r>
        <w:br/>
      </w:r>
      <w:r>
        <w:rPr>
          <w:rFonts w:ascii="Consolas"/>
          <w:b w:val="false"/>
          <w:i w:val="false"/>
          <w:color w:val="000000"/>
          <w:sz w:val="20"/>
        </w:rPr>
        <w:t>
инвестициялық табыспен, өсіммен және өзге түсімдермен бірге заңнамаға</w:t>
      </w:r>
      <w:r>
        <w:br/>
      </w:r>
      <w:r>
        <w:rPr>
          <w:rFonts w:ascii="Consolas"/>
          <w:b w:val="false"/>
          <w:i w:val="false"/>
          <w:color w:val="000000"/>
          <w:sz w:val="20"/>
        </w:rPr>
        <w:t>
сәйкес _________________________ (жинақтаушы зейнетақы қорының атауы)</w:t>
      </w:r>
      <w:r>
        <w:br/>
      </w:r>
      <w:r>
        <w:rPr>
          <w:rFonts w:ascii="Consolas"/>
          <w:b w:val="false"/>
          <w:i w:val="false"/>
          <w:color w:val="000000"/>
          <w:sz w:val="20"/>
        </w:rPr>
        <w:t>
бірыңғай жинақтаушы зейнетақы қорында мұраға қалатын зейнетақы</w:t>
      </w:r>
      <w:r>
        <w:br/>
      </w:r>
      <w:r>
        <w:rPr>
          <w:rFonts w:ascii="Consolas"/>
          <w:b w:val="false"/>
          <w:i w:val="false"/>
          <w:color w:val="000000"/>
          <w:sz w:val="20"/>
        </w:rPr>
        <w:t>
жинақтарын алуға рұқсат береді.</w:t>
      </w:r>
    </w:p>
    <w:p>
      <w:pPr>
        <w:spacing w:after="0"/>
        <w:ind w:left="0"/>
        <w:jc w:val="left"/>
      </w:pPr>
      <w:r>
        <w:rPr>
          <w:rFonts w:ascii="Consolas"/>
          <w:b w:val="false"/>
          <w:i w:val="false"/>
          <w:color w:val="000000"/>
          <w:sz w:val="20"/>
        </w:rPr>
        <w:t>Осы құжат «Электрондық құжат және электрондық цифрлық қолтаңба туралы» 2003 жылғы 7 қаңтардағы № 370-II Қазақстан Республикасының Заңының </w:t>
      </w:r>
      <w:r>
        <w:rPr>
          <w:rFonts w:ascii="Consolas"/>
          <w:b w:val="false"/>
          <w:i w:val="false"/>
          <w:color w:val="000000"/>
          <w:sz w:val="20"/>
        </w:rPr>
        <w:t>7-бабының</w:t>
      </w:r>
      <w:r>
        <w:rPr>
          <w:rFonts w:ascii="Consolas"/>
          <w:b w:val="false"/>
          <w:i w:val="false"/>
          <w:color w:val="000000"/>
          <w:sz w:val="20"/>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drawing>
          <wp:inline distT="0" distB="0" distL="0" distR="0">
            <wp:extent cx="8077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77200" cy="1574800"/>
                    </a:xfrm>
                    <a:prstGeom prst="rect">
                      <a:avLst/>
                    </a:prstGeom>
                  </pic:spPr>
                </pic:pic>
              </a:graphicData>
            </a:graphic>
          </wp:inline>
        </w:drawing>
      </w:r>
    </w:p>
    <w:p>
      <w:pPr>
        <w:spacing w:after="0"/>
        <w:ind w:left="0"/>
        <w:jc w:val="left"/>
      </w:pPr>
      <w:r>
        <w:rPr>
          <w:rFonts w:ascii="Consolas"/>
          <w:b w:val="false"/>
          <w:i w:val="false"/>
          <w:color w:val="000000"/>
          <w:sz w:val="20"/>
        </w:rPr>
        <w:t>*Штрих-код «Электрондық әкімдік» ақпараттық жүйесі ұсынған және электрондық-цифрлық қолтаңба мен қол қойылған деректерді қамтиды</w:t>
      </w:r>
      <w:r>
        <w:br/>
      </w:r>
      <w:r>
        <w:rPr>
          <w:rFonts w:ascii="Consolas"/>
          <w:b w:val="false"/>
          <w:i w:val="false"/>
          <w:color w:val="000000"/>
          <w:sz w:val="20"/>
        </w:rPr>
        <w:t>
Штрих-код содержит данные, предоставленные информационной системой «Электронный акимат» и подписанные электронно-цифровой подписью</w:t>
      </w:r>
    </w:p>
    <w:bookmarkStart w:name="z217" w:id="47"/>
    <w:p>
      <w:pPr>
        <w:spacing w:after="0"/>
        <w:ind w:left="0"/>
        <w:jc w:val="right"/>
      </w:pPr>
      <w:r>
        <w:rPr>
          <w:rFonts w:ascii="Consolas"/>
          <w:b w:val="false"/>
          <w:i w:val="false"/>
          <w:color w:val="000000"/>
          <w:sz w:val="20"/>
        </w:rPr>
        <w:t xml:space="preserve">
«Бірыңғай жинақтаушы зейнетақы қорына    </w:t>
      </w:r>
      <w:r>
        <w:br/>
      </w:r>
      <w:r>
        <w:rPr>
          <w:rFonts w:ascii="Consolas"/>
          <w:b w:val="false"/>
          <w:i w:val="false"/>
          <w:color w:val="000000"/>
          <w:sz w:val="20"/>
        </w:rPr>
        <w:t xml:space="preserve">
және (немесе) ерікті жинақтаушы зейнетақы </w:t>
      </w:r>
      <w:r>
        <w:br/>
      </w:r>
      <w:r>
        <w:rPr>
          <w:rFonts w:ascii="Consolas"/>
          <w:b w:val="false"/>
          <w:i w:val="false"/>
          <w:color w:val="000000"/>
          <w:sz w:val="20"/>
        </w:rPr>
        <w:t xml:space="preserve">
қорына, банктерге, ішкі істер органдарына  </w:t>
      </w:r>
      <w:r>
        <w:br/>
      </w:r>
      <w:r>
        <w:rPr>
          <w:rFonts w:ascii="Consolas"/>
          <w:b w:val="false"/>
          <w:i w:val="false"/>
          <w:color w:val="000000"/>
          <w:sz w:val="20"/>
        </w:rPr>
        <w:t xml:space="preserve">
кәмелетке толмаған балалардың мүлкіне иелік </w:t>
      </w:r>
      <w:r>
        <w:br/>
      </w:r>
      <w:r>
        <w:rPr>
          <w:rFonts w:ascii="Consolas"/>
          <w:b w:val="false"/>
          <w:i w:val="false"/>
          <w:color w:val="000000"/>
          <w:sz w:val="20"/>
        </w:rPr>
        <w:t xml:space="preserve">
ету және кәмелетке толмаған балаларға мұра </w:t>
      </w:r>
      <w:r>
        <w:br/>
      </w:r>
      <w:r>
        <w:rPr>
          <w:rFonts w:ascii="Consolas"/>
          <w:b w:val="false"/>
          <w:i w:val="false"/>
          <w:color w:val="000000"/>
          <w:sz w:val="20"/>
        </w:rPr>
        <w:t xml:space="preserve">
ресімдеу үшін анықтамалар беру» мемлекеттік </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2-қосымша                  </w:t>
      </w:r>
    </w:p>
    <w:bookmarkEnd w:id="47"/>
    <w:p>
      <w:pPr>
        <w:spacing w:after="0"/>
        <w:ind w:left="0"/>
        <w:jc w:val="right"/>
      </w:pPr>
      <w:r>
        <w:rPr>
          <w:rFonts w:ascii="Consolas"/>
          <w:b w:val="false"/>
          <w:i w:val="false"/>
          <w:color w:val="000000"/>
          <w:sz w:val="20"/>
        </w:rPr>
        <w:t>Нысан</w:t>
      </w:r>
    </w:p>
    <w:bookmarkStart w:name="z218" w:id="48"/>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48"/>
    <w:p>
      <w:pPr>
        <w:spacing w:after="0"/>
        <w:ind w:left="0"/>
        <w:jc w:val="left"/>
      </w:pPr>
      <w:r>
        <w:rPr>
          <w:rFonts w:ascii="Consolas"/>
          <w:b/>
          <w:i w:val="false"/>
          <w:color w:val="000000"/>
        </w:rPr>
        <w:t xml:space="preserve"> Ішкі істер органдарына кәмелетке толмаған</w:t>
      </w:r>
      <w:r>
        <w:br/>
      </w:r>
      <w:r>
        <w:rPr>
          <w:rFonts w:ascii="Consolas"/>
          <w:b/>
          <w:i w:val="false"/>
          <w:color w:val="000000"/>
        </w:rPr>
        <w:t>
балалардың мүліктеріне иелік ету үшін берілетін</w:t>
      </w:r>
      <w:r>
        <w:br/>
      </w:r>
      <w:r>
        <w:rPr>
          <w:rFonts w:ascii="Consolas"/>
          <w:b/>
          <w:i w:val="false"/>
          <w:color w:val="000000"/>
        </w:rPr>
        <w:t>
анықтама</w:t>
      </w:r>
    </w:p>
    <w:p>
      <w:pPr>
        <w:spacing w:after="0"/>
        <w:ind w:left="0"/>
        <w:jc w:val="left"/>
      </w:pPr>
      <w:r>
        <w:rPr>
          <w:rFonts w:ascii="Consolas"/>
          <w:b w:val="false"/>
          <w:i w:val="false"/>
          <w:color w:val="000000"/>
          <w:sz w:val="20"/>
        </w:rPr>
        <w:t>      Кәмелетке толмаған(-дар) ______________________________________</w:t>
      </w:r>
      <w:r>
        <w:br/>
      </w:r>
      <w:r>
        <w:rPr>
          <w:rFonts w:ascii="Consolas"/>
          <w:b w:val="false"/>
          <w:i w:val="false"/>
          <w:color w:val="000000"/>
          <w:sz w:val="20"/>
        </w:rPr>
        <w:t>
мүдделеріне әрекет ететін Астана және Алматы қалаларының, аудандардың</w:t>
      </w:r>
      <w:r>
        <w:br/>
      </w:r>
      <w:r>
        <w:rPr>
          <w:rFonts w:ascii="Consolas"/>
          <w:b w:val="false"/>
          <w:i w:val="false"/>
          <w:color w:val="000000"/>
          <w:sz w:val="20"/>
        </w:rPr>
        <w:t>
және облыстық маңызы бар қалалардың жергілікті атқарушы</w:t>
      </w:r>
      <w:r>
        <w:br/>
      </w:r>
      <w:r>
        <w:rPr>
          <w:rFonts w:ascii="Consolas"/>
          <w:b w:val="false"/>
          <w:i w:val="false"/>
          <w:color w:val="000000"/>
          <w:sz w:val="20"/>
        </w:rPr>
        <w:t>
органдары____________________________________________________________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көліктік құралын ______________________ рұқсат береді.</w:t>
      </w:r>
    </w:p>
    <w:p>
      <w:pPr>
        <w:spacing w:after="0"/>
        <w:ind w:left="0"/>
        <w:jc w:val="lef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органдарының басшысы ________________ _______________________________</w:t>
      </w:r>
      <w:r>
        <w:br/>
      </w:r>
      <w:r>
        <w:rPr>
          <w:rFonts w:ascii="Consolas"/>
          <w:b w:val="false"/>
          <w:i w:val="false"/>
          <w:color w:val="000000"/>
          <w:sz w:val="20"/>
        </w:rPr>
        <w:t>
                         (қолы)             (Т.А.Ә. (бар болғанда)</w:t>
      </w:r>
    </w:p>
    <w:p>
      <w:pPr>
        <w:spacing w:after="0"/>
        <w:ind w:left="0"/>
        <w:jc w:val="left"/>
      </w:pPr>
      <w:r>
        <w:rPr>
          <w:rFonts w:ascii="Consolas"/>
          <w:b w:val="false"/>
          <w:i w:val="false"/>
          <w:color w:val="000000"/>
          <w:sz w:val="20"/>
        </w:rPr>
        <w:t>Мөрдің орны</w:t>
      </w:r>
    </w:p>
    <w:p>
      <w:pPr>
        <w:spacing w:after="0"/>
        <w:ind w:left="0"/>
        <w:jc w:val="left"/>
      </w:pPr>
      <w:r>
        <w:rPr>
          <w:rFonts w:ascii="Consolas"/>
          <w:b w:val="false"/>
          <w:i w:val="false"/>
          <w:color w:val="000000"/>
          <w:sz w:val="20"/>
        </w:rPr>
        <w:t>Анықтама берілген күнінен бастап 1 (бір) ай жарамды.</w:t>
      </w:r>
    </w:p>
    <w:bookmarkStart w:name="z219" w:id="49"/>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3873"/>
        <w:gridCol w:w="5173"/>
        <w:gridCol w:w="3753"/>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drawing>
                <wp:inline distT="0" distB="0" distL="0" distR="0">
                  <wp:extent cx="2260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60600" cy="1066800"/>
                          </a:xfrm>
                          <a:prstGeom prst="rect">
                            <a:avLst/>
                          </a:prstGeom>
                        </pic:spPr>
                      </pic:pic>
                    </a:graphicData>
                  </a:graphic>
                </wp:inline>
              </w:drawing>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Құжат электрондық үкімет жүйесінде құрылған</w:t>
            </w:r>
            <w:r>
              <w:br/>
            </w:r>
            <w:r>
              <w:rPr>
                <w:rFonts w:ascii="Consolas"/>
                <w:b w:val="false"/>
                <w:i w:val="false"/>
                <w:color w:val="000000"/>
                <w:sz w:val="20"/>
              </w:rPr>
              <w:t>
Документ сформирован системой электронного правительства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ЭҮП/ПЭП</w:t>
            </w:r>
            <w:r>
              <w:br/>
            </w:r>
            <w:r>
              <w:rPr>
                <w:rFonts w:ascii="Consolas"/>
                <w:b w:val="false"/>
                <w:i w:val="false"/>
                <w:color w:val="000000"/>
                <w:sz w:val="20"/>
              </w:rPr>
              <w:t>
ХҚКО/ЦОН</w:t>
            </w:r>
            <w:r>
              <w:br/>
            </w:r>
            <w:r>
              <w:rPr>
                <w:rFonts w:ascii="Consolas"/>
                <w:b w:val="false"/>
                <w:i w:val="false"/>
                <w:color w:val="000000"/>
                <w:sz w:val="20"/>
              </w:rPr>
              <w:t>
АЖО/АРМ</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Берілген күні</w:t>
            </w:r>
            <w:r>
              <w:br/>
            </w:r>
            <w:r>
              <w:rPr>
                <w:rFonts w:ascii="Consolas"/>
                <w:b w:val="false"/>
                <w:i w:val="false"/>
                <w:color w:val="000000"/>
                <w:sz w:val="20"/>
              </w:rPr>
              <w:t>
Дата выдачи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i w:val="false"/>
          <w:color w:val="000000"/>
        </w:rPr>
        <w:t xml:space="preserve"> Ішкі істер органдарына кәмелетке толмаған</w:t>
      </w:r>
      <w:r>
        <w:br/>
      </w:r>
      <w:r>
        <w:rPr>
          <w:rFonts w:ascii="Consolas"/>
          <w:b/>
          <w:i w:val="false"/>
          <w:color w:val="000000"/>
        </w:rPr>
        <w:t>
балалардың мүліктеріне иелік ету үшін берілетін</w:t>
      </w:r>
      <w:r>
        <w:br/>
      </w:r>
      <w:r>
        <w:rPr>
          <w:rFonts w:ascii="Consolas"/>
          <w:b/>
          <w:i w:val="false"/>
          <w:color w:val="000000"/>
        </w:rPr>
        <w:t>
анықтама</w:t>
      </w:r>
    </w:p>
    <w:p>
      <w:pPr>
        <w:spacing w:after="0"/>
        <w:ind w:left="0"/>
        <w:jc w:val="left"/>
      </w:pPr>
      <w:r>
        <w:rPr>
          <w:rFonts w:ascii="Consolas"/>
          <w:b w:val="false"/>
          <w:i w:val="false"/>
          <w:color w:val="000000"/>
          <w:sz w:val="20"/>
        </w:rPr>
        <w:t>      Кәмелетке толмаған(-дар) ______________________________________</w:t>
      </w:r>
    </w:p>
    <w:p>
      <w:pPr>
        <w:spacing w:after="0"/>
        <w:ind w:left="0"/>
        <w:jc w:val="left"/>
      </w:pPr>
      <w:r>
        <w:rPr>
          <w:rFonts w:ascii="Consolas"/>
          <w:b w:val="false"/>
          <w:i w:val="false"/>
          <w:color w:val="000000"/>
          <w:sz w:val="20"/>
        </w:rPr>
        <w:t>мүдделеріне әрекет ететін Астана және Алматы қалаларының, аудандардың және облыстық маңызы бар қалалардың жергілікті атқарушы органдары_______________________________________________________________________________________________________________________________</w:t>
      </w:r>
    </w:p>
    <w:p>
      <w:pPr>
        <w:spacing w:after="0"/>
        <w:ind w:left="0"/>
        <w:jc w:val="left"/>
      </w:pPr>
      <w:r>
        <w:rPr>
          <w:rFonts w:ascii="Consolas"/>
          <w:b w:val="false"/>
          <w:i w:val="false"/>
          <w:color w:val="000000"/>
          <w:sz w:val="20"/>
        </w:rPr>
        <w:t>көліктік құралын ______________________ рұқсат береді.</w:t>
      </w:r>
      <w:r>
        <w:br/>
      </w:r>
      <w:r>
        <w:rPr>
          <w:rFonts w:ascii="Consolas"/>
          <w:b w:val="false"/>
          <w:i w:val="false"/>
          <w:color w:val="000000"/>
          <w:sz w:val="20"/>
        </w:rPr>
        <w:t>
 </w:t>
      </w:r>
    </w:p>
    <w:p>
      <w:pPr>
        <w:spacing w:after="0"/>
        <w:ind w:left="0"/>
        <w:jc w:val="left"/>
      </w:pPr>
      <w:r>
        <w:rPr>
          <w:rFonts w:ascii="Consolas"/>
          <w:b w:val="false"/>
          <w:i w:val="false"/>
          <w:color w:val="000000"/>
          <w:sz w:val="20"/>
        </w:rPr>
        <w:t>Осы құжат «Электрондық құжат және электрондық цифрлық қолтаңба туралы» 2003 жылғы 7 қаңтардағы № 370-II Қазақстан Республикасының Заңының </w:t>
      </w:r>
      <w:r>
        <w:rPr>
          <w:rFonts w:ascii="Consolas"/>
          <w:b w:val="false"/>
          <w:i w:val="false"/>
          <w:color w:val="000000"/>
          <w:sz w:val="20"/>
        </w:rPr>
        <w:t>7-бабының</w:t>
      </w:r>
      <w:r>
        <w:rPr>
          <w:rFonts w:ascii="Consolas"/>
          <w:b w:val="false"/>
          <w:i w:val="false"/>
          <w:color w:val="000000"/>
          <w:sz w:val="20"/>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drawing>
          <wp:inline distT="0" distB="0" distL="0" distR="0">
            <wp:extent cx="8077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77200" cy="1574800"/>
                    </a:xfrm>
                    <a:prstGeom prst="rect">
                      <a:avLst/>
                    </a:prstGeom>
                  </pic:spPr>
                </pic:pic>
              </a:graphicData>
            </a:graphic>
          </wp:inline>
        </w:drawing>
      </w:r>
    </w:p>
    <w:p>
      <w:pPr>
        <w:spacing w:after="0"/>
        <w:ind w:left="0"/>
        <w:jc w:val="left"/>
      </w:pPr>
      <w:r>
        <w:rPr>
          <w:rFonts w:ascii="Consolas"/>
          <w:b w:val="false"/>
          <w:i w:val="false"/>
          <w:color w:val="000000"/>
          <w:sz w:val="20"/>
        </w:rPr>
        <w:t>*Штрих-код «Электрондық әкімдік» ақпараттық жүйесі ұсынған және электрондық-цифрлық қолтаңба мен қол қойылған деректерді қамтиды</w:t>
      </w:r>
      <w:r>
        <w:br/>
      </w:r>
      <w:r>
        <w:rPr>
          <w:rFonts w:ascii="Consolas"/>
          <w:b w:val="false"/>
          <w:i w:val="false"/>
          <w:color w:val="000000"/>
          <w:sz w:val="20"/>
        </w:rPr>
        <w:t>
Штрих-код содержит данные, предоставленные информационной системой «Электронный акимат» и подписанные электронно-цифровой подписью</w:t>
      </w:r>
    </w:p>
    <w:bookmarkStart w:name="z220" w:id="50"/>
    <w:p>
      <w:pPr>
        <w:spacing w:after="0"/>
        <w:ind w:left="0"/>
        <w:jc w:val="right"/>
      </w:pPr>
      <w:r>
        <w:rPr>
          <w:rFonts w:ascii="Consolas"/>
          <w:b w:val="false"/>
          <w:i w:val="false"/>
          <w:color w:val="000000"/>
          <w:sz w:val="20"/>
        </w:rPr>
        <w:t xml:space="preserve">
«Бірыңғай жинақтаушы зейнетақы қорына    </w:t>
      </w:r>
      <w:r>
        <w:br/>
      </w:r>
      <w:r>
        <w:rPr>
          <w:rFonts w:ascii="Consolas"/>
          <w:b w:val="false"/>
          <w:i w:val="false"/>
          <w:color w:val="000000"/>
          <w:sz w:val="20"/>
        </w:rPr>
        <w:t xml:space="preserve">
және (немесе) ерікті жинақтаушы зейнетақы </w:t>
      </w:r>
      <w:r>
        <w:br/>
      </w:r>
      <w:r>
        <w:rPr>
          <w:rFonts w:ascii="Consolas"/>
          <w:b w:val="false"/>
          <w:i w:val="false"/>
          <w:color w:val="000000"/>
          <w:sz w:val="20"/>
        </w:rPr>
        <w:t xml:space="preserve">
қорына, банктерге, ішкі істер органдарына </w:t>
      </w:r>
      <w:r>
        <w:br/>
      </w:r>
      <w:r>
        <w:rPr>
          <w:rFonts w:ascii="Consolas"/>
          <w:b w:val="false"/>
          <w:i w:val="false"/>
          <w:color w:val="000000"/>
          <w:sz w:val="20"/>
        </w:rPr>
        <w:t>
кәмелетке толмаған балалардың мүлкіне иелік</w:t>
      </w:r>
      <w:r>
        <w:br/>
      </w:r>
      <w:r>
        <w:rPr>
          <w:rFonts w:ascii="Consolas"/>
          <w:b w:val="false"/>
          <w:i w:val="false"/>
          <w:color w:val="000000"/>
          <w:sz w:val="20"/>
        </w:rPr>
        <w:t xml:space="preserve">
ету және кәмелетке толмаған балаларға мұра </w:t>
      </w:r>
      <w:r>
        <w:br/>
      </w:r>
      <w:r>
        <w:rPr>
          <w:rFonts w:ascii="Consolas"/>
          <w:b w:val="false"/>
          <w:i w:val="false"/>
          <w:color w:val="000000"/>
          <w:sz w:val="20"/>
        </w:rPr>
        <w:t>
ресімдеу үшін анықтамалар беру»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3-қосымша                 </w:t>
      </w:r>
    </w:p>
    <w:bookmarkEnd w:id="50"/>
    <w:p>
      <w:pPr>
        <w:spacing w:after="0"/>
        <w:ind w:left="0"/>
        <w:jc w:val="right"/>
      </w:pPr>
      <w:r>
        <w:rPr>
          <w:rFonts w:ascii="Consolas"/>
          <w:b w:val="false"/>
          <w:i w:val="false"/>
          <w:color w:val="000000"/>
          <w:sz w:val="20"/>
        </w:rPr>
        <w:t>Нысан</w:t>
      </w:r>
    </w:p>
    <w:bookmarkStart w:name="z221" w:id="51"/>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51"/>
    <w:p>
      <w:pPr>
        <w:spacing w:after="0"/>
        <w:ind w:left="0"/>
        <w:jc w:val="left"/>
      </w:pPr>
      <w:r>
        <w:rPr>
          <w:rFonts w:ascii="Consolas"/>
          <w:b/>
          <w:i w:val="false"/>
          <w:color w:val="000000"/>
        </w:rPr>
        <w:t xml:space="preserve"> Банктерге кәмелетке толмаған балалардың мүліктеріне</w:t>
      </w:r>
      <w:r>
        <w:br/>
      </w:r>
      <w:r>
        <w:rPr>
          <w:rFonts w:ascii="Consolas"/>
          <w:b/>
          <w:i w:val="false"/>
          <w:color w:val="000000"/>
        </w:rPr>
        <w:t>
иелік ету үшін берілетін</w:t>
      </w:r>
      <w:r>
        <w:br/>
      </w:r>
      <w:r>
        <w:rPr>
          <w:rFonts w:ascii="Consolas"/>
          <w:b/>
          <w:i w:val="false"/>
          <w:color w:val="000000"/>
        </w:rPr>
        <w:t>
анықтама</w:t>
      </w:r>
    </w:p>
    <w:p>
      <w:pPr>
        <w:spacing w:after="0"/>
        <w:ind w:left="0"/>
        <w:jc w:val="left"/>
      </w:pPr>
      <w:r>
        <w:rPr>
          <w:rFonts w:ascii="Consolas"/>
          <w:b w:val="false"/>
          <w:i w:val="false"/>
          <w:color w:val="000000"/>
          <w:sz w:val="20"/>
        </w:rPr>
        <w:t>      Астана және Алматы қалаларының, аудандардың және облыстық</w:t>
      </w:r>
      <w:r>
        <w:br/>
      </w:r>
      <w:r>
        <w:rPr>
          <w:rFonts w:ascii="Consolas"/>
          <w:b w:val="false"/>
          <w:i w:val="false"/>
          <w:color w:val="000000"/>
          <w:sz w:val="20"/>
        </w:rPr>
        <w:t>
маңызы бар қалалардың жергілікті атқарушы органдары _______ жылы</w:t>
      </w:r>
      <w:r>
        <w:br/>
      </w:r>
      <w:r>
        <w:rPr>
          <w:rFonts w:ascii="Consolas"/>
          <w:b w:val="false"/>
          <w:i w:val="false"/>
          <w:color w:val="000000"/>
          <w:sz w:val="20"/>
        </w:rPr>
        <w:t>
туған кәмелетке толмаған __________________________ (баланың Т.А.Ә.</w:t>
      </w:r>
      <w:r>
        <w:br/>
      </w:r>
      <w:r>
        <w:rPr>
          <w:rFonts w:ascii="Consolas"/>
          <w:b w:val="false"/>
          <w:i w:val="false"/>
          <w:color w:val="000000"/>
          <w:sz w:val="20"/>
        </w:rPr>
        <w:t>
(бар болғанда) заңды өкіл(дер)і (ата-ана (ата-аналар), қорғаншы(лар)</w:t>
      </w:r>
      <w:r>
        <w:br/>
      </w:r>
      <w:r>
        <w:rPr>
          <w:rFonts w:ascii="Consolas"/>
          <w:b w:val="false"/>
          <w:i w:val="false"/>
          <w:color w:val="000000"/>
          <w:sz w:val="20"/>
        </w:rPr>
        <w:t>
немесе қамқоршы, патронат тәрбиеші және оларды алмастыратын басқа</w:t>
      </w:r>
      <w:r>
        <w:br/>
      </w:r>
      <w:r>
        <w:rPr>
          <w:rFonts w:ascii="Consolas"/>
          <w:b w:val="false"/>
          <w:i w:val="false"/>
          <w:color w:val="000000"/>
          <w:sz w:val="20"/>
        </w:rPr>
        <w:t>
тұлғалар) _____________ жылы туған, ______________________________</w:t>
      </w:r>
      <w:r>
        <w:br/>
      </w:r>
      <w:r>
        <w:rPr>
          <w:rFonts w:ascii="Consolas"/>
          <w:b w:val="false"/>
          <w:i w:val="false"/>
          <w:color w:val="000000"/>
          <w:sz w:val="20"/>
        </w:rPr>
        <w:t>
(өтініш берушінің Т.А.Ә. (бар болғанда) (жеке куәлік №____________</w:t>
      </w:r>
      <w:r>
        <w:br/>
      </w:r>
      <w:r>
        <w:rPr>
          <w:rFonts w:ascii="Consolas"/>
          <w:b w:val="false"/>
          <w:i w:val="false"/>
          <w:color w:val="000000"/>
          <w:sz w:val="20"/>
        </w:rPr>
        <w:t>
____________ жылы берілген) тиесілі инвестициялық табыспен, өсіммен</w:t>
      </w:r>
      <w:r>
        <w:br/>
      </w:r>
      <w:r>
        <w:rPr>
          <w:rFonts w:ascii="Consolas"/>
          <w:b w:val="false"/>
          <w:i w:val="false"/>
          <w:color w:val="000000"/>
          <w:sz w:val="20"/>
        </w:rPr>
        <w:t>
және өзге түсімдермен бірге заңнамаға сәйкес</w:t>
      </w:r>
      <w:r>
        <w:br/>
      </w:r>
      <w:r>
        <w:rPr>
          <w:rFonts w:ascii="Consolas"/>
          <w:b w:val="false"/>
          <w:i w:val="false"/>
          <w:color w:val="000000"/>
          <w:sz w:val="20"/>
        </w:rPr>
        <w:t>
_____________________________ (банк атауы) кәмелетке толмаған баланың</w:t>
      </w:r>
      <w:r>
        <w:br/>
      </w:r>
      <w:r>
        <w:rPr>
          <w:rFonts w:ascii="Consolas"/>
          <w:b w:val="false"/>
          <w:i w:val="false"/>
          <w:color w:val="000000"/>
          <w:sz w:val="20"/>
        </w:rPr>
        <w:t>
(балалардың) салымдарына иелік етуге рұқсат береді.</w:t>
      </w:r>
    </w:p>
    <w:p>
      <w:pPr>
        <w:spacing w:after="0"/>
        <w:ind w:left="0"/>
        <w:jc w:val="lef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органдарының басшысы ___________ ____________________________________</w:t>
      </w:r>
      <w:r>
        <w:br/>
      </w:r>
      <w:r>
        <w:rPr>
          <w:rFonts w:ascii="Consolas"/>
          <w:b w:val="false"/>
          <w:i w:val="false"/>
          <w:color w:val="000000"/>
          <w:sz w:val="20"/>
        </w:rPr>
        <w:t>
                         (қолы)         (Т.А.Ә. (бар болғанда)</w:t>
      </w:r>
    </w:p>
    <w:p>
      <w:pPr>
        <w:spacing w:after="0"/>
        <w:ind w:left="0"/>
        <w:jc w:val="left"/>
      </w:pPr>
      <w:r>
        <w:rPr>
          <w:rFonts w:ascii="Consolas"/>
          <w:b w:val="false"/>
          <w:i w:val="false"/>
          <w:color w:val="000000"/>
          <w:sz w:val="20"/>
        </w:rPr>
        <w:t>Мөрдің орны</w:t>
      </w:r>
    </w:p>
    <w:p>
      <w:pPr>
        <w:spacing w:after="0"/>
        <w:ind w:left="0"/>
        <w:jc w:val="left"/>
      </w:pPr>
      <w:r>
        <w:rPr>
          <w:rFonts w:ascii="Consolas"/>
          <w:b w:val="false"/>
          <w:i w:val="false"/>
          <w:color w:val="000000"/>
          <w:sz w:val="20"/>
        </w:rPr>
        <w:t>Анықтама берілген күнінен бастап 1 (бір) ай жарамды.</w:t>
      </w:r>
    </w:p>
    <w:bookmarkStart w:name="z222" w:id="52"/>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3873"/>
        <w:gridCol w:w="5173"/>
        <w:gridCol w:w="3753"/>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drawing>
                <wp:inline distT="0" distB="0" distL="0" distR="0">
                  <wp:extent cx="2260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60600" cy="1066800"/>
                          </a:xfrm>
                          <a:prstGeom prst="rect">
                            <a:avLst/>
                          </a:prstGeom>
                        </pic:spPr>
                      </pic:pic>
                    </a:graphicData>
                  </a:graphic>
                </wp:inline>
              </w:drawing>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Құжат электрондық үкімет жүйесінде құрылған</w:t>
            </w:r>
            <w:r>
              <w:br/>
            </w:r>
            <w:r>
              <w:rPr>
                <w:rFonts w:ascii="Consolas"/>
                <w:b w:val="false"/>
                <w:i w:val="false"/>
                <w:color w:val="000000"/>
                <w:sz w:val="20"/>
              </w:rPr>
              <w:t>
Документ сформирован системой электронного правительства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ЭҮП/ПЭП</w:t>
            </w:r>
            <w:r>
              <w:br/>
            </w:r>
            <w:r>
              <w:rPr>
                <w:rFonts w:ascii="Consolas"/>
                <w:b w:val="false"/>
                <w:i w:val="false"/>
                <w:color w:val="000000"/>
                <w:sz w:val="20"/>
              </w:rPr>
              <w:t>
ХҚКО/ЦОН</w:t>
            </w:r>
            <w:r>
              <w:br/>
            </w:r>
            <w:r>
              <w:rPr>
                <w:rFonts w:ascii="Consolas"/>
                <w:b w:val="false"/>
                <w:i w:val="false"/>
                <w:color w:val="000000"/>
                <w:sz w:val="20"/>
              </w:rPr>
              <w:t>
АЖО/АРМ</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Берілген күні</w:t>
            </w:r>
            <w:r>
              <w:br/>
            </w:r>
            <w:r>
              <w:rPr>
                <w:rFonts w:ascii="Consolas"/>
                <w:b w:val="false"/>
                <w:i w:val="false"/>
                <w:color w:val="000000"/>
                <w:sz w:val="20"/>
              </w:rPr>
              <w:t>
Дата выдачи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i w:val="false"/>
          <w:color w:val="000000"/>
        </w:rPr>
        <w:t xml:space="preserve"> Банктерге кәмелетке толмаған балалардың</w:t>
      </w:r>
      <w:r>
        <w:br/>
      </w:r>
      <w:r>
        <w:rPr>
          <w:rFonts w:ascii="Consolas"/>
          <w:b/>
          <w:i w:val="false"/>
          <w:color w:val="000000"/>
        </w:rPr>
        <w:t>
мүліктеріне иелік ету үшін берілетін</w:t>
      </w:r>
      <w:r>
        <w:br/>
      </w:r>
      <w:r>
        <w:rPr>
          <w:rFonts w:ascii="Consolas"/>
          <w:b/>
          <w:i w:val="false"/>
          <w:color w:val="000000"/>
        </w:rPr>
        <w:t>
анықтама</w:t>
      </w:r>
    </w:p>
    <w:p>
      <w:pPr>
        <w:spacing w:after="0"/>
        <w:ind w:left="0"/>
        <w:jc w:val="left"/>
      </w:pPr>
      <w:r>
        <w:rPr>
          <w:rFonts w:ascii="Consolas"/>
          <w:b w:val="false"/>
          <w:i w:val="false"/>
          <w:color w:val="000000"/>
          <w:sz w:val="20"/>
        </w:rPr>
        <w:t>      Астана және Алматы қалаларының, аудандардың және облыстық</w:t>
      </w:r>
      <w:r>
        <w:br/>
      </w:r>
      <w:r>
        <w:rPr>
          <w:rFonts w:ascii="Consolas"/>
          <w:b w:val="false"/>
          <w:i w:val="false"/>
          <w:color w:val="000000"/>
          <w:sz w:val="20"/>
        </w:rPr>
        <w:t>
маңызы бар қалалардың жергілікті атқарушы органдары _______ жылы</w:t>
      </w:r>
      <w:r>
        <w:br/>
      </w:r>
      <w:r>
        <w:rPr>
          <w:rFonts w:ascii="Consolas"/>
          <w:b w:val="false"/>
          <w:i w:val="false"/>
          <w:color w:val="000000"/>
          <w:sz w:val="20"/>
        </w:rPr>
        <w:t>
туған кәмелетке толмаған __________________________ (баланың Т.А.Ә.</w:t>
      </w:r>
      <w:r>
        <w:br/>
      </w:r>
      <w:r>
        <w:rPr>
          <w:rFonts w:ascii="Consolas"/>
          <w:b w:val="false"/>
          <w:i w:val="false"/>
          <w:color w:val="000000"/>
          <w:sz w:val="20"/>
        </w:rPr>
        <w:t>
(бар болғанда) заңды өкіл(дер)і (ата-ана (ата-аналар), қорғаншы(лар)</w:t>
      </w:r>
      <w:r>
        <w:br/>
      </w:r>
      <w:r>
        <w:rPr>
          <w:rFonts w:ascii="Consolas"/>
          <w:b w:val="false"/>
          <w:i w:val="false"/>
          <w:color w:val="000000"/>
          <w:sz w:val="20"/>
        </w:rPr>
        <w:t>
немесе қамқоршы, патронат тәрбиеші және оларды алмастыратын басқа</w:t>
      </w:r>
      <w:r>
        <w:br/>
      </w:r>
      <w:r>
        <w:rPr>
          <w:rFonts w:ascii="Consolas"/>
          <w:b w:val="false"/>
          <w:i w:val="false"/>
          <w:color w:val="000000"/>
          <w:sz w:val="20"/>
        </w:rPr>
        <w:t>
тұлғалар) _____________ жылы туған, ______________________________</w:t>
      </w:r>
      <w:r>
        <w:br/>
      </w:r>
      <w:r>
        <w:rPr>
          <w:rFonts w:ascii="Consolas"/>
          <w:b w:val="false"/>
          <w:i w:val="false"/>
          <w:color w:val="000000"/>
          <w:sz w:val="20"/>
        </w:rPr>
        <w:t>
(өтініш берушінің Т.А.Ә. (бар болғанда) (жеке куәлік №____________</w:t>
      </w:r>
      <w:r>
        <w:br/>
      </w:r>
      <w:r>
        <w:rPr>
          <w:rFonts w:ascii="Consolas"/>
          <w:b w:val="false"/>
          <w:i w:val="false"/>
          <w:color w:val="000000"/>
          <w:sz w:val="20"/>
        </w:rPr>
        <w:t>
____________ жылы берілген) тиесілі инвестициялық табыспен, өсіммен</w:t>
      </w:r>
      <w:r>
        <w:br/>
      </w:r>
      <w:r>
        <w:rPr>
          <w:rFonts w:ascii="Consolas"/>
          <w:b w:val="false"/>
          <w:i w:val="false"/>
          <w:color w:val="000000"/>
          <w:sz w:val="20"/>
        </w:rPr>
        <w:t>
және өзге түсімдермен бірге заңнамаға сәйкес ________________________</w:t>
      </w:r>
      <w:r>
        <w:br/>
      </w:r>
      <w:r>
        <w:rPr>
          <w:rFonts w:ascii="Consolas"/>
          <w:b w:val="false"/>
          <w:i w:val="false"/>
          <w:color w:val="000000"/>
          <w:sz w:val="20"/>
        </w:rPr>
        <w:t>
(банк атауы) кәмелетке толмаған баланың (балалардың) салымдарына</w:t>
      </w:r>
      <w:r>
        <w:br/>
      </w:r>
      <w:r>
        <w:rPr>
          <w:rFonts w:ascii="Consolas"/>
          <w:b w:val="false"/>
          <w:i w:val="false"/>
          <w:color w:val="000000"/>
          <w:sz w:val="20"/>
        </w:rPr>
        <w:t>
иелік етуге рұқсат береді.</w:t>
      </w:r>
    </w:p>
    <w:p>
      <w:pPr>
        <w:spacing w:after="0"/>
        <w:ind w:left="0"/>
        <w:jc w:val="left"/>
      </w:pPr>
      <w:r>
        <w:rPr>
          <w:rFonts w:ascii="Consolas"/>
          <w:b w:val="false"/>
          <w:i w:val="false"/>
          <w:color w:val="000000"/>
          <w:sz w:val="20"/>
        </w:rPr>
        <w:t>Осы құжат «Электрондық құжат және электрондық цифрлық қолтаңба туралы» 2003 жылғы 7 қаңтардағы № 370-II Қазақстан Республикасының Заңының </w:t>
      </w:r>
      <w:r>
        <w:rPr>
          <w:rFonts w:ascii="Consolas"/>
          <w:b w:val="false"/>
          <w:i w:val="false"/>
          <w:color w:val="000000"/>
          <w:sz w:val="20"/>
        </w:rPr>
        <w:t>7-бабының</w:t>
      </w:r>
      <w:r>
        <w:rPr>
          <w:rFonts w:ascii="Consolas"/>
          <w:b w:val="false"/>
          <w:i w:val="false"/>
          <w:color w:val="000000"/>
          <w:sz w:val="20"/>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drawing>
          <wp:inline distT="0" distB="0" distL="0" distR="0">
            <wp:extent cx="8077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77200" cy="1574800"/>
                    </a:xfrm>
                    <a:prstGeom prst="rect">
                      <a:avLst/>
                    </a:prstGeom>
                  </pic:spPr>
                </pic:pic>
              </a:graphicData>
            </a:graphic>
          </wp:inline>
        </w:drawing>
      </w:r>
    </w:p>
    <w:p>
      <w:pPr>
        <w:spacing w:after="0"/>
        <w:ind w:left="0"/>
        <w:jc w:val="left"/>
      </w:pPr>
      <w:r>
        <w:rPr>
          <w:rFonts w:ascii="Consolas"/>
          <w:b w:val="false"/>
          <w:i w:val="false"/>
          <w:color w:val="000000"/>
          <w:sz w:val="20"/>
        </w:rPr>
        <w:t>*Штрих-код «Электрондық әкімдік» ақпараттық жүйесі ұсынған және электрондық-цифрлық қолтаңба мен қол қойылған деректерді қамтиды</w:t>
      </w:r>
      <w:r>
        <w:br/>
      </w:r>
      <w:r>
        <w:rPr>
          <w:rFonts w:ascii="Consolas"/>
          <w:b w:val="false"/>
          <w:i w:val="false"/>
          <w:color w:val="000000"/>
          <w:sz w:val="20"/>
        </w:rPr>
        <w:t>
Штрих-код содержит данные, предоставленные информационной системой «Электронный акимат» и подписанные электронно-цифровой подписью</w:t>
      </w:r>
    </w:p>
    <w:bookmarkStart w:name="z223" w:id="53"/>
    <w:p>
      <w:pPr>
        <w:spacing w:after="0"/>
        <w:ind w:left="0"/>
        <w:jc w:val="right"/>
      </w:pPr>
      <w:r>
        <w:rPr>
          <w:rFonts w:ascii="Consolas"/>
          <w:b w:val="false"/>
          <w:i w:val="false"/>
          <w:color w:val="000000"/>
          <w:sz w:val="20"/>
        </w:rPr>
        <w:t xml:space="preserve">
«Бірыңғай жинақтаушы зейнетақы қорына   </w:t>
      </w:r>
      <w:r>
        <w:br/>
      </w:r>
      <w:r>
        <w:rPr>
          <w:rFonts w:ascii="Consolas"/>
          <w:b w:val="false"/>
          <w:i w:val="false"/>
          <w:color w:val="000000"/>
          <w:sz w:val="20"/>
        </w:rPr>
        <w:t xml:space="preserve">
және (немесе) ерікті жинақтаушы зейнетақы </w:t>
      </w:r>
      <w:r>
        <w:br/>
      </w:r>
      <w:r>
        <w:rPr>
          <w:rFonts w:ascii="Consolas"/>
          <w:b w:val="false"/>
          <w:i w:val="false"/>
          <w:color w:val="000000"/>
          <w:sz w:val="20"/>
        </w:rPr>
        <w:t>
қорына, банктерге, ішкі істер органдарына</w:t>
      </w:r>
      <w:r>
        <w:br/>
      </w:r>
      <w:r>
        <w:rPr>
          <w:rFonts w:ascii="Consolas"/>
          <w:b w:val="false"/>
          <w:i w:val="false"/>
          <w:color w:val="000000"/>
          <w:sz w:val="20"/>
        </w:rPr>
        <w:t>
кәмелетке толмаған балалардың мүлкіне иелік</w:t>
      </w:r>
      <w:r>
        <w:br/>
      </w:r>
      <w:r>
        <w:rPr>
          <w:rFonts w:ascii="Consolas"/>
          <w:b w:val="false"/>
          <w:i w:val="false"/>
          <w:color w:val="000000"/>
          <w:sz w:val="20"/>
        </w:rPr>
        <w:t>
ету және кәмелетке толмаған балаларға мұра</w:t>
      </w:r>
      <w:r>
        <w:br/>
      </w:r>
      <w:r>
        <w:rPr>
          <w:rFonts w:ascii="Consolas"/>
          <w:b w:val="false"/>
          <w:i w:val="false"/>
          <w:color w:val="000000"/>
          <w:sz w:val="20"/>
        </w:rPr>
        <w:t>
ресімдеу үшін анықтамалар беру»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4-қосымша               </w:t>
      </w:r>
    </w:p>
    <w:bookmarkEnd w:id="53"/>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 xml:space="preserve">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басшысы            </w:t>
      </w:r>
      <w:r>
        <w:br/>
      </w:r>
      <w:r>
        <w:rPr>
          <w:rFonts w:ascii="Consolas"/>
          <w:b w:val="false"/>
          <w:i w:val="false"/>
          <w:color w:val="000000"/>
          <w:sz w:val="20"/>
        </w:rPr>
        <w:t xml:space="preserve">
__________________________________ </w:t>
      </w:r>
      <w:r>
        <w:br/>
      </w:r>
      <w:r>
        <w:rPr>
          <w:rFonts w:ascii="Consolas"/>
          <w:b w:val="false"/>
          <w:i w:val="false"/>
          <w:color w:val="000000"/>
          <w:sz w:val="20"/>
        </w:rPr>
        <w:t>
мекенжайы бойынша тұратын, телефоны:</w:t>
      </w:r>
      <w:r>
        <w:br/>
      </w:r>
      <w:r>
        <w:rPr>
          <w:rFonts w:ascii="Consolas"/>
          <w:b w:val="false"/>
          <w:i w:val="false"/>
          <w:color w:val="000000"/>
          <w:sz w:val="20"/>
        </w:rPr>
        <w:t>
азамата (ша) ______________________</w:t>
      </w:r>
      <w:r>
        <w:br/>
      </w:r>
      <w:r>
        <w:rPr>
          <w:rFonts w:ascii="Consolas"/>
          <w:b w:val="false"/>
          <w:i w:val="false"/>
          <w:color w:val="000000"/>
          <w:sz w:val="20"/>
        </w:rPr>
        <w:t>
____________________________________</w:t>
      </w:r>
      <w:r>
        <w:br/>
      </w:r>
      <w:r>
        <w:rPr>
          <w:rFonts w:ascii="Consolas"/>
          <w:b w:val="false"/>
          <w:i w:val="false"/>
          <w:color w:val="000000"/>
          <w:sz w:val="20"/>
        </w:rPr>
        <w:t>
(өтініш берушінің Т.А.Ә. (бар болғанда)</w:t>
      </w:r>
      <w:r>
        <w:br/>
      </w:r>
      <w:r>
        <w:rPr>
          <w:rFonts w:ascii="Consolas"/>
          <w:b w:val="false"/>
          <w:i w:val="false"/>
          <w:color w:val="000000"/>
          <w:sz w:val="20"/>
        </w:rPr>
        <w:t xml:space="preserve">
жеке сәйкестендіру нөмері)      </w:t>
      </w:r>
    </w:p>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      Сізден, салымшы (Т.А.Ә. (бар болғанда) ________________________</w:t>
      </w:r>
      <w:r>
        <w:br/>
      </w:r>
      <w:r>
        <w:rPr>
          <w:rFonts w:ascii="Consolas"/>
          <w:b w:val="false"/>
          <w:i w:val="false"/>
          <w:color w:val="000000"/>
          <w:sz w:val="20"/>
        </w:rPr>
        <w:t>
қайтыс болуына байланысты _________ жылғы (куәлік берілген күні)</w:t>
      </w:r>
      <w:r>
        <w:br/>
      </w:r>
      <w:r>
        <w:rPr>
          <w:rFonts w:ascii="Consolas"/>
          <w:b w:val="false"/>
          <w:i w:val="false"/>
          <w:color w:val="000000"/>
          <w:sz w:val="20"/>
        </w:rPr>
        <w:t>
қайтыс болуы туралы куәлік № _________, __________________ (қор атауы</w:t>
      </w:r>
      <w:r>
        <w:br/>
      </w:r>
      <w:r>
        <w:rPr>
          <w:rFonts w:ascii="Consolas"/>
          <w:b w:val="false"/>
          <w:i w:val="false"/>
          <w:color w:val="000000"/>
          <w:sz w:val="20"/>
        </w:rPr>
        <w:t>
мұрагерлікке құқық туралы куәліктегі жазбаға сәйкес көрсетіледі)</w:t>
      </w:r>
      <w:r>
        <w:br/>
      </w:r>
      <w:r>
        <w:rPr>
          <w:rFonts w:ascii="Consolas"/>
          <w:b w:val="false"/>
          <w:i w:val="false"/>
          <w:color w:val="000000"/>
          <w:sz w:val="20"/>
        </w:rPr>
        <w:t>
жинақтаушы зейнетақы қорындағы зейнетақы жинақтарын кәмелетке</w:t>
      </w:r>
      <w:r>
        <w:br/>
      </w:r>
      <w:r>
        <w:rPr>
          <w:rFonts w:ascii="Consolas"/>
          <w:b w:val="false"/>
          <w:i w:val="false"/>
          <w:color w:val="000000"/>
          <w:sz w:val="20"/>
        </w:rPr>
        <w:t>
толмаған балалар (Т.А.Ә. (бар болғанда) _____________________________</w:t>
      </w:r>
      <w:r>
        <w:br/>
      </w:r>
      <w:r>
        <w:rPr>
          <w:rFonts w:ascii="Consolas"/>
          <w:b w:val="false"/>
          <w:i w:val="false"/>
          <w:color w:val="000000"/>
          <w:sz w:val="20"/>
        </w:rPr>
        <w:t>
үшін алуға рұқсат беруіңізді сұраймын.</w:t>
      </w:r>
      <w:r>
        <w:br/>
      </w:r>
      <w:r>
        <w:rPr>
          <w:rFonts w:ascii="Consolas"/>
          <w:b w:val="false"/>
          <w:i w:val="false"/>
          <w:color w:val="000000"/>
          <w:sz w:val="20"/>
        </w:rPr>
        <w:t>
      Ақпараттық жүйелерде қамтылған заңды құпиямен қорғалатын</w:t>
      </w:r>
      <w:r>
        <w:br/>
      </w:r>
      <w:r>
        <w:rPr>
          <w:rFonts w:ascii="Consolas"/>
          <w:b w:val="false"/>
          <w:i w:val="false"/>
          <w:color w:val="000000"/>
          <w:sz w:val="20"/>
        </w:rPr>
        <w:t>
мәліметтерді пайдалануға келісім беремін.</w:t>
      </w:r>
    </w:p>
    <w:p>
      <w:pPr>
        <w:spacing w:after="0"/>
        <w:ind w:left="0"/>
        <w:jc w:val="left"/>
      </w:pPr>
      <w:r>
        <w:rPr>
          <w:rFonts w:ascii="Consolas"/>
          <w:b w:val="false"/>
          <w:i w:val="false"/>
          <w:color w:val="000000"/>
          <w:sz w:val="20"/>
        </w:rPr>
        <w:t>      «___» __________20__ жыл ______________________________________</w:t>
      </w:r>
      <w:r>
        <w:br/>
      </w:r>
      <w:r>
        <w:rPr>
          <w:rFonts w:ascii="Consolas"/>
          <w:b w:val="false"/>
          <w:i w:val="false"/>
          <w:color w:val="000000"/>
          <w:sz w:val="20"/>
        </w:rPr>
        <w:t>
                                      (өтініш берушінің қолы)</w:t>
      </w:r>
    </w:p>
    <w:bookmarkStart w:name="z224" w:id="54"/>
    <w:p>
      <w:pPr>
        <w:spacing w:after="0"/>
        <w:ind w:left="0"/>
        <w:jc w:val="right"/>
      </w:pPr>
      <w:r>
        <w:rPr>
          <w:rFonts w:ascii="Consolas"/>
          <w:b w:val="false"/>
          <w:i w:val="false"/>
          <w:color w:val="000000"/>
          <w:sz w:val="20"/>
        </w:rPr>
        <w:t xml:space="preserve">
«Бірыңғай жинақтаушы зейнетақы қорына   </w:t>
      </w:r>
      <w:r>
        <w:br/>
      </w:r>
      <w:r>
        <w:rPr>
          <w:rFonts w:ascii="Consolas"/>
          <w:b w:val="false"/>
          <w:i w:val="false"/>
          <w:color w:val="000000"/>
          <w:sz w:val="20"/>
        </w:rPr>
        <w:t xml:space="preserve">
және (немесе) ерікті жинақтаушы зейнетақы </w:t>
      </w:r>
      <w:r>
        <w:br/>
      </w:r>
      <w:r>
        <w:rPr>
          <w:rFonts w:ascii="Consolas"/>
          <w:b w:val="false"/>
          <w:i w:val="false"/>
          <w:color w:val="000000"/>
          <w:sz w:val="20"/>
        </w:rPr>
        <w:t xml:space="preserve">
қорына, банктерге, ішкі істер органдарына </w:t>
      </w:r>
      <w:r>
        <w:br/>
      </w:r>
      <w:r>
        <w:rPr>
          <w:rFonts w:ascii="Consolas"/>
          <w:b w:val="false"/>
          <w:i w:val="false"/>
          <w:color w:val="000000"/>
          <w:sz w:val="20"/>
        </w:rPr>
        <w:t>
кәмелетке толмаған балалардың мүлкіне иелік</w:t>
      </w:r>
      <w:r>
        <w:br/>
      </w:r>
      <w:r>
        <w:rPr>
          <w:rFonts w:ascii="Consolas"/>
          <w:b w:val="false"/>
          <w:i w:val="false"/>
          <w:color w:val="000000"/>
          <w:sz w:val="20"/>
        </w:rPr>
        <w:t xml:space="preserve">
ету және кәмелетке толмаған балаларға мұра </w:t>
      </w:r>
      <w:r>
        <w:br/>
      </w:r>
      <w:r>
        <w:rPr>
          <w:rFonts w:ascii="Consolas"/>
          <w:b w:val="false"/>
          <w:i w:val="false"/>
          <w:color w:val="000000"/>
          <w:sz w:val="20"/>
        </w:rPr>
        <w:t>
ресімдеу үшін анықтамалар беру»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5-қосымша                  </w:t>
      </w:r>
    </w:p>
    <w:bookmarkEnd w:id="54"/>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 xml:space="preserve">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xml:space="preserve">
органдарының басшысы </w:t>
      </w:r>
      <w:r>
        <w:br/>
      </w:r>
      <w:r>
        <w:rPr>
          <w:rFonts w:ascii="Consolas"/>
          <w:b w:val="false"/>
          <w:i w:val="false"/>
          <w:color w:val="000000"/>
          <w:sz w:val="20"/>
        </w:rPr>
        <w:t>
__________________________________</w:t>
      </w:r>
      <w:r>
        <w:br/>
      </w:r>
      <w:r>
        <w:rPr>
          <w:rFonts w:ascii="Consolas"/>
          <w:b w:val="false"/>
          <w:i w:val="false"/>
          <w:color w:val="000000"/>
          <w:sz w:val="20"/>
        </w:rPr>
        <w:t>
мекенжайы бойынша тұратын, телефоны:</w:t>
      </w:r>
      <w:r>
        <w:br/>
      </w:r>
      <w:r>
        <w:rPr>
          <w:rFonts w:ascii="Consolas"/>
          <w:b w:val="false"/>
          <w:i w:val="false"/>
          <w:color w:val="000000"/>
          <w:sz w:val="20"/>
        </w:rPr>
        <w:t>
азамата (ша) ______________________</w:t>
      </w:r>
      <w:r>
        <w:br/>
      </w:r>
      <w:r>
        <w:rPr>
          <w:rFonts w:ascii="Consolas"/>
          <w:b w:val="false"/>
          <w:i w:val="false"/>
          <w:color w:val="000000"/>
          <w:sz w:val="20"/>
        </w:rPr>
        <w:t>
__________________________________</w:t>
      </w:r>
      <w:r>
        <w:br/>
      </w:r>
      <w:r>
        <w:rPr>
          <w:rFonts w:ascii="Consolas"/>
          <w:b w:val="false"/>
          <w:i w:val="false"/>
          <w:color w:val="000000"/>
          <w:sz w:val="20"/>
        </w:rPr>
        <w:t>
(өтініш берушінің Т.А.Ә. (бар болғанда)</w:t>
      </w:r>
      <w:r>
        <w:br/>
      </w:r>
      <w:r>
        <w:rPr>
          <w:rFonts w:ascii="Consolas"/>
          <w:b w:val="false"/>
          <w:i w:val="false"/>
          <w:color w:val="000000"/>
          <w:sz w:val="20"/>
        </w:rPr>
        <w:t xml:space="preserve">
жеке сәйкестендіру нөмері) </w:t>
      </w:r>
    </w:p>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      Сізден кәмелетке толмаған балалар 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(балалардың Т.А.Ә. (бар болғанда), туған жылы, туу туралы куәліктің №</w:t>
      </w:r>
      <w:r>
        <w:br/>
      </w:r>
      <w:r>
        <w:rPr>
          <w:rFonts w:ascii="Consolas"/>
          <w:b w:val="false"/>
          <w:i w:val="false"/>
          <w:color w:val="000000"/>
          <w:sz w:val="20"/>
        </w:rPr>
        <w:t>
көрсетіледі, 10 жастан асқан балалар қолдарын қояды, «келісемін»</w:t>
      </w:r>
      <w:r>
        <w:br/>
      </w:r>
      <w:r>
        <w:rPr>
          <w:rFonts w:ascii="Consolas"/>
          <w:b w:val="false"/>
          <w:i w:val="false"/>
          <w:color w:val="000000"/>
          <w:sz w:val="20"/>
        </w:rPr>
        <w:t>
деген сөзді жазады)</w:t>
      </w:r>
      <w:r>
        <w:br/>
      </w:r>
      <w:r>
        <w:rPr>
          <w:rFonts w:ascii="Consolas"/>
          <w:b w:val="false"/>
          <w:i w:val="false"/>
          <w:color w:val="000000"/>
          <w:sz w:val="20"/>
        </w:rPr>
        <w:t>
(банк атауы) _____________________________ банктегі салымдарына иелік</w:t>
      </w:r>
      <w:r>
        <w:br/>
      </w:r>
      <w:r>
        <w:rPr>
          <w:rFonts w:ascii="Consolas"/>
          <w:b w:val="false"/>
          <w:i w:val="false"/>
          <w:color w:val="000000"/>
          <w:sz w:val="20"/>
        </w:rPr>
        <w:t>
етуге (құқықтар мен міндеттемелерді басқаға беру, шарттарды бұзу)</w:t>
      </w:r>
      <w:r>
        <w:br/>
      </w:r>
      <w:r>
        <w:rPr>
          <w:rFonts w:ascii="Consolas"/>
          <w:b w:val="false"/>
          <w:i w:val="false"/>
          <w:color w:val="000000"/>
          <w:sz w:val="20"/>
        </w:rPr>
        <w:t>
рұқсат беруіңізді сұраймын.</w:t>
      </w:r>
      <w:r>
        <w:br/>
      </w:r>
      <w:r>
        <w:rPr>
          <w:rFonts w:ascii="Consolas"/>
          <w:b w:val="false"/>
          <w:i w:val="false"/>
          <w:color w:val="000000"/>
          <w:sz w:val="20"/>
        </w:rPr>
        <w:t>
Әкесі туралы мәліметтер (Т.А.Ә. (бар болғанда) және жеке</w:t>
      </w:r>
      <w:r>
        <w:br/>
      </w:r>
      <w:r>
        <w:rPr>
          <w:rFonts w:ascii="Consolas"/>
          <w:b w:val="false"/>
          <w:i w:val="false"/>
          <w:color w:val="000000"/>
          <w:sz w:val="20"/>
        </w:rPr>
        <w:t>
сәйкестендіру нөмері, жеке куәліктің №, кім және қашан берді) 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Анасы туралы мәліметтер (Т.А.Ә. (бар болғанда) және жеке</w:t>
      </w:r>
      <w:r>
        <w:br/>
      </w:r>
      <w:r>
        <w:rPr>
          <w:rFonts w:ascii="Consolas"/>
          <w:b w:val="false"/>
          <w:i w:val="false"/>
          <w:color w:val="000000"/>
          <w:sz w:val="20"/>
        </w:rPr>
        <w:t>
сәйкестендіру нөмері, жеке куәліктің №, кім және қашан берді) 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Ақпараттық жүйелерде қамтылған заңды құпиямен қорғалатын мәліметтерді</w:t>
      </w:r>
      <w:r>
        <w:br/>
      </w:r>
      <w:r>
        <w:rPr>
          <w:rFonts w:ascii="Consolas"/>
          <w:b w:val="false"/>
          <w:i w:val="false"/>
          <w:color w:val="000000"/>
          <w:sz w:val="20"/>
        </w:rPr>
        <w:t>
пайдалануға келісім беремін.</w:t>
      </w:r>
    </w:p>
    <w:p>
      <w:pPr>
        <w:spacing w:after="0"/>
        <w:ind w:left="0"/>
        <w:jc w:val="left"/>
      </w:pPr>
      <w:r>
        <w:rPr>
          <w:rFonts w:ascii="Consolas"/>
          <w:b w:val="false"/>
          <w:i w:val="false"/>
          <w:color w:val="000000"/>
          <w:sz w:val="20"/>
        </w:rPr>
        <w:t xml:space="preserve">«___» __________20__ жыл ____________________________________________                               (Ата-аналардың екеуінің қолдары) </w:t>
      </w:r>
    </w:p>
    <w:bookmarkStart w:name="z225" w:id="55"/>
    <w:p>
      <w:pPr>
        <w:spacing w:after="0"/>
        <w:ind w:left="0"/>
        <w:jc w:val="right"/>
      </w:pPr>
      <w:r>
        <w:rPr>
          <w:rFonts w:ascii="Consolas"/>
          <w:b w:val="false"/>
          <w:i w:val="false"/>
          <w:color w:val="000000"/>
          <w:sz w:val="20"/>
        </w:rPr>
        <w:t xml:space="preserve">
«Бірыңғай жинақтаушы зейнетақы қорына    </w:t>
      </w:r>
      <w:r>
        <w:br/>
      </w:r>
      <w:r>
        <w:rPr>
          <w:rFonts w:ascii="Consolas"/>
          <w:b w:val="false"/>
          <w:i w:val="false"/>
          <w:color w:val="000000"/>
          <w:sz w:val="20"/>
        </w:rPr>
        <w:t xml:space="preserve">
және (немесе) ерікті жинақтаушы зейнетақы  </w:t>
      </w:r>
      <w:r>
        <w:br/>
      </w:r>
      <w:r>
        <w:rPr>
          <w:rFonts w:ascii="Consolas"/>
          <w:b w:val="false"/>
          <w:i w:val="false"/>
          <w:color w:val="000000"/>
          <w:sz w:val="20"/>
        </w:rPr>
        <w:t xml:space="preserve">
қорына, банктерге, ішкі істер органдарына </w:t>
      </w:r>
      <w:r>
        <w:br/>
      </w:r>
      <w:r>
        <w:rPr>
          <w:rFonts w:ascii="Consolas"/>
          <w:b w:val="false"/>
          <w:i w:val="false"/>
          <w:color w:val="000000"/>
          <w:sz w:val="20"/>
        </w:rPr>
        <w:t xml:space="preserve">
кәмелетке толмаған балалардың мүлкіне иелік </w:t>
      </w:r>
      <w:r>
        <w:br/>
      </w:r>
      <w:r>
        <w:rPr>
          <w:rFonts w:ascii="Consolas"/>
          <w:b w:val="false"/>
          <w:i w:val="false"/>
          <w:color w:val="000000"/>
          <w:sz w:val="20"/>
        </w:rPr>
        <w:t xml:space="preserve">
ету және кәмелетке толмаған балаларға мұра </w:t>
      </w:r>
      <w:r>
        <w:br/>
      </w:r>
      <w:r>
        <w:rPr>
          <w:rFonts w:ascii="Consolas"/>
          <w:b w:val="false"/>
          <w:i w:val="false"/>
          <w:color w:val="000000"/>
          <w:sz w:val="20"/>
        </w:rPr>
        <w:t xml:space="preserve">
ресімдеу үшін анықтамалар беру» мемлекеттік </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6-қосымша                    </w:t>
      </w:r>
    </w:p>
    <w:bookmarkEnd w:id="55"/>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 xml:space="preserve">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басшысы         </w:t>
      </w:r>
      <w:r>
        <w:br/>
      </w:r>
      <w:r>
        <w:rPr>
          <w:rFonts w:ascii="Consolas"/>
          <w:b w:val="false"/>
          <w:i w:val="false"/>
          <w:color w:val="000000"/>
          <w:sz w:val="20"/>
        </w:rPr>
        <w:t>
__________________________________</w:t>
      </w:r>
      <w:r>
        <w:br/>
      </w:r>
      <w:r>
        <w:rPr>
          <w:rFonts w:ascii="Consolas"/>
          <w:b w:val="false"/>
          <w:i w:val="false"/>
          <w:color w:val="000000"/>
          <w:sz w:val="20"/>
        </w:rPr>
        <w:t>
мекенжайы бойынша тұратын, телефоны:</w:t>
      </w:r>
      <w:r>
        <w:br/>
      </w:r>
      <w:r>
        <w:rPr>
          <w:rFonts w:ascii="Consolas"/>
          <w:b w:val="false"/>
          <w:i w:val="false"/>
          <w:color w:val="000000"/>
          <w:sz w:val="20"/>
        </w:rPr>
        <w:t>
азамата (ша) ______________________</w:t>
      </w:r>
      <w:r>
        <w:br/>
      </w:r>
      <w:r>
        <w:rPr>
          <w:rFonts w:ascii="Consolas"/>
          <w:b w:val="false"/>
          <w:i w:val="false"/>
          <w:color w:val="000000"/>
          <w:sz w:val="20"/>
        </w:rPr>
        <w:t>
__________________________________</w:t>
      </w:r>
      <w:r>
        <w:br/>
      </w:r>
      <w:r>
        <w:rPr>
          <w:rFonts w:ascii="Consolas"/>
          <w:b w:val="false"/>
          <w:i w:val="false"/>
          <w:color w:val="000000"/>
          <w:sz w:val="20"/>
        </w:rPr>
        <w:t>
(өтініш берушінің Т.А.Ә. (бар болғанда)</w:t>
      </w:r>
      <w:r>
        <w:br/>
      </w:r>
      <w:r>
        <w:rPr>
          <w:rFonts w:ascii="Consolas"/>
          <w:b w:val="false"/>
          <w:i w:val="false"/>
          <w:color w:val="000000"/>
          <w:sz w:val="20"/>
        </w:rPr>
        <w:t xml:space="preserve">
жеке сәйкестендіру нөмері) </w:t>
      </w:r>
    </w:p>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      Сізден кәмелетке толмаған бала (балалар) 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меншік құқығында тиесілі көлік құралына қатысты мәміле жасауға</w:t>
      </w:r>
      <w:r>
        <w:br/>
      </w:r>
      <w:r>
        <w:rPr>
          <w:rFonts w:ascii="Consolas"/>
          <w:b w:val="false"/>
          <w:i w:val="false"/>
          <w:color w:val="000000"/>
          <w:sz w:val="20"/>
        </w:rPr>
        <w:t>
рұқсат беруіңізді сұраймын.</w:t>
      </w:r>
      <w:r>
        <w:br/>
      </w:r>
      <w:r>
        <w:rPr>
          <w:rFonts w:ascii="Consolas"/>
          <w:b w:val="false"/>
          <w:i w:val="false"/>
          <w:color w:val="000000"/>
          <w:sz w:val="20"/>
        </w:rPr>
        <w:t>
Ақпараттық жүйелерде қамтылған заңды құпиямен қорғалатын мәліметтерді</w:t>
      </w:r>
      <w:r>
        <w:br/>
      </w:r>
      <w:r>
        <w:rPr>
          <w:rFonts w:ascii="Consolas"/>
          <w:b w:val="false"/>
          <w:i w:val="false"/>
          <w:color w:val="000000"/>
          <w:sz w:val="20"/>
        </w:rPr>
        <w:t>
пайдалануға келісім беремін.</w:t>
      </w:r>
    </w:p>
    <w:p>
      <w:pPr>
        <w:spacing w:after="0"/>
        <w:ind w:left="0"/>
        <w:jc w:val="left"/>
      </w:pPr>
      <w:r>
        <w:rPr>
          <w:rFonts w:ascii="Consolas"/>
          <w:b w:val="false"/>
          <w:i w:val="false"/>
          <w:color w:val="000000"/>
          <w:sz w:val="20"/>
        </w:rPr>
        <w:t>«___» __________20__ жыл ____________________________________________</w:t>
      </w:r>
      <w:r>
        <w:br/>
      </w:r>
      <w:r>
        <w:rPr>
          <w:rFonts w:ascii="Consolas"/>
          <w:b w:val="false"/>
          <w:i w:val="false"/>
          <w:color w:val="000000"/>
          <w:sz w:val="20"/>
        </w:rPr>
        <w:t>
                                   (өтініш берушінің қолы)</w:t>
      </w:r>
    </w:p>
    <w:bookmarkStart w:name="z226" w:id="56"/>
    <w:p>
      <w:pPr>
        <w:spacing w:after="0"/>
        <w:ind w:left="0"/>
        <w:jc w:val="right"/>
      </w:pPr>
      <w:r>
        <w:rPr>
          <w:rFonts w:ascii="Consolas"/>
          <w:b w:val="false"/>
          <w:i w:val="false"/>
          <w:color w:val="000000"/>
          <w:sz w:val="20"/>
        </w:rPr>
        <w:t xml:space="preserve">
«Бірыңғай жинақтаушы зейнетақы қорына    </w:t>
      </w:r>
      <w:r>
        <w:br/>
      </w:r>
      <w:r>
        <w:rPr>
          <w:rFonts w:ascii="Consolas"/>
          <w:b w:val="false"/>
          <w:i w:val="false"/>
          <w:color w:val="000000"/>
          <w:sz w:val="20"/>
        </w:rPr>
        <w:t xml:space="preserve">
және (немесе) ерікті жинақтаушы зейнетақы </w:t>
      </w:r>
      <w:r>
        <w:br/>
      </w:r>
      <w:r>
        <w:rPr>
          <w:rFonts w:ascii="Consolas"/>
          <w:b w:val="false"/>
          <w:i w:val="false"/>
          <w:color w:val="000000"/>
          <w:sz w:val="20"/>
        </w:rPr>
        <w:t xml:space="preserve">
қорына, банктерге, ішкі істер органдарына </w:t>
      </w:r>
      <w:r>
        <w:br/>
      </w:r>
      <w:r>
        <w:rPr>
          <w:rFonts w:ascii="Consolas"/>
          <w:b w:val="false"/>
          <w:i w:val="false"/>
          <w:color w:val="000000"/>
          <w:sz w:val="20"/>
        </w:rPr>
        <w:t>
кәмелетке толмаған балалардың мүлкіне иелік</w:t>
      </w:r>
      <w:r>
        <w:br/>
      </w:r>
      <w:r>
        <w:rPr>
          <w:rFonts w:ascii="Consolas"/>
          <w:b w:val="false"/>
          <w:i w:val="false"/>
          <w:color w:val="000000"/>
          <w:sz w:val="20"/>
        </w:rPr>
        <w:t>
ету және кәмелетке толмаған балаларға мұра</w:t>
      </w:r>
      <w:r>
        <w:br/>
      </w:r>
      <w:r>
        <w:rPr>
          <w:rFonts w:ascii="Consolas"/>
          <w:b w:val="false"/>
          <w:i w:val="false"/>
          <w:color w:val="000000"/>
          <w:sz w:val="20"/>
        </w:rPr>
        <w:t>
ресімдеу үшін анықтамалар беру»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7-қосымша                 </w:t>
      </w:r>
    </w:p>
    <w:bookmarkEnd w:id="56"/>
    <w:p>
      <w:pPr>
        <w:spacing w:after="0"/>
        <w:ind w:left="0"/>
        <w:jc w:val="right"/>
      </w:pPr>
      <w:r>
        <w:rPr>
          <w:rFonts w:ascii="Consolas"/>
          <w:b w:val="false"/>
          <w:i w:val="false"/>
          <w:color w:val="000000"/>
          <w:sz w:val="20"/>
        </w:rPr>
        <w:t>Нысан</w:t>
      </w:r>
    </w:p>
    <w:p>
      <w:pPr>
        <w:spacing w:after="0"/>
        <w:ind w:left="0"/>
        <w:jc w:val="left"/>
      </w:pPr>
      <w:r>
        <w:rPr>
          <w:rFonts w:ascii="Consolas"/>
          <w:b/>
          <w:i w:val="false"/>
          <w:color w:val="000000"/>
        </w:rPr>
        <w:t xml:space="preserve"> Құжаттарды қабылдаудан бас тарту туралы</w:t>
      </w:r>
      <w:r>
        <w:br/>
      </w:r>
      <w:r>
        <w:rPr>
          <w:rFonts w:ascii="Consolas"/>
          <w:b/>
          <w:i w:val="false"/>
          <w:color w:val="000000"/>
        </w:rPr>
        <w:t>
Қолхат</w:t>
      </w:r>
    </w:p>
    <w:p>
      <w:pPr>
        <w:spacing w:after="0"/>
        <w:ind w:left="0"/>
        <w:jc w:val="left"/>
      </w:pPr>
      <w:r>
        <w:rPr>
          <w:rFonts w:ascii="Consolas"/>
          <w:b w:val="false"/>
          <w:i w:val="false"/>
          <w:color w:val="000000"/>
          <w:sz w:val="20"/>
        </w:rPr>
        <w:t>      «Мемлекеттік көрсетілетін қызметтер туралы» 2013 жылғы 15</w:t>
      </w:r>
      <w:r>
        <w:br/>
      </w:r>
      <w:r>
        <w:rPr>
          <w:rFonts w:ascii="Consolas"/>
          <w:b w:val="false"/>
          <w:i w:val="false"/>
          <w:color w:val="000000"/>
          <w:sz w:val="20"/>
        </w:rPr>
        <w:t>
сәуірдегі Қазақстан Республикасы Заңының 20-бабының </w:t>
      </w:r>
      <w:r>
        <w:rPr>
          <w:rFonts w:ascii="Consolas"/>
          <w:b w:val="false"/>
          <w:i w:val="false"/>
          <w:color w:val="000000"/>
          <w:sz w:val="20"/>
        </w:rPr>
        <w:t>2) тармақшасын</w:t>
      </w:r>
      <w:r>
        <w:br/>
      </w:r>
      <w:r>
        <w:rPr>
          <w:rFonts w:ascii="Consolas"/>
          <w:b w:val="false"/>
          <w:i w:val="false"/>
          <w:color w:val="000000"/>
          <w:sz w:val="20"/>
        </w:rPr>
        <w:t>
басшылыққа алып, ««Азаматтар үшін Үкімет» Мемлекеттік корпорациясының</w:t>
      </w:r>
      <w:r>
        <w:br/>
      </w:r>
      <w:r>
        <w:rPr>
          <w:rFonts w:ascii="Consolas"/>
          <w:b w:val="false"/>
          <w:i w:val="false"/>
          <w:color w:val="000000"/>
          <w:sz w:val="20"/>
        </w:rPr>
        <w:t>
коммерциялық емес қоғамы филиалының № __ бөлімі</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(мекенжайды көрсету)</w:t>
      </w:r>
      <w:r>
        <w:br/>
      </w:r>
      <w:r>
        <w:rPr>
          <w:rFonts w:ascii="Consolas"/>
          <w:b w:val="false"/>
          <w:i w:val="false"/>
          <w:color w:val="000000"/>
          <w:sz w:val="20"/>
        </w:rPr>
        <w:t>
мемлекеттік көрсетілетін қызмет стандартында көзделген тізбеге сәйкес</w:t>
      </w:r>
      <w:r>
        <w:br/>
      </w:r>
      <w:r>
        <w:rPr>
          <w:rFonts w:ascii="Consolas"/>
          <w:b w:val="false"/>
          <w:i w:val="false"/>
          <w:color w:val="000000"/>
          <w:sz w:val="20"/>
        </w:rPr>
        <w:t>
Сіз ұсынған құжаттар топтамасының толық болмауына байланысты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(мемлекеттік көрсетілетін қызметтің атауы)</w:t>
      </w:r>
      <w:r>
        <w:br/>
      </w:r>
      <w:r>
        <w:rPr>
          <w:rFonts w:ascii="Consolas"/>
          <w:b w:val="false"/>
          <w:i w:val="false"/>
          <w:color w:val="000000"/>
          <w:sz w:val="20"/>
        </w:rPr>
        <w:t>
мемлекеттік қызмет көрсетуге құжаттарды қабылдаудан бас тартады, атап</w:t>
      </w:r>
      <w:r>
        <w:br/>
      </w:r>
      <w:r>
        <w:rPr>
          <w:rFonts w:ascii="Consolas"/>
          <w:b w:val="false"/>
          <w:i w:val="false"/>
          <w:color w:val="000000"/>
          <w:sz w:val="20"/>
        </w:rPr>
        <w:t>
айтқанда:</w:t>
      </w:r>
      <w:r>
        <w:br/>
      </w:r>
      <w:r>
        <w:rPr>
          <w:rFonts w:ascii="Consolas"/>
          <w:b w:val="false"/>
          <w:i w:val="false"/>
          <w:color w:val="000000"/>
          <w:sz w:val="20"/>
        </w:rPr>
        <w:t>
      Жоқ құжаттардың атауы:</w:t>
      </w:r>
      <w:r>
        <w:br/>
      </w:r>
      <w:r>
        <w:rPr>
          <w:rFonts w:ascii="Consolas"/>
          <w:b w:val="false"/>
          <w:i w:val="false"/>
          <w:color w:val="000000"/>
          <w:sz w:val="20"/>
        </w:rPr>
        <w:t>
1) _________________________________________________________________;</w:t>
      </w:r>
      <w:r>
        <w:br/>
      </w:r>
      <w:r>
        <w:rPr>
          <w:rFonts w:ascii="Consolas"/>
          <w:b w:val="false"/>
          <w:i w:val="false"/>
          <w:color w:val="000000"/>
          <w:sz w:val="20"/>
        </w:rPr>
        <w:t>
2) _________________________________________________________________;</w:t>
      </w:r>
      <w:r>
        <w:br/>
      </w:r>
      <w:r>
        <w:rPr>
          <w:rFonts w:ascii="Consolas"/>
          <w:b w:val="false"/>
          <w:i w:val="false"/>
          <w:color w:val="000000"/>
          <w:sz w:val="20"/>
        </w:rPr>
        <w:t>
3) _________________________________________________________________.</w:t>
      </w:r>
      <w:r>
        <w:br/>
      </w:r>
      <w:r>
        <w:rPr>
          <w:rFonts w:ascii="Consolas"/>
          <w:b w:val="false"/>
          <w:i w:val="false"/>
          <w:color w:val="000000"/>
          <w:sz w:val="20"/>
        </w:rPr>
        <w:t>
         Осы қолхат әр тарапқа біреуден 2 данада жасалды.</w:t>
      </w:r>
      <w:r>
        <w:br/>
      </w:r>
      <w:r>
        <w:rPr>
          <w:rFonts w:ascii="Consolas"/>
          <w:b w:val="false"/>
          <w:i w:val="false"/>
          <w:color w:val="000000"/>
          <w:sz w:val="20"/>
        </w:rPr>
        <w:t>
Т.А.Ә. (бар болғанда)</w:t>
      </w:r>
      <w:r>
        <w:br/>
      </w:r>
      <w:r>
        <w:rPr>
          <w:rFonts w:ascii="Consolas"/>
          <w:b w:val="false"/>
          <w:i w:val="false"/>
          <w:color w:val="000000"/>
          <w:sz w:val="20"/>
        </w:rPr>
        <w:t>
(Мемлекеттік корпорациясының қызметкері)          ___________________</w:t>
      </w:r>
      <w:r>
        <w:br/>
      </w:r>
      <w:r>
        <w:rPr>
          <w:rFonts w:ascii="Consolas"/>
          <w:b w:val="false"/>
          <w:i w:val="false"/>
          <w:color w:val="000000"/>
          <w:sz w:val="20"/>
        </w:rPr>
        <w:t>
                                                       (қолы)</w:t>
      </w:r>
      <w:r>
        <w:br/>
      </w:r>
      <w:r>
        <w:rPr>
          <w:rFonts w:ascii="Consolas"/>
          <w:b w:val="false"/>
          <w:i w:val="false"/>
          <w:color w:val="000000"/>
          <w:sz w:val="20"/>
        </w:rPr>
        <w:t>
Орындаушының Т.А.Ә. (бар болғанда) __________________________________</w:t>
      </w:r>
      <w:r>
        <w:br/>
      </w:r>
      <w:r>
        <w:rPr>
          <w:rFonts w:ascii="Consolas"/>
          <w:b w:val="false"/>
          <w:i w:val="false"/>
          <w:color w:val="000000"/>
          <w:sz w:val="20"/>
        </w:rPr>
        <w:t>
Телефоны ____________________________________________________________</w:t>
      </w:r>
      <w:r>
        <w:br/>
      </w:r>
      <w:r>
        <w:rPr>
          <w:rFonts w:ascii="Consolas"/>
          <w:b w:val="false"/>
          <w:i w:val="false"/>
          <w:color w:val="000000"/>
          <w:sz w:val="20"/>
        </w:rPr>
        <w:t>
Қабылдаушының Т.А.Ә. (бар болғанда) _________________________________</w:t>
      </w:r>
      <w:r>
        <w:br/>
      </w:r>
      <w:r>
        <w:rPr>
          <w:rFonts w:ascii="Consolas"/>
          <w:b w:val="false"/>
          <w:i w:val="false"/>
          <w:color w:val="000000"/>
          <w:sz w:val="20"/>
        </w:rPr>
        <w:t>
                               (көрсетілетін қызметті алушының қолы)</w:t>
      </w:r>
    </w:p>
    <w:p>
      <w:pPr>
        <w:spacing w:after="0"/>
        <w:ind w:left="0"/>
        <w:jc w:val="left"/>
      </w:pPr>
      <w:r>
        <w:rPr>
          <w:rFonts w:ascii="Consolas"/>
          <w:b w:val="false"/>
          <w:i w:val="false"/>
          <w:color w:val="000000"/>
          <w:sz w:val="20"/>
        </w:rPr>
        <w:t>«____» _____________ 20__ жыл</w:t>
      </w:r>
    </w:p>
    <w:bookmarkStart w:name="z232" w:id="57"/>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сәуірдегі  </w:t>
      </w:r>
      <w:r>
        <w:br/>
      </w:r>
      <w:r>
        <w:rPr>
          <w:rFonts w:ascii="Consolas"/>
          <w:b w:val="false"/>
          <w:i w:val="false"/>
          <w:color w:val="000000"/>
          <w:sz w:val="20"/>
        </w:rPr>
        <w:t>
№ 198 бұйрығына 4-қосымша</w:t>
      </w:r>
    </w:p>
    <w:bookmarkEnd w:id="57"/>
    <w:bookmarkStart w:name="z233" w:id="58"/>
    <w:p>
      <w:pPr>
        <w:spacing w:after="0"/>
        <w:ind w:left="0"/>
        <w:jc w:val="left"/>
      </w:pPr>
      <w:r>
        <w:rPr>
          <w:rFonts w:ascii="Consolas"/>
          <w:b/>
          <w:i w:val="false"/>
          <w:color w:val="000000"/>
        </w:rPr>
        <w:t xml:space="preserve"> 
«Кәмелетке толмаған балаларға меншік құқығында тиесілі мүлікпен</w:t>
      </w:r>
      <w:r>
        <w:br/>
      </w:r>
      <w:r>
        <w:rPr>
          <w:rFonts w:ascii="Consolas"/>
          <w:b/>
          <w:i w:val="false"/>
          <w:color w:val="000000"/>
        </w:rPr>
        <w:t>
жасалатын мәмілелерді ресімдеу үшін қорғаншылық немесе</w:t>
      </w:r>
      <w:r>
        <w:br/>
      </w:r>
      <w:r>
        <w:rPr>
          <w:rFonts w:ascii="Consolas"/>
          <w:b/>
          <w:i w:val="false"/>
          <w:color w:val="000000"/>
        </w:rPr>
        <w:t>
қамқоршылық бойынша функцияларды жүзеге асыратын органдардың</w:t>
      </w:r>
      <w:r>
        <w:br/>
      </w:r>
      <w:r>
        <w:rPr>
          <w:rFonts w:ascii="Consolas"/>
          <w:b/>
          <w:i w:val="false"/>
          <w:color w:val="000000"/>
        </w:rPr>
        <w:t>
анықтамаларын беру» мемлекеттік көрсетілетін қызмет стандарты</w:t>
      </w:r>
    </w:p>
    <w:bookmarkEnd w:id="58"/>
    <w:p>
      <w:pPr>
        <w:spacing w:after="0"/>
        <w:ind w:left="0"/>
        <w:jc w:val="left"/>
      </w:pPr>
      <w:r>
        <w:rPr>
          <w:rFonts w:ascii="Consolas"/>
          <w:b w:val="false"/>
          <w:i w:val="false"/>
          <w:color w:val="ff0000"/>
          <w:sz w:val="20"/>
        </w:rPr>
        <w:t xml:space="preserve">      Ескерту. 4-қосымша жаңа редакцияда - ҚР Білім және ғылым министрінің 21.01.2016 </w:t>
      </w:r>
      <w:r>
        <w:rPr>
          <w:rFonts w:ascii="Consolas"/>
          <w:b w:val="false"/>
          <w:i w:val="false"/>
          <w:color w:val="ff0000"/>
          <w:sz w:val="20"/>
        </w:rPr>
        <w:t>№ 53</w:t>
      </w:r>
      <w:r>
        <w:rPr>
          <w:rFonts w:ascii="Consolas"/>
          <w:b w:val="false"/>
          <w:i w:val="false"/>
          <w:color w:val="ff0000"/>
          <w:sz w:val="20"/>
        </w:rPr>
        <w:t xml:space="preserve"> (01.03.2016 бастап қолданысқа енгізіледі) бұйрығымен.</w:t>
      </w:r>
    </w:p>
    <w:bookmarkStart w:name="z227" w:id="59"/>
    <w:p>
      <w:pPr>
        <w:spacing w:after="0"/>
        <w:ind w:left="0"/>
        <w:jc w:val="left"/>
      </w:pPr>
      <w:r>
        <w:rPr>
          <w:rFonts w:ascii="Consolas"/>
          <w:b/>
          <w:i w:val="false"/>
          <w:color w:val="000000"/>
        </w:rPr>
        <w:t xml:space="preserve"> 
1. Жалпы ережелер</w:t>
      </w:r>
    </w:p>
    <w:bookmarkEnd w:id="59"/>
    <w:bookmarkStart w:name="z228" w:id="60"/>
    <w:p>
      <w:pPr>
        <w:spacing w:after="0"/>
        <w:ind w:left="0"/>
        <w:jc w:val="left"/>
      </w:pPr>
      <w:r>
        <w:rPr>
          <w:rFonts w:ascii="Consolas"/>
          <w:b w:val="false"/>
          <w:i w:val="false"/>
          <w:color w:val="000000"/>
          <w:sz w:val="20"/>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Consolas"/>
          <w:b w:val="false"/>
          <w:i w:val="false"/>
          <w:color w:val="000000"/>
          <w:sz w:val="20"/>
        </w:rPr>
        <w:t>
</w:t>
      </w:r>
      <w:r>
        <w:rPr>
          <w:rFonts w:ascii="Consolas"/>
          <w:b w:val="false"/>
          <w:i w:val="false"/>
          <w:color w:val="000000"/>
          <w:sz w:val="20"/>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Consolas"/>
          <w:b w:val="false"/>
          <w:i w:val="false"/>
          <w:color w:val="000000"/>
          <w:sz w:val="20"/>
        </w:rPr>
        <w:t>
</w:t>
      </w:r>
      <w:r>
        <w:rPr>
          <w:rFonts w:ascii="Consolas"/>
          <w:b w:val="false"/>
          <w:i w:val="false"/>
          <w:color w:val="000000"/>
          <w:sz w:val="20"/>
        </w:rPr>
        <w:t>
      Өтінішті қабылдау және мемлекеттік қызмет көрсетудің нәтижені беру:</w:t>
      </w:r>
      <w:r>
        <w:br/>
      </w:r>
      <w:r>
        <w:rPr>
          <w:rFonts w:ascii="Consolas"/>
          <w:b w:val="false"/>
          <w:i w:val="false"/>
          <w:color w:val="000000"/>
          <w:sz w:val="20"/>
        </w:rPr>
        <w:t>
</w:t>
      </w:r>
      <w:r>
        <w:rPr>
          <w:rFonts w:ascii="Consolas"/>
          <w:b w:val="false"/>
          <w:i w:val="false"/>
          <w:color w:val="000000"/>
          <w:sz w:val="20"/>
        </w:rPr>
        <w:t>
      1) «Азаматтарға арналған үкімет» мемлекеттік корпорациясының коммерциялық емес қоғамы (бұдан әрі – Мемлекеттік корпорация);</w:t>
      </w:r>
      <w:r>
        <w:br/>
      </w:r>
      <w:r>
        <w:rPr>
          <w:rFonts w:ascii="Consolas"/>
          <w:b w:val="false"/>
          <w:i w:val="false"/>
          <w:color w:val="000000"/>
          <w:sz w:val="20"/>
        </w:rPr>
        <w:t>
</w:t>
      </w:r>
      <w:r>
        <w:rPr>
          <w:rFonts w:ascii="Consolas"/>
          <w:b w:val="false"/>
          <w:i w:val="false"/>
          <w:color w:val="000000"/>
          <w:sz w:val="20"/>
        </w:rPr>
        <w:t>
      2) «электрондық үкіметтің» www.e.gov.kz веб-порталы (бұдан әрі – портал) арқылы жүзеге асырылады.</w:t>
      </w:r>
    </w:p>
    <w:bookmarkEnd w:id="60"/>
    <w:bookmarkStart w:name="z236" w:id="61"/>
    <w:p>
      <w:pPr>
        <w:spacing w:after="0"/>
        <w:ind w:left="0"/>
        <w:jc w:val="left"/>
      </w:pPr>
      <w:r>
        <w:rPr>
          <w:rFonts w:ascii="Consolas"/>
          <w:b/>
          <w:i w:val="false"/>
          <w:color w:val="000000"/>
        </w:rPr>
        <w:t xml:space="preserve"> 
2. Мемлекеттік қызмет көрсету тәртібі</w:t>
      </w:r>
    </w:p>
    <w:bookmarkEnd w:id="61"/>
    <w:bookmarkStart w:name="z237" w:id="62"/>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Мемлекеттік корпорациясына құжаттарды тапсырған, сондай-ақ портал арқылы өтініш берген сәттен бастап – бес жұмыс күні.</w:t>
      </w:r>
      <w:r>
        <w:br/>
      </w:r>
      <w:r>
        <w:rPr>
          <w:rFonts w:ascii="Consolas"/>
          <w:b w:val="false"/>
          <w:i w:val="false"/>
          <w:color w:val="000000"/>
          <w:sz w:val="20"/>
        </w:rPr>
        <w:t>
      Мемлекеттік корпорациясына жүгінген кезде қабылдау күні мемлекеттік қызмет көрсету мерзіміне кірмейді.</w:t>
      </w:r>
      <w:r>
        <w:br/>
      </w:r>
      <w:r>
        <w:rPr>
          <w:rFonts w:ascii="Consolas"/>
          <w:b w:val="false"/>
          <w:i w:val="false"/>
          <w:color w:val="000000"/>
          <w:sz w:val="20"/>
        </w:rPr>
        <w:t>
</w:t>
      </w:r>
      <w:r>
        <w:rPr>
          <w:rFonts w:ascii="Consolas"/>
          <w:b w:val="false"/>
          <w:i w:val="false"/>
          <w:color w:val="000000"/>
          <w:sz w:val="20"/>
        </w:rPr>
        <w:t>
      2) көрсетілетін қызметті берушіге немесе Мемлекеттік корпорациясында көрсетілетін қызметті алушының құжаттарды тапсыруы үшін күтудің рұқсат берілетін ең ұзақ уақыты – 15 минут;</w:t>
      </w:r>
      <w:r>
        <w:br/>
      </w:r>
      <w:r>
        <w:rPr>
          <w:rFonts w:ascii="Consolas"/>
          <w:b w:val="false"/>
          <w:i w:val="false"/>
          <w:color w:val="000000"/>
          <w:sz w:val="20"/>
        </w:rPr>
        <w:t>
</w:t>
      </w:r>
      <w:r>
        <w:rPr>
          <w:rFonts w:ascii="Consolas"/>
          <w:b w:val="false"/>
          <w:i w:val="false"/>
          <w:color w:val="000000"/>
          <w:sz w:val="20"/>
        </w:rPr>
        <w:t>
      3) көрсетілетін қызметті берушінің көрсетілетін қызметті алушыға қызмет көрсетуінің рұқсат берілетін ең ұзақ уақыты – 30 минут, Мемлекеттік корпорациясында – 15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 электрондық (ішінара автоматтандырылған) және (немесе) қағаз жүзінде.</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 10-тармағында көрсетілген жағдайларда және негіздер бойынша мемлекеттік қызмет көрсетуден бас тарту туралы дәлелді жауап.</w:t>
      </w:r>
      <w:r>
        <w:br/>
      </w:r>
      <w:r>
        <w:rPr>
          <w:rFonts w:ascii="Consolas"/>
          <w:b w:val="false"/>
          <w:i w:val="false"/>
          <w:color w:val="000000"/>
          <w:sz w:val="20"/>
        </w:rPr>
        <w:t>
</w:t>
      </w:r>
      <w:r>
        <w:rPr>
          <w:rFonts w:ascii="Consolas"/>
          <w:b w:val="false"/>
          <w:i w:val="false"/>
          <w:color w:val="000000"/>
          <w:sz w:val="20"/>
        </w:rPr>
        <w:t>
      Мемлекеттік қызмет көрсету нәтижесін ұсыну нысаны – электрондық (ішінара автоматтандырылған) және (немесе) қағаз түрінде.</w:t>
      </w:r>
      <w:r>
        <w:br/>
      </w:r>
      <w:r>
        <w:rPr>
          <w:rFonts w:ascii="Consolas"/>
          <w:b w:val="false"/>
          <w:i w:val="false"/>
          <w:color w:val="000000"/>
          <w:sz w:val="20"/>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Consolas"/>
          <w:b w:val="false"/>
          <w:i w:val="false"/>
          <w:color w:val="000000"/>
          <w:sz w:val="20"/>
        </w:rPr>
        <w:t>
</w:t>
      </w:r>
      <w:r>
        <w:rPr>
          <w:rFonts w:ascii="Consolas"/>
          <w:b w:val="false"/>
          <w:i w:val="false"/>
          <w:color w:val="000000"/>
          <w:sz w:val="20"/>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Жұмыс кестесі:</w:t>
      </w:r>
      <w:r>
        <w:br/>
      </w:r>
      <w:r>
        <w:rPr>
          <w:rFonts w:ascii="Consolas"/>
          <w:b w:val="false"/>
          <w:i w:val="false"/>
          <w:color w:val="000000"/>
          <w:sz w:val="20"/>
        </w:rPr>
        <w:t>
</w:t>
      </w:r>
      <w:r>
        <w:rPr>
          <w:rFonts w:ascii="Consolas"/>
          <w:b w:val="false"/>
          <w:i w:val="false"/>
          <w:color w:val="000000"/>
          <w:sz w:val="20"/>
        </w:rPr>
        <w:t>
      1) Мемлекеттік корпорациясында: Қазақстан Республикасының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Consolas"/>
          <w:b w:val="false"/>
          <w:i w:val="false"/>
          <w:color w:val="000000"/>
          <w:sz w:val="20"/>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r>
        <w:br/>
      </w:r>
      <w:r>
        <w:rPr>
          <w:rFonts w:ascii="Consolas"/>
          <w:b w:val="false"/>
          <w:i w:val="false"/>
          <w:color w:val="000000"/>
          <w:sz w:val="20"/>
        </w:rPr>
        <w:t>
</w:t>
      </w:r>
      <w:r>
        <w:rPr>
          <w:rFonts w:ascii="Consolas"/>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Consolas"/>
          <w:b w:val="false"/>
          <w:i w:val="false"/>
          <w:color w:val="000000"/>
          <w:sz w:val="20"/>
        </w:rPr>
        <w:t>
</w:t>
      </w:r>
      <w:r>
        <w:rPr>
          <w:rFonts w:ascii="Consolas"/>
          <w:b w:val="false"/>
          <w:i w:val="false"/>
          <w:color w:val="000000"/>
          <w:sz w:val="20"/>
        </w:rPr>
        <w:t>
      9.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нотариалдық кеңседен анықтама алу үшін:</w:t>
      </w:r>
      <w:r>
        <w:br/>
      </w:r>
      <w:r>
        <w:rPr>
          <w:rFonts w:ascii="Consolas"/>
          <w:b w:val="false"/>
          <w:i w:val="false"/>
          <w:color w:val="000000"/>
          <w:sz w:val="20"/>
        </w:rPr>
        <w:t>
      Мемлекеттік корпорациясында: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көрсетілетін қызметті алушыдан кепілді тұрғын үй беру туралы нотариалды расталған өтініш не кепілді тұрғын үй беру туралы жақын туыстарының нотариалды расталған өтініші;</w:t>
      </w:r>
      <w:r>
        <w:br/>
      </w:r>
      <w:r>
        <w:rPr>
          <w:rFonts w:ascii="Consolas"/>
          <w:b w:val="false"/>
          <w:i w:val="false"/>
          <w:color w:val="000000"/>
          <w:sz w:val="20"/>
        </w:rPr>
        <w:t>
</w:t>
      </w:r>
      <w:r>
        <w:rPr>
          <w:rFonts w:ascii="Consolas"/>
          <w:b w:val="false"/>
          <w:i w:val="false"/>
          <w:color w:val="000000"/>
          <w:sz w:val="20"/>
        </w:rPr>
        <w:t>
      4)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 (бала 10 жасқа толған жағдайда);</w:t>
      </w:r>
      <w:r>
        <w:br/>
      </w:r>
      <w:r>
        <w:rPr>
          <w:rFonts w:ascii="Consolas"/>
          <w:b w:val="false"/>
          <w:i w:val="false"/>
          <w:color w:val="000000"/>
          <w:sz w:val="20"/>
        </w:rPr>
        <w:t>
</w:t>
      </w:r>
      <w:r>
        <w:rPr>
          <w:rFonts w:ascii="Consolas"/>
          <w:b w:val="false"/>
          <w:i w:val="false"/>
          <w:color w:val="000000"/>
          <w:sz w:val="20"/>
        </w:rPr>
        <w:t>
      5) мәмілелерді ресімдеуге келмеген жұбайының (зайыбының) атынан нотариус растаған сенімхат, егер жұбайы (зайыбы) қайтыс болған жағдайда қайтыс болуы туралы куәлік;</w:t>
      </w:r>
      <w:r>
        <w:br/>
      </w:r>
      <w:r>
        <w:rPr>
          <w:rFonts w:ascii="Consolas"/>
          <w:b w:val="false"/>
          <w:i w:val="false"/>
          <w:color w:val="000000"/>
          <w:sz w:val="20"/>
        </w:rPr>
        <w:t>
</w:t>
      </w:r>
      <w:r>
        <w:rPr>
          <w:rFonts w:ascii="Consolas"/>
          <w:b w:val="false"/>
          <w:i w:val="false"/>
          <w:color w:val="000000"/>
          <w:sz w:val="20"/>
        </w:rPr>
        <w:t>
      6) бала 2007 жылғы 13 тамызға дейін не Қазақстан Республикасынан тыс жерде туылған жағдайда баланың туу туралы куәлігінің көшірмесі;</w:t>
      </w:r>
      <w:r>
        <w:br/>
      </w:r>
      <w:r>
        <w:rPr>
          <w:rFonts w:ascii="Consolas"/>
          <w:b w:val="false"/>
          <w:i w:val="false"/>
          <w:color w:val="000000"/>
          <w:sz w:val="20"/>
        </w:rPr>
        <w:t>
</w:t>
      </w:r>
      <w:r>
        <w:rPr>
          <w:rFonts w:ascii="Consolas"/>
          <w:b w:val="false"/>
          <w:i w:val="false"/>
          <w:color w:val="000000"/>
          <w:sz w:val="20"/>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r>
        <w:br/>
      </w:r>
      <w:r>
        <w:rPr>
          <w:rFonts w:ascii="Consolas"/>
          <w:b w:val="false"/>
          <w:i w:val="false"/>
          <w:color w:val="000000"/>
          <w:sz w:val="20"/>
        </w:rPr>
        <w:t>
</w:t>
      </w:r>
      <w:r>
        <w:rPr>
          <w:rFonts w:ascii="Consolas"/>
          <w:b w:val="false"/>
          <w:i w:val="false"/>
          <w:color w:val="000000"/>
          <w:sz w:val="20"/>
        </w:rPr>
        <w:t>
      8)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Consolas"/>
          <w:b w:val="false"/>
          <w:i w:val="false"/>
          <w:color w:val="000000"/>
          <w:sz w:val="20"/>
        </w:rPr>
        <w:t>бұйрығымен</w:t>
      </w:r>
      <w:r>
        <w:rPr>
          <w:rFonts w:ascii="Consolas"/>
          <w:b w:val="false"/>
          <w:i w:val="false"/>
          <w:color w:val="000000"/>
          <w:sz w:val="20"/>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 көрсетілетін қызметті алушының ЭЦҚ қойылған электрондық құжат нысанындағы сұранысы;</w:t>
      </w:r>
      <w:r>
        <w:br/>
      </w:r>
      <w:r>
        <w:rPr>
          <w:rFonts w:ascii="Consolas"/>
          <w:b w:val="false"/>
          <w:i w:val="false"/>
          <w:color w:val="000000"/>
          <w:sz w:val="20"/>
        </w:rPr>
        <w:t>
</w:t>
      </w:r>
      <w:r>
        <w:rPr>
          <w:rFonts w:ascii="Consolas"/>
          <w:b w:val="false"/>
          <w:i w:val="false"/>
          <w:color w:val="000000"/>
          <w:sz w:val="20"/>
        </w:rPr>
        <w:t>
      2) көрсетілетін қызметті алушыдан кепілді тұрғын үй беру туралы нотариалды расталған өтініштің не кепілді тұрғын үй беру туралы жақын туыстарының нотариалды расталған өтінішінің электрондық көшірмесі;</w:t>
      </w:r>
      <w:r>
        <w:br/>
      </w:r>
      <w:r>
        <w:rPr>
          <w:rFonts w:ascii="Consolas"/>
          <w:b w:val="false"/>
          <w:i w:val="false"/>
          <w:color w:val="000000"/>
          <w:sz w:val="20"/>
        </w:rPr>
        <w:t>
</w:t>
      </w:r>
      <w:r>
        <w:rPr>
          <w:rFonts w:ascii="Consolas"/>
          <w:b w:val="false"/>
          <w:i w:val="false"/>
          <w:color w:val="000000"/>
          <w:sz w:val="20"/>
        </w:rPr>
        <w:t>
      3)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келісімінің электрондық көшірмесі (бала 10 жасқа толған жағдайда);</w:t>
      </w:r>
      <w:r>
        <w:br/>
      </w:r>
      <w:r>
        <w:rPr>
          <w:rFonts w:ascii="Consolas"/>
          <w:b w:val="false"/>
          <w:i w:val="false"/>
          <w:color w:val="000000"/>
          <w:sz w:val="20"/>
        </w:rPr>
        <w:t>
</w:t>
      </w:r>
      <w:r>
        <w:rPr>
          <w:rFonts w:ascii="Consolas"/>
          <w:b w:val="false"/>
          <w:i w:val="false"/>
          <w:color w:val="000000"/>
          <w:sz w:val="20"/>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5) бала 2007 жылғы 13 тамызға дейін не Қазақстан Республикасынан тыс жерде туылған жағдайда баланың туу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6)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r>
        <w:br/>
      </w:r>
      <w:r>
        <w:rPr>
          <w:rFonts w:ascii="Consolas"/>
          <w:b w:val="false"/>
          <w:i w:val="false"/>
          <w:color w:val="000000"/>
          <w:sz w:val="20"/>
        </w:rPr>
        <w:t>
</w:t>
      </w:r>
      <w:r>
        <w:rPr>
          <w:rFonts w:ascii="Consolas"/>
          <w:b w:val="false"/>
          <w:i w:val="false"/>
          <w:color w:val="000000"/>
          <w:sz w:val="20"/>
        </w:rPr>
        <w:t>
      7) № </w:t>
      </w:r>
      <w:r>
        <w:rPr>
          <w:rFonts w:ascii="Consolas"/>
          <w:b w:val="false"/>
          <w:i w:val="false"/>
          <w:color w:val="000000"/>
          <w:sz w:val="20"/>
        </w:rPr>
        <w:t>112 бұйрықпен</w:t>
      </w:r>
      <w:r>
        <w:rPr>
          <w:rFonts w:ascii="Consolas"/>
          <w:b w:val="false"/>
          <w:i w:val="false"/>
          <w:color w:val="000000"/>
          <w:sz w:val="20"/>
        </w:rPr>
        <w:t xml:space="preserve"> бекітілген нысан бойынша туу туралы анықтаманың электрондық көшірмесі (2008 жылға дейін бала некесіз туылған жағдайда).</w:t>
      </w:r>
      <w:r>
        <w:br/>
      </w:r>
      <w:r>
        <w:rPr>
          <w:rFonts w:ascii="Consolas"/>
          <w:b w:val="false"/>
          <w:i w:val="false"/>
          <w:color w:val="000000"/>
          <w:sz w:val="20"/>
        </w:rPr>
        <w:t>
      кәмелетке толмаған балаға тиесілі тұрғын үй кепілдігімен несие ресімдеу үшін банктерге анықтама алу кезінде:</w:t>
      </w:r>
      <w:r>
        <w:br/>
      </w:r>
      <w:r>
        <w:rPr>
          <w:rFonts w:ascii="Consolas"/>
          <w:b w:val="false"/>
          <w:i w:val="false"/>
          <w:color w:val="000000"/>
          <w:sz w:val="20"/>
        </w:rPr>
        <w:t>
      Мемлекеттік корпорациясында: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3-қосымшаға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w:t>
      </w:r>
      <w:r>
        <w:br/>
      </w:r>
      <w:r>
        <w:rPr>
          <w:rFonts w:ascii="Consolas"/>
          <w:b w:val="false"/>
          <w:i w:val="false"/>
          <w:color w:val="000000"/>
          <w:sz w:val="20"/>
        </w:rPr>
        <w:t>
</w:t>
      </w:r>
      <w:r>
        <w:rPr>
          <w:rFonts w:ascii="Consolas"/>
          <w:b w:val="false"/>
          <w:i w:val="false"/>
          <w:color w:val="000000"/>
          <w:sz w:val="20"/>
        </w:rPr>
        <w:t>
      4) бала (балалар) оқитын білім беру ұйымының әкімшілігімен расталған тұрғын үйді иеліктен шығару бойынша мәміле жасауға тұрғын үйдың меншік иесі болып табылатын баланың (балалардың) келісімі (бала 10 жасқа толған жағдайда);</w:t>
      </w:r>
      <w:r>
        <w:br/>
      </w:r>
      <w:r>
        <w:rPr>
          <w:rFonts w:ascii="Consolas"/>
          <w:b w:val="false"/>
          <w:i w:val="false"/>
          <w:color w:val="000000"/>
          <w:sz w:val="20"/>
        </w:rPr>
        <w:t>
</w:t>
      </w:r>
      <w:r>
        <w:rPr>
          <w:rFonts w:ascii="Consolas"/>
          <w:b w:val="false"/>
          <w:i w:val="false"/>
          <w:color w:val="000000"/>
          <w:sz w:val="20"/>
        </w:rPr>
        <w:t>
      5) мәмілелерді ресімдеуге келмеген жұбайының (зайыбының) атынан нотариус растаған сенімхат, егер жұбайы (зайбы) қайтыс болған жағдайда қайтыс болуы туралы куәлік;</w:t>
      </w:r>
      <w:r>
        <w:br/>
      </w:r>
      <w:r>
        <w:rPr>
          <w:rFonts w:ascii="Consolas"/>
          <w:b w:val="false"/>
          <w:i w:val="false"/>
          <w:color w:val="000000"/>
          <w:sz w:val="20"/>
        </w:rPr>
        <w:t>
</w:t>
      </w:r>
      <w:r>
        <w:rPr>
          <w:rFonts w:ascii="Consolas"/>
          <w:b w:val="false"/>
          <w:i w:val="false"/>
          <w:color w:val="000000"/>
          <w:sz w:val="20"/>
        </w:rPr>
        <w:t>
      6)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r>
        <w:br/>
      </w:r>
      <w:r>
        <w:rPr>
          <w:rFonts w:ascii="Consolas"/>
          <w:b w:val="false"/>
          <w:i w:val="false"/>
          <w:color w:val="000000"/>
          <w:sz w:val="20"/>
        </w:rPr>
        <w:t>
</w:t>
      </w:r>
      <w:r>
        <w:rPr>
          <w:rFonts w:ascii="Consolas"/>
          <w:b w:val="false"/>
          <w:i w:val="false"/>
          <w:color w:val="000000"/>
          <w:sz w:val="20"/>
        </w:rPr>
        <w:t>
      7)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8)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9) № </w:t>
      </w:r>
      <w:r>
        <w:rPr>
          <w:rFonts w:ascii="Consolas"/>
          <w:b w:val="false"/>
          <w:i w:val="false"/>
          <w:color w:val="000000"/>
          <w:sz w:val="20"/>
        </w:rPr>
        <w:t>112 бұйрықпен</w:t>
      </w:r>
      <w:r>
        <w:rPr>
          <w:rFonts w:ascii="Consolas"/>
          <w:b w:val="false"/>
          <w:i w:val="false"/>
          <w:color w:val="000000"/>
          <w:sz w:val="20"/>
        </w:rPr>
        <w:t xml:space="preserve"> бекітілген нысан бойынша туу туралы анықтама (2008 жылға дейін бала некесіз туылған жағдайда).</w:t>
      </w:r>
      <w:r>
        <w:br/>
      </w:r>
      <w:r>
        <w:rPr>
          <w:rFonts w:ascii="Consolas"/>
          <w:b w:val="false"/>
          <w:i w:val="false"/>
          <w:color w:val="000000"/>
          <w:sz w:val="20"/>
        </w:rPr>
        <w:t>
</w:t>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 көрсетілетін қызметті алушының ЭЦҚ қойылған электрондық құжат нысанындағы сұранысы;</w:t>
      </w:r>
      <w:r>
        <w:br/>
      </w:r>
      <w:r>
        <w:rPr>
          <w:rFonts w:ascii="Consolas"/>
          <w:b w:val="false"/>
          <w:i w:val="false"/>
          <w:color w:val="000000"/>
          <w:sz w:val="20"/>
        </w:rPr>
        <w:t>
</w:t>
      </w:r>
      <w:r>
        <w:rPr>
          <w:rFonts w:ascii="Consolas"/>
          <w:b w:val="false"/>
          <w:i w:val="false"/>
          <w:color w:val="000000"/>
          <w:sz w:val="20"/>
        </w:rPr>
        <w:t>
      2) заңды өкілдерінен кепілді тұрғын үй беру туралы нотариалды расталған өтініштің не банк алдында міндеттерін тиісінше орындамаған жағдайда кепілді тұрғын үй беру туралы жақын туыстарынан нотариалды расталған өтінішінің электрондық көшірмесі;</w:t>
      </w:r>
      <w:r>
        <w:br/>
      </w:r>
      <w:r>
        <w:rPr>
          <w:rFonts w:ascii="Consolas"/>
          <w:b w:val="false"/>
          <w:i w:val="false"/>
          <w:color w:val="000000"/>
          <w:sz w:val="20"/>
        </w:rPr>
        <w:t>
</w:t>
      </w:r>
      <w:r>
        <w:rPr>
          <w:rFonts w:ascii="Consolas"/>
          <w:b w:val="false"/>
          <w:i w:val="false"/>
          <w:color w:val="000000"/>
          <w:sz w:val="20"/>
        </w:rPr>
        <w:t>
      3) кәмелетке толмаған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кәмелетке толмағанның (балалардың) келісімінің электрондық көшірмесі;</w:t>
      </w:r>
      <w:r>
        <w:br/>
      </w:r>
      <w:r>
        <w:rPr>
          <w:rFonts w:ascii="Consolas"/>
          <w:b w:val="false"/>
          <w:i w:val="false"/>
          <w:color w:val="000000"/>
          <w:sz w:val="20"/>
        </w:rPr>
        <w:t>
</w:t>
      </w:r>
      <w:r>
        <w:rPr>
          <w:rFonts w:ascii="Consolas"/>
          <w:b w:val="false"/>
          <w:i w:val="false"/>
          <w:color w:val="000000"/>
          <w:sz w:val="20"/>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5) банктен кәмелетке толмағанға тиесілі тұрғын үйді кепілге қоюға рұқсатқа анықтама беру туралы хаттың электрондық көшірмесі (кәмелетке толмағанға тиесілі тұрғын үйді кепілге қойып несие берген жағдайда);</w:t>
      </w:r>
      <w:r>
        <w:br/>
      </w:r>
      <w:r>
        <w:rPr>
          <w:rFonts w:ascii="Consolas"/>
          <w:b w:val="false"/>
          <w:i w:val="false"/>
          <w:color w:val="000000"/>
          <w:sz w:val="20"/>
        </w:rPr>
        <w:t>
</w:t>
      </w:r>
      <w:r>
        <w:rPr>
          <w:rFonts w:ascii="Consolas"/>
          <w:b w:val="false"/>
          <w:i w:val="false"/>
          <w:color w:val="000000"/>
          <w:sz w:val="20"/>
        </w:rPr>
        <w:t>
      6) бала 2007 жылғы 13 тамызға дейін не Қазақстан Республикасынан тыс жерде туылған жағдайда баланың туу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7)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r>
        <w:br/>
      </w:r>
      <w:r>
        <w:rPr>
          <w:rFonts w:ascii="Consolas"/>
          <w:b w:val="false"/>
          <w:i w:val="false"/>
          <w:color w:val="000000"/>
          <w:sz w:val="20"/>
        </w:rPr>
        <w:t>
</w:t>
      </w:r>
      <w:r>
        <w:rPr>
          <w:rFonts w:ascii="Consolas"/>
          <w:b w:val="false"/>
          <w:i w:val="false"/>
          <w:color w:val="000000"/>
          <w:sz w:val="20"/>
        </w:rPr>
        <w:t>
      8) № </w:t>
      </w:r>
      <w:r>
        <w:rPr>
          <w:rFonts w:ascii="Consolas"/>
          <w:b w:val="false"/>
          <w:i w:val="false"/>
          <w:color w:val="000000"/>
          <w:sz w:val="20"/>
        </w:rPr>
        <w:t>112 бұйрықпен</w:t>
      </w:r>
      <w:r>
        <w:rPr>
          <w:rFonts w:ascii="Consolas"/>
          <w:b w:val="false"/>
          <w:i w:val="false"/>
          <w:color w:val="000000"/>
          <w:sz w:val="20"/>
        </w:rPr>
        <w:t xml:space="preserve"> бекітілген нысан бойынша туу туралы анықтаманың электрондық көшірмесі (2008 жылға дейін бала некесіз туылған жағдайда).</w:t>
      </w:r>
      <w:r>
        <w:br/>
      </w:r>
      <w:r>
        <w:rPr>
          <w:rFonts w:ascii="Consolas"/>
          <w:b w:val="false"/>
          <w:i w:val="false"/>
          <w:color w:val="000000"/>
          <w:sz w:val="20"/>
        </w:rPr>
        <w:t>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немесе бұзу туралы куәлігінің (2008 жылдан кейін некеге тұрған немесе бұзған жағдайда), туу туралы анықтама (бала 2008 жылдан кейін некесіз туылса) не Қазақстан Республикасынан тыс, жылжымайтын мүлiкке құқық белгiлейтiн құжаттардың мәліметтерін Мемлекеттік корпорациясының қызметкері «электрондық үкімет» шлюзі арқылы тиісті мемлекеттік ақпараттық жүйеден алады.</w:t>
      </w:r>
      <w:r>
        <w:br/>
      </w:r>
      <w:r>
        <w:rPr>
          <w:rFonts w:ascii="Consolas"/>
          <w:b w:val="false"/>
          <w:i w:val="false"/>
          <w:color w:val="000000"/>
          <w:sz w:val="20"/>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br/>
      </w:r>
      <w:r>
        <w:rPr>
          <w:rFonts w:ascii="Consolas"/>
          <w:b w:val="false"/>
          <w:i w:val="false"/>
          <w:color w:val="000000"/>
          <w:sz w:val="20"/>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r>
        <w:br/>
      </w:r>
      <w:r>
        <w:rPr>
          <w:rFonts w:ascii="Consolas"/>
          <w:b w:val="false"/>
          <w:i w:val="false"/>
          <w:color w:val="000000"/>
          <w:sz w:val="20"/>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r>
        <w:br/>
      </w:r>
      <w:r>
        <w:rPr>
          <w:rFonts w:ascii="Consolas"/>
          <w:b w:val="false"/>
          <w:i w:val="false"/>
          <w:color w:val="000000"/>
          <w:sz w:val="20"/>
        </w:rPr>
        <w:t>
      Мемлекеттік корпорациясын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 жібереді.</w:t>
      </w:r>
      <w:r>
        <w:br/>
      </w:r>
      <w:r>
        <w:rPr>
          <w:rFonts w:ascii="Consolas"/>
          <w:b w:val="false"/>
          <w:i w:val="false"/>
          <w:color w:val="000000"/>
          <w:sz w:val="20"/>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r>
        <w:br/>
      </w:r>
      <w:r>
        <w:rPr>
          <w:rFonts w:ascii="Consolas"/>
          <w:b w:val="false"/>
          <w:i w:val="false"/>
          <w:color w:val="000000"/>
          <w:sz w:val="20"/>
        </w:rPr>
        <w:t>
      Порталда электрондық сұранысты қабылдау көрсетілетін қызметті алушының «жеке кабинетінде» жүзеге асырылады.</w:t>
      </w:r>
      <w:r>
        <w:br/>
      </w:r>
      <w:r>
        <w:rPr>
          <w:rFonts w:ascii="Consolas"/>
          <w:b w:val="false"/>
          <w:i w:val="false"/>
          <w:color w:val="000000"/>
          <w:sz w:val="20"/>
        </w:rPr>
        <w:t>
</w:t>
      </w:r>
      <w:r>
        <w:rPr>
          <w:rFonts w:ascii="Consolas"/>
          <w:b w:val="false"/>
          <w:i w:val="false"/>
          <w:color w:val="000000"/>
          <w:sz w:val="20"/>
        </w:rPr>
        <w:t>
      10. Мемлекеттік қызметі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r>
        <w:br/>
      </w:r>
      <w:r>
        <w:rPr>
          <w:rFonts w:ascii="Consolas"/>
          <w:b w:val="false"/>
          <w:i w:val="false"/>
          <w:color w:val="000000"/>
          <w:sz w:val="20"/>
        </w:rPr>
        <w:t>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Consolas"/>
          <w:b w:val="false"/>
          <w:i w:val="false"/>
          <w:color w:val="000000"/>
          <w:sz w:val="20"/>
        </w:rPr>
        <w:t>4-қосымшаға</w:t>
      </w:r>
      <w:r>
        <w:rPr>
          <w:rFonts w:ascii="Consolas"/>
          <w:b w:val="false"/>
          <w:i w:val="false"/>
          <w:color w:val="000000"/>
          <w:sz w:val="20"/>
        </w:rPr>
        <w:t xml:space="preserve"> сәйкес нысан бойынша құжаттарды қабылдаудан бас тарту туралы қолхат береді.</w:t>
      </w:r>
    </w:p>
    <w:bookmarkEnd w:id="62"/>
    <w:bookmarkStart w:name="z284" w:id="63"/>
    <w:p>
      <w:pPr>
        <w:spacing w:after="0"/>
        <w:ind w:left="0"/>
        <w:jc w:val="left"/>
      </w:pPr>
      <w:r>
        <w:rPr>
          <w:rFonts w:ascii="Consolas"/>
          <w:b/>
          <w:i w:val="false"/>
          <w:color w:val="000000"/>
        </w:rPr>
        <w:t xml:space="preserve"> 
3. Мемлекеттік қызмет көрсету мәселелері бойынша облыстардың,</w:t>
      </w:r>
      <w:r>
        <w:br/>
      </w:r>
      <w:r>
        <w:rPr>
          <w:rFonts w:ascii="Consolas"/>
          <w:b/>
          <w:i w:val="false"/>
          <w:color w:val="000000"/>
        </w:rPr>
        <w:t>
республикалық маңызы бар қалалардың, астананың, аудандардың,</w:t>
      </w:r>
      <w:r>
        <w:br/>
      </w:r>
      <w:r>
        <w:rPr>
          <w:rFonts w:ascii="Consolas"/>
          <w:b/>
          <w:i w:val="false"/>
          <w:color w:val="000000"/>
        </w:rPr>
        <w:t>
облыстық маңызы бар қалалардың жергілікті атқарушы</w:t>
      </w:r>
      <w:r>
        <w:br/>
      </w:r>
      <w:r>
        <w:rPr>
          <w:rFonts w:ascii="Consolas"/>
          <w:b/>
          <w:i w:val="false"/>
          <w:color w:val="000000"/>
        </w:rPr>
        <w:t>
органдарының, сондай-ақ көрсетілетін қызметті берушілердің және</w:t>
      </w:r>
      <w:r>
        <w:br/>
      </w:r>
      <w:r>
        <w:rPr>
          <w:rFonts w:ascii="Consolas"/>
          <w:b/>
          <w:i w:val="false"/>
          <w:color w:val="000000"/>
        </w:rPr>
        <w:t>
(немесе) олардың лауазымды адамдарының, Мемлекеттік</w:t>
      </w:r>
      <w:r>
        <w:br/>
      </w:r>
      <w:r>
        <w:rPr>
          <w:rFonts w:ascii="Consolas"/>
          <w:b/>
          <w:i w:val="false"/>
          <w:color w:val="000000"/>
        </w:rPr>
        <w:t>
корпорациясы және (немесе) олардың қызметкерлерінің</w:t>
      </w:r>
      <w:r>
        <w:br/>
      </w:r>
      <w:r>
        <w:rPr>
          <w:rFonts w:ascii="Consolas"/>
          <w:b/>
          <w:i w:val="false"/>
          <w:color w:val="000000"/>
        </w:rPr>
        <w:t>
шешімдеріне, әрекетіне (әрекетсіздігіне) шағымдану тәртібі</w:t>
      </w:r>
    </w:p>
    <w:bookmarkEnd w:id="63"/>
    <w:bookmarkStart w:name="z285" w:id="64"/>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19-тармағында көрсетілген басшысының атына беріледі.</w:t>
      </w:r>
      <w:r>
        <w:br/>
      </w:r>
      <w:r>
        <w:rPr>
          <w:rFonts w:ascii="Consolas"/>
          <w:b w:val="false"/>
          <w:i w:val="false"/>
          <w:color w:val="000000"/>
          <w:sz w:val="20"/>
        </w:rPr>
        <w:t>
      Шағым жазбаша нысанда пошта немесе көрсетілетін қызметті берушінің немесе әкімдіктің кеңсесі арқылы қолма-қол қабылданады.</w:t>
      </w:r>
      <w:r>
        <w:br/>
      </w:r>
      <w:r>
        <w:rPr>
          <w:rFonts w:ascii="Consolas"/>
          <w:b w:val="false"/>
          <w:i w:val="false"/>
          <w:color w:val="000000"/>
          <w:sz w:val="20"/>
        </w:rPr>
        <w:t>
      Жеке тұлғаның арызында оның тегі, аты, әкесінің аты (бар болғанда), пошталық мекен-жайы, байланыс телефоны көрсетіледі.</w:t>
      </w:r>
      <w:r>
        <w:br/>
      </w:r>
      <w:r>
        <w:rPr>
          <w:rFonts w:ascii="Consolas"/>
          <w:b w:val="false"/>
          <w:i w:val="false"/>
          <w:color w:val="000000"/>
          <w:sz w:val="20"/>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r>
        <w:br/>
      </w:r>
      <w:r>
        <w:rPr>
          <w:rFonts w:ascii="Consolas"/>
          <w:b w:val="false"/>
          <w:i w:val="false"/>
          <w:color w:val="000000"/>
          <w:sz w:val="20"/>
        </w:rPr>
        <w:t>
      Мемлекеттік корпорациясы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r>
        <w:br/>
      </w:r>
      <w:r>
        <w:rPr>
          <w:rFonts w:ascii="Consolas"/>
          <w:b w:val="false"/>
          <w:i w:val="false"/>
          <w:color w:val="000000"/>
          <w:sz w:val="20"/>
        </w:rPr>
        <w:t>
      Портал арқылы өтініш білдіргенде шағымдану тәртібі туралы ақпаратты мемлекеттік қызмет көрсету мәселелері жөніндегі Бірыңғай байланысорталығының «1414» телефоны бойынша алуға болады.</w:t>
      </w:r>
      <w:r>
        <w:br/>
      </w:r>
      <w:r>
        <w:rPr>
          <w:rFonts w:ascii="Consolas"/>
          <w:b w:val="false"/>
          <w:i w:val="false"/>
          <w:color w:val="000000"/>
          <w:sz w:val="20"/>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r>
        <w:br/>
      </w:r>
      <w:r>
        <w:rPr>
          <w:rFonts w:ascii="Consolas"/>
          <w:b w:val="false"/>
          <w:i w:val="false"/>
          <w:color w:val="000000"/>
          <w:sz w:val="20"/>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қолма-қол беріледі.</w:t>
      </w:r>
      <w:r>
        <w:br/>
      </w:r>
      <w:r>
        <w:rPr>
          <w:rFonts w:ascii="Consolas"/>
          <w:b w:val="false"/>
          <w:i w:val="false"/>
          <w:color w:val="000000"/>
          <w:sz w:val="20"/>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w:t>
      </w:r>
      <w:r>
        <w:rPr>
          <w:rFonts w:ascii="Consolas"/>
          <w:b w:val="false"/>
          <w:i w:val="false"/>
          <w:color w:val="000000"/>
          <w:sz w:val="20"/>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4"/>
    <w:bookmarkStart w:name="z287" w:id="65"/>
    <w:p>
      <w:pPr>
        <w:spacing w:after="0"/>
        <w:ind w:left="0"/>
        <w:jc w:val="left"/>
      </w:pPr>
      <w:r>
        <w:rPr>
          <w:rFonts w:ascii="Consolas"/>
          <w:b/>
          <w:i w:val="false"/>
          <w:color w:val="000000"/>
        </w:rPr>
        <w:t xml:space="preserve"> 
4.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65"/>
    <w:bookmarkStart w:name="z288" w:id="66"/>
    <w:p>
      <w:pPr>
        <w:spacing w:after="0"/>
        <w:ind w:left="0"/>
        <w:jc w:val="left"/>
      </w:pPr>
      <w:r>
        <w:rPr>
          <w:rFonts w:ascii="Consolas"/>
          <w:b w:val="false"/>
          <w:i w:val="false"/>
          <w:color w:val="000000"/>
          <w:sz w:val="20"/>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r>
        <w:br/>
      </w:r>
      <w:r>
        <w:rPr>
          <w:rFonts w:ascii="Consolas"/>
          <w:b w:val="false"/>
          <w:i w:val="false"/>
          <w:color w:val="000000"/>
          <w:sz w:val="20"/>
        </w:rPr>
        <w:t>
</w:t>
      </w:r>
      <w:r>
        <w:rPr>
          <w:rFonts w:ascii="Consolas"/>
          <w:b w:val="false"/>
          <w:i w:val="false"/>
          <w:color w:val="000000"/>
          <w:sz w:val="20"/>
        </w:rPr>
        <w:t>
      14. Мемлекеттік қызмет көрсету орындарының мекенжайлары мынадай интернет-ресурстарда орналастырылған:</w:t>
      </w:r>
      <w:r>
        <w:br/>
      </w:r>
      <w:r>
        <w:rPr>
          <w:rFonts w:ascii="Consolas"/>
          <w:b w:val="false"/>
          <w:i w:val="false"/>
          <w:color w:val="000000"/>
          <w:sz w:val="20"/>
        </w:rPr>
        <w:t>
      Министрлік www.edu.gov.kz;</w:t>
      </w:r>
      <w:r>
        <w:br/>
      </w:r>
      <w:r>
        <w:rPr>
          <w:rFonts w:ascii="Consolas"/>
          <w:b w:val="false"/>
          <w:i w:val="false"/>
          <w:color w:val="000000"/>
          <w:sz w:val="20"/>
        </w:rPr>
        <w:t>
      Мемлекеттік корпорациясы www.con.gov.kz;</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r>
        <w:br/>
      </w:r>
      <w:r>
        <w:rPr>
          <w:rFonts w:ascii="Consolas"/>
          <w:b w:val="false"/>
          <w:i w:val="false"/>
          <w:color w:val="000000"/>
          <w:sz w:val="20"/>
        </w:rPr>
        <w:t>
</w:t>
      </w:r>
      <w:r>
        <w:rPr>
          <w:rFonts w:ascii="Consolas"/>
          <w:b w:val="false"/>
          <w:i w:val="false"/>
          <w:color w:val="000000"/>
          <w:sz w:val="20"/>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w:t>
      </w:r>
      <w:r>
        <w:rPr>
          <w:rFonts w:ascii="Consolas"/>
          <w:b w:val="false"/>
          <w:i w:val="false"/>
          <w:color w:val="000000"/>
          <w:sz w:val="20"/>
        </w:rPr>
        <w:t>Бірыңғай байланыс орталығының</w:t>
      </w:r>
      <w:r>
        <w:rPr>
          <w:rFonts w:ascii="Consolas"/>
          <w:b w:val="false"/>
          <w:i w:val="false"/>
          <w:color w:val="000000"/>
          <w:sz w:val="20"/>
        </w:rPr>
        <w:t xml:space="preserve"> «1414» арқылы алу мүмкіндігіне ие.</w:t>
      </w:r>
      <w:r>
        <w:br/>
      </w:r>
      <w:r>
        <w:rPr>
          <w:rFonts w:ascii="Consolas"/>
          <w:b w:val="false"/>
          <w:i w:val="false"/>
          <w:color w:val="000000"/>
          <w:sz w:val="20"/>
        </w:rPr>
        <w:t>
</w:t>
      </w:r>
      <w:r>
        <w:rPr>
          <w:rFonts w:ascii="Consolas"/>
          <w:b w:val="false"/>
          <w:i w:val="false"/>
          <w:color w:val="000000"/>
          <w:sz w:val="20"/>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66"/>
    <w:bookmarkStart w:name="z293" w:id="67"/>
    <w:p>
      <w:pPr>
        <w:spacing w:after="0"/>
        <w:ind w:left="0"/>
        <w:jc w:val="right"/>
      </w:pPr>
      <w:r>
        <w:rPr>
          <w:rFonts w:ascii="Consolas"/>
          <w:b w:val="false"/>
          <w:i w:val="false"/>
          <w:color w:val="000000"/>
          <w:sz w:val="20"/>
        </w:rPr>
        <w:t xml:space="preserve">
«Кәмелетке толмаған балаларға меншік </w:t>
      </w:r>
      <w:r>
        <w:br/>
      </w:r>
      <w:r>
        <w:rPr>
          <w:rFonts w:ascii="Consolas"/>
          <w:b w:val="false"/>
          <w:i w:val="false"/>
          <w:color w:val="000000"/>
          <w:sz w:val="20"/>
        </w:rPr>
        <w:t xml:space="preserve">
құқығында тиесілі мүлікпен жасалатын </w:t>
      </w:r>
      <w:r>
        <w:br/>
      </w:r>
      <w:r>
        <w:rPr>
          <w:rFonts w:ascii="Consolas"/>
          <w:b w:val="false"/>
          <w:i w:val="false"/>
          <w:color w:val="000000"/>
          <w:sz w:val="20"/>
        </w:rPr>
        <w:t>
мәмілелерді ресімдеу үшін қорғаншылық</w:t>
      </w:r>
      <w:r>
        <w:br/>
      </w:r>
      <w:r>
        <w:rPr>
          <w:rFonts w:ascii="Consolas"/>
          <w:b w:val="false"/>
          <w:i w:val="false"/>
          <w:color w:val="000000"/>
          <w:sz w:val="20"/>
        </w:rPr>
        <w:t xml:space="preserve">
немесе қамқоршылық бойынша     </w:t>
      </w:r>
      <w:r>
        <w:br/>
      </w:r>
      <w:r>
        <w:rPr>
          <w:rFonts w:ascii="Consolas"/>
          <w:b w:val="false"/>
          <w:i w:val="false"/>
          <w:color w:val="000000"/>
          <w:sz w:val="20"/>
        </w:rPr>
        <w:t xml:space="preserve">
функцияларды жүзеге асыратын     </w:t>
      </w:r>
      <w:r>
        <w:br/>
      </w:r>
      <w:r>
        <w:rPr>
          <w:rFonts w:ascii="Consolas"/>
          <w:b w:val="false"/>
          <w:i w:val="false"/>
          <w:color w:val="000000"/>
          <w:sz w:val="20"/>
        </w:rPr>
        <w:t xml:space="preserve">
органдардың анықтамаларын беру»   </w:t>
      </w:r>
      <w:r>
        <w:br/>
      </w:r>
      <w:r>
        <w:rPr>
          <w:rFonts w:ascii="Consolas"/>
          <w:b w:val="false"/>
          <w:i w:val="false"/>
          <w:color w:val="000000"/>
          <w:sz w:val="20"/>
        </w:rPr>
        <w:t xml:space="preserve">
мемлекеттік көрсетілетін қызмет  </w:t>
      </w:r>
      <w:r>
        <w:br/>
      </w:r>
      <w:r>
        <w:rPr>
          <w:rFonts w:ascii="Consolas"/>
          <w:b w:val="false"/>
          <w:i w:val="false"/>
          <w:color w:val="000000"/>
          <w:sz w:val="20"/>
        </w:rPr>
        <w:t xml:space="preserve">
стандартына            </w:t>
      </w:r>
      <w:r>
        <w:br/>
      </w:r>
      <w:r>
        <w:rPr>
          <w:rFonts w:ascii="Consolas"/>
          <w:b w:val="false"/>
          <w:i w:val="false"/>
          <w:color w:val="000000"/>
          <w:sz w:val="20"/>
        </w:rPr>
        <w:t xml:space="preserve">
1-қосымша             </w:t>
      </w:r>
    </w:p>
    <w:bookmarkEnd w:id="67"/>
    <w:p>
      <w:pPr>
        <w:spacing w:after="0"/>
        <w:ind w:left="0"/>
        <w:jc w:val="right"/>
      </w:pPr>
      <w:r>
        <w:rPr>
          <w:rFonts w:ascii="Consolas"/>
          <w:b w:val="false"/>
          <w:i w:val="false"/>
          <w:color w:val="000000"/>
          <w:sz w:val="20"/>
        </w:rPr>
        <w:t>Нысан</w:t>
      </w:r>
    </w:p>
    <w:bookmarkStart w:name="z294" w:id="68"/>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аудандардың және облыстық маңызы бар</w:t>
      </w:r>
      <w:r>
        <w:br/>
      </w:r>
      <w:r>
        <w:rPr>
          <w:rFonts w:ascii="Consolas"/>
          <w:b w:val="false"/>
          <w:i w:val="false"/>
          <w:color w:val="000000"/>
          <w:sz w:val="20"/>
        </w:rPr>
        <w:t xml:space="preserve">
қалалардың жергілікті атқарушы   </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68"/>
    <w:p>
      <w:pPr>
        <w:spacing w:after="0"/>
        <w:ind w:left="0"/>
        <w:jc w:val="left"/>
      </w:pPr>
      <w:r>
        <w:rPr>
          <w:rFonts w:ascii="Consolas"/>
          <w:b/>
          <w:i w:val="false"/>
          <w:color w:val="000000"/>
        </w:rPr>
        <w:t xml:space="preserve"> Кәмелетке толмаған балаларға меншік құқығында тиесілі мүлікпен</w:t>
      </w:r>
      <w:r>
        <w:br/>
      </w:r>
      <w:r>
        <w:rPr>
          <w:rFonts w:ascii="Consolas"/>
          <w:b/>
          <w:i w:val="false"/>
          <w:color w:val="000000"/>
        </w:rPr>
        <w:t>
жасалатын мәмілелерді ресімдеу үшін қорғаншылық немесе</w:t>
      </w:r>
      <w:r>
        <w:br/>
      </w:r>
      <w:r>
        <w:rPr>
          <w:rFonts w:ascii="Consolas"/>
          <w:b/>
          <w:i w:val="false"/>
          <w:color w:val="000000"/>
        </w:rPr>
        <w:t>
қамқоршылық бойынша функцияларды жүзеге асыратын органдардың</w:t>
      </w:r>
      <w:r>
        <w:br/>
      </w:r>
      <w:r>
        <w:rPr>
          <w:rFonts w:ascii="Consolas"/>
          <w:b/>
          <w:i w:val="false"/>
          <w:color w:val="000000"/>
        </w:rPr>
        <w:t>
жылжымайтын мүліктің орналасқан жері бойынша беретін анықтама</w:t>
      </w:r>
    </w:p>
    <w:p>
      <w:pPr>
        <w:spacing w:after="0"/>
        <w:ind w:left="0"/>
        <w:jc w:val="left"/>
      </w:pPr>
      <w:r>
        <w:rPr>
          <w:rFonts w:ascii="Consolas"/>
          <w:b w:val="false"/>
          <w:i w:val="false"/>
          <w:color w:val="000000"/>
          <w:sz w:val="20"/>
        </w:rPr>
        <w:t>      Кәмелетке толмаған(-дар) ______________________________________</w:t>
      </w:r>
      <w:r>
        <w:br/>
      </w:r>
      <w:r>
        <w:rPr>
          <w:rFonts w:ascii="Consolas"/>
          <w:b w:val="false"/>
          <w:i w:val="false"/>
          <w:color w:val="000000"/>
          <w:sz w:val="20"/>
        </w:rPr>
        <w:t>
                     (кәмелетке толмаған (-дар) Т.Ә.А. (бар болғанда)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мүдделеріне әрекет ететін Астана және Алматы қалаларының, аудандардың</w:t>
      </w:r>
      <w:r>
        <w:br/>
      </w:r>
      <w:r>
        <w:rPr>
          <w:rFonts w:ascii="Consolas"/>
          <w:b w:val="false"/>
          <w:i w:val="false"/>
          <w:color w:val="000000"/>
          <w:sz w:val="20"/>
        </w:rPr>
        <w:t>
және облыстық маңызы бар қалалардың жергілікті атқарушы органдары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мекенжайы бойынша орналасқан жылжымайтын мүлікті ____________________</w:t>
      </w:r>
      <w:r>
        <w:br/>
      </w:r>
      <w:r>
        <w:rPr>
          <w:rFonts w:ascii="Consolas"/>
          <w:b w:val="false"/>
          <w:i w:val="false"/>
          <w:color w:val="000000"/>
          <w:sz w:val="20"/>
        </w:rPr>
        <w:t>
рұқсат береді.</w:t>
      </w:r>
      <w:r>
        <w:br/>
      </w:r>
      <w:r>
        <w:rPr>
          <w:rFonts w:ascii="Consolas"/>
          <w:b w:val="false"/>
          <w:i w:val="false"/>
          <w:color w:val="000000"/>
          <w:sz w:val="20"/>
        </w:rPr>
        <w:t>
Анықтама берілген күнінен бастап 1 (бір) ай жарамды.</w:t>
      </w:r>
    </w:p>
    <w:p>
      <w:pPr>
        <w:spacing w:after="0"/>
        <w:ind w:left="0"/>
        <w:jc w:val="lef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органдарының басшысы ___________ ____________________________________</w:t>
      </w:r>
      <w:r>
        <w:br/>
      </w:r>
      <w:r>
        <w:rPr>
          <w:rFonts w:ascii="Consolas"/>
          <w:b w:val="false"/>
          <w:i w:val="false"/>
          <w:color w:val="000000"/>
          <w:sz w:val="20"/>
        </w:rPr>
        <w:t>
                       (қолы)           (Т.А.Ә. (бар болғанда)</w:t>
      </w:r>
    </w:p>
    <w:p>
      <w:pPr>
        <w:spacing w:after="0"/>
        <w:ind w:left="0"/>
        <w:jc w:val="left"/>
      </w:pPr>
      <w:r>
        <w:rPr>
          <w:rFonts w:ascii="Consolas"/>
          <w:b w:val="false"/>
          <w:i w:val="false"/>
          <w:color w:val="000000"/>
          <w:sz w:val="20"/>
        </w:rPr>
        <w:t>Мөрдің орны</w:t>
      </w:r>
    </w:p>
    <w:bookmarkStart w:name="z295" w:id="69"/>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3873"/>
        <w:gridCol w:w="5173"/>
        <w:gridCol w:w="3753"/>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drawing>
                <wp:inline distT="0" distB="0" distL="0" distR="0">
                  <wp:extent cx="2260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60600" cy="1066800"/>
                          </a:xfrm>
                          <a:prstGeom prst="rect">
                            <a:avLst/>
                          </a:prstGeom>
                        </pic:spPr>
                      </pic:pic>
                    </a:graphicData>
                  </a:graphic>
                </wp:inline>
              </w:drawing>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Құжат электрондық үкімет жүйесінде құрылған</w:t>
            </w:r>
            <w:r>
              <w:br/>
            </w:r>
            <w:r>
              <w:rPr>
                <w:rFonts w:ascii="Consolas"/>
                <w:b w:val="false"/>
                <w:i w:val="false"/>
                <w:color w:val="000000"/>
                <w:sz w:val="20"/>
              </w:rPr>
              <w:t>
Документ сформирован системой электронного правительства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ЭҮП/ПЭП</w:t>
            </w:r>
            <w:r>
              <w:br/>
            </w:r>
            <w:r>
              <w:rPr>
                <w:rFonts w:ascii="Consolas"/>
                <w:b w:val="false"/>
                <w:i w:val="false"/>
                <w:color w:val="000000"/>
                <w:sz w:val="20"/>
              </w:rPr>
              <w:t>
ХҚКО/ЦОН</w:t>
            </w:r>
            <w:r>
              <w:br/>
            </w:r>
            <w:r>
              <w:rPr>
                <w:rFonts w:ascii="Consolas"/>
                <w:b w:val="false"/>
                <w:i w:val="false"/>
                <w:color w:val="000000"/>
                <w:sz w:val="20"/>
              </w:rPr>
              <w:t>
АЖО/АРМ</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Берілген күні</w:t>
            </w:r>
            <w:r>
              <w:br/>
            </w:r>
            <w:r>
              <w:rPr>
                <w:rFonts w:ascii="Consolas"/>
                <w:b w:val="false"/>
                <w:i w:val="false"/>
                <w:color w:val="000000"/>
                <w:sz w:val="20"/>
              </w:rPr>
              <w:t>
Дата выдачи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i w:val="false"/>
          <w:color w:val="000000"/>
        </w:rPr>
        <w:t xml:space="preserve"> Кәмелетке толмаған балаларға меншік құқығында тиесілі мүлікпен</w:t>
      </w:r>
      <w:r>
        <w:br/>
      </w:r>
      <w:r>
        <w:rPr>
          <w:rFonts w:ascii="Consolas"/>
          <w:b/>
          <w:i w:val="false"/>
          <w:color w:val="000000"/>
        </w:rPr>
        <w:t>
жасалатын мәмілелерді ресімдеу үшін қорғаншылық немесе</w:t>
      </w:r>
      <w:r>
        <w:br/>
      </w:r>
      <w:r>
        <w:rPr>
          <w:rFonts w:ascii="Consolas"/>
          <w:b/>
          <w:i w:val="false"/>
          <w:color w:val="000000"/>
        </w:rPr>
        <w:t>
қамқоршылық бойынша функцияларды жүзеге асыратын органдардың</w:t>
      </w:r>
      <w:r>
        <w:br/>
      </w:r>
      <w:r>
        <w:rPr>
          <w:rFonts w:ascii="Consolas"/>
          <w:b/>
          <w:i w:val="false"/>
          <w:color w:val="000000"/>
        </w:rPr>
        <w:t>
жылжымайтын мүліктің орналасқан жері бойынша беретін анықтама</w:t>
      </w:r>
    </w:p>
    <w:p>
      <w:pPr>
        <w:spacing w:after="0"/>
        <w:ind w:left="0"/>
        <w:jc w:val="left"/>
      </w:pPr>
      <w:r>
        <w:rPr>
          <w:rFonts w:ascii="Consolas"/>
          <w:b w:val="false"/>
          <w:i w:val="false"/>
          <w:color w:val="000000"/>
          <w:sz w:val="20"/>
        </w:rPr>
        <w:t>Кәмелетке толмаған(-дар) ____________________________________________</w:t>
      </w:r>
      <w:r>
        <w:br/>
      </w:r>
      <w:r>
        <w:rPr>
          <w:rFonts w:ascii="Consolas"/>
          <w:b w:val="false"/>
          <w:i w:val="false"/>
          <w:color w:val="000000"/>
          <w:sz w:val="20"/>
        </w:rPr>
        <w:t>
                    (кәмелетке толмаған (-дар) Т.Ә.А. (бар болғанда)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мүдделеріне әрекет ететін Астана және Алматы қалаларының, аудандардың</w:t>
      </w:r>
      <w:r>
        <w:br/>
      </w:r>
      <w:r>
        <w:rPr>
          <w:rFonts w:ascii="Consolas"/>
          <w:b w:val="false"/>
          <w:i w:val="false"/>
          <w:color w:val="000000"/>
          <w:sz w:val="20"/>
        </w:rPr>
        <w:t>
және облыстық маңызы бар қалалардың жергілікті атқарушы органдары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мекенжайы бойынша орналасқан жылжымайтын мүлікті ____________________</w:t>
      </w:r>
      <w:r>
        <w:br/>
      </w:r>
      <w:r>
        <w:rPr>
          <w:rFonts w:ascii="Consolas"/>
          <w:b w:val="false"/>
          <w:i w:val="false"/>
          <w:color w:val="000000"/>
          <w:sz w:val="20"/>
        </w:rPr>
        <w:t>
рұқсат береді.</w:t>
      </w:r>
      <w:r>
        <w:br/>
      </w:r>
      <w:r>
        <w:rPr>
          <w:rFonts w:ascii="Consolas"/>
          <w:b w:val="false"/>
          <w:i w:val="false"/>
          <w:color w:val="000000"/>
          <w:sz w:val="20"/>
        </w:rPr>
        <w:t>
Анықтама берілген күнінен бастап 1 (бір) ай жарамды.</w:t>
      </w:r>
    </w:p>
    <w:p>
      <w:pPr>
        <w:spacing w:after="0"/>
        <w:ind w:left="0"/>
        <w:jc w:val="left"/>
      </w:pPr>
      <w:r>
        <w:rPr>
          <w:rFonts w:ascii="Consolas"/>
          <w:b w:val="false"/>
          <w:i w:val="false"/>
          <w:color w:val="000000"/>
          <w:sz w:val="20"/>
        </w:rPr>
        <w:t>Осы құжат «Электрондық құжат және электрондық цифрлық қолтаңба туралы» 2003 жылғы 7 қаңтардағы № 370-II Қазақстан Республикасының Заңының </w:t>
      </w:r>
      <w:r>
        <w:rPr>
          <w:rFonts w:ascii="Consolas"/>
          <w:b w:val="false"/>
          <w:i w:val="false"/>
          <w:color w:val="000000"/>
          <w:sz w:val="20"/>
        </w:rPr>
        <w:t>7-бабының</w:t>
      </w:r>
      <w:r>
        <w:rPr>
          <w:rFonts w:ascii="Consolas"/>
          <w:b w:val="false"/>
          <w:i w:val="false"/>
          <w:color w:val="000000"/>
          <w:sz w:val="20"/>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drawing>
          <wp:inline distT="0" distB="0" distL="0" distR="0">
            <wp:extent cx="8077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77200" cy="1574800"/>
                    </a:xfrm>
                    <a:prstGeom prst="rect">
                      <a:avLst/>
                    </a:prstGeom>
                  </pic:spPr>
                </pic:pic>
              </a:graphicData>
            </a:graphic>
          </wp:inline>
        </w:drawing>
      </w:r>
    </w:p>
    <w:p>
      <w:pPr>
        <w:spacing w:after="0"/>
        <w:ind w:left="0"/>
        <w:jc w:val="left"/>
      </w:pPr>
      <w:r>
        <w:rPr>
          <w:rFonts w:ascii="Consolas"/>
          <w:b w:val="false"/>
          <w:i w:val="false"/>
          <w:color w:val="000000"/>
          <w:sz w:val="20"/>
        </w:rPr>
        <w:t>*Штрих-код «Электрондық әкімдік» ақпараттық жүйесі ұсынған және электрондық-цифрлық қолтаңба мен қол қойылған деректерді қамтиды</w:t>
      </w:r>
      <w:r>
        <w:br/>
      </w:r>
      <w:r>
        <w:rPr>
          <w:rFonts w:ascii="Consolas"/>
          <w:b w:val="false"/>
          <w:i w:val="false"/>
          <w:color w:val="000000"/>
          <w:sz w:val="20"/>
        </w:rPr>
        <w:t>
Штрих-код содержит данные, предоставленные информационной системой «Электронный акимат» и подписанные электронно-цифровой подписью</w:t>
      </w:r>
    </w:p>
    <w:bookmarkStart w:name="z296" w:id="70"/>
    <w:p>
      <w:pPr>
        <w:spacing w:after="0"/>
        <w:ind w:left="0"/>
        <w:jc w:val="right"/>
      </w:pPr>
      <w:r>
        <w:rPr>
          <w:rFonts w:ascii="Consolas"/>
          <w:b w:val="false"/>
          <w:i w:val="false"/>
          <w:color w:val="000000"/>
          <w:sz w:val="20"/>
        </w:rPr>
        <w:t xml:space="preserve">
«Кәмелетке толмаған балаларға меншік </w:t>
      </w:r>
      <w:r>
        <w:br/>
      </w:r>
      <w:r>
        <w:rPr>
          <w:rFonts w:ascii="Consolas"/>
          <w:b w:val="false"/>
          <w:i w:val="false"/>
          <w:color w:val="000000"/>
          <w:sz w:val="20"/>
        </w:rPr>
        <w:t xml:space="preserve">
құқығында тиесілі мүлікпен жасалатын </w:t>
      </w:r>
      <w:r>
        <w:br/>
      </w:r>
      <w:r>
        <w:rPr>
          <w:rFonts w:ascii="Consolas"/>
          <w:b w:val="false"/>
          <w:i w:val="false"/>
          <w:color w:val="000000"/>
          <w:sz w:val="20"/>
        </w:rPr>
        <w:t xml:space="preserve">
мәмілелерді ресімдеу үшін қорғаншылық </w:t>
      </w:r>
      <w:r>
        <w:br/>
      </w:r>
      <w:r>
        <w:rPr>
          <w:rFonts w:ascii="Consolas"/>
          <w:b w:val="false"/>
          <w:i w:val="false"/>
          <w:color w:val="000000"/>
          <w:sz w:val="20"/>
        </w:rPr>
        <w:t xml:space="preserve">
немесе қамқоршылық бойынша      </w:t>
      </w:r>
      <w:r>
        <w:br/>
      </w:r>
      <w:r>
        <w:rPr>
          <w:rFonts w:ascii="Consolas"/>
          <w:b w:val="false"/>
          <w:i w:val="false"/>
          <w:color w:val="000000"/>
          <w:sz w:val="20"/>
        </w:rPr>
        <w:t xml:space="preserve">
функцияларды жүзеге асыратын     </w:t>
      </w:r>
      <w:r>
        <w:br/>
      </w:r>
      <w:r>
        <w:rPr>
          <w:rFonts w:ascii="Consolas"/>
          <w:b w:val="false"/>
          <w:i w:val="false"/>
          <w:color w:val="000000"/>
          <w:sz w:val="20"/>
        </w:rPr>
        <w:t xml:space="preserve">
органдардың анықтамаларын беру»   </w:t>
      </w:r>
      <w:r>
        <w:br/>
      </w:r>
      <w:r>
        <w:rPr>
          <w:rFonts w:ascii="Consolas"/>
          <w:b w:val="false"/>
          <w:i w:val="false"/>
          <w:color w:val="000000"/>
          <w:sz w:val="20"/>
        </w:rPr>
        <w:t xml:space="preserve">
мемлекеттік көрсетілетін қызмет   </w:t>
      </w:r>
      <w:r>
        <w:br/>
      </w:r>
      <w:r>
        <w:rPr>
          <w:rFonts w:ascii="Consolas"/>
          <w:b w:val="false"/>
          <w:i w:val="false"/>
          <w:color w:val="000000"/>
          <w:sz w:val="20"/>
        </w:rPr>
        <w:t xml:space="preserve">
стандартына            </w:t>
      </w:r>
      <w:r>
        <w:br/>
      </w:r>
      <w:r>
        <w:rPr>
          <w:rFonts w:ascii="Consolas"/>
          <w:b w:val="false"/>
          <w:i w:val="false"/>
          <w:color w:val="000000"/>
          <w:sz w:val="20"/>
        </w:rPr>
        <w:t xml:space="preserve">
2-қосымша             </w:t>
      </w:r>
    </w:p>
    <w:bookmarkEnd w:id="70"/>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 xml:space="preserve">Астана және Алматы қалаларының, </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xml:space="preserve">
органдарының басшысына </w:t>
      </w:r>
      <w:r>
        <w:br/>
      </w:r>
      <w:r>
        <w:rPr>
          <w:rFonts w:ascii="Consolas"/>
          <w:b w:val="false"/>
          <w:i w:val="false"/>
          <w:color w:val="000000"/>
          <w:sz w:val="20"/>
        </w:rPr>
        <w:t>
____________________________________</w:t>
      </w:r>
      <w:r>
        <w:br/>
      </w:r>
      <w:r>
        <w:rPr>
          <w:rFonts w:ascii="Consolas"/>
          <w:b w:val="false"/>
          <w:i w:val="false"/>
          <w:color w:val="000000"/>
          <w:sz w:val="20"/>
        </w:rPr>
        <w:t xml:space="preserve">
мекенжайы бойынша тұратын, </w:t>
      </w:r>
      <w:r>
        <w:br/>
      </w:r>
      <w:r>
        <w:rPr>
          <w:rFonts w:ascii="Consolas"/>
          <w:b w:val="false"/>
          <w:i w:val="false"/>
          <w:color w:val="000000"/>
          <w:sz w:val="20"/>
        </w:rPr>
        <w:t xml:space="preserve">
телефоны: </w:t>
      </w:r>
      <w:r>
        <w:br/>
      </w:r>
      <w:r>
        <w:rPr>
          <w:rFonts w:ascii="Consolas"/>
          <w:b w:val="false"/>
          <w:i w:val="false"/>
          <w:color w:val="000000"/>
          <w:sz w:val="20"/>
        </w:rPr>
        <w:t>
ерлі-зайыптылардан _________________</w:t>
      </w:r>
      <w:r>
        <w:br/>
      </w:r>
      <w:r>
        <w:rPr>
          <w:rFonts w:ascii="Consolas"/>
          <w:b w:val="false"/>
          <w:i w:val="false"/>
          <w:color w:val="000000"/>
          <w:sz w:val="20"/>
        </w:rPr>
        <w:t>
____________________________________</w:t>
      </w:r>
      <w:r>
        <w:br/>
      </w:r>
      <w:r>
        <w:rPr>
          <w:rFonts w:ascii="Consolas"/>
          <w:b w:val="false"/>
          <w:i w:val="false"/>
          <w:color w:val="000000"/>
          <w:sz w:val="20"/>
        </w:rPr>
        <w:t>
(өтініш берушінің Т.А.Ә. (бар болғанда)</w:t>
      </w:r>
      <w:r>
        <w:br/>
      </w:r>
      <w:r>
        <w:rPr>
          <w:rFonts w:ascii="Consolas"/>
          <w:b w:val="false"/>
          <w:i w:val="false"/>
          <w:color w:val="000000"/>
          <w:sz w:val="20"/>
        </w:rPr>
        <w:t xml:space="preserve">
жеке сәйкестендіру нөмері) </w:t>
      </w:r>
    </w:p>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      Сіздерден _____________________________________________________</w:t>
      </w:r>
      <w:r>
        <w:br/>
      </w:r>
      <w:r>
        <w:rPr>
          <w:rFonts w:ascii="Consolas"/>
          <w:b w:val="false"/>
          <w:i w:val="false"/>
          <w:color w:val="000000"/>
          <w:sz w:val="20"/>
        </w:rPr>
        <w:t>
мекенжайында орналасқан жылжымайтын мүлікті иеліктен алуға рұқсат</w:t>
      </w:r>
      <w:r>
        <w:br/>
      </w:r>
      <w:r>
        <w:rPr>
          <w:rFonts w:ascii="Consolas"/>
          <w:b w:val="false"/>
          <w:i w:val="false"/>
          <w:color w:val="000000"/>
          <w:sz w:val="20"/>
        </w:rPr>
        <w:t>
беруді сұраймыз.</w:t>
      </w:r>
      <w:r>
        <w:br/>
      </w:r>
      <w:r>
        <w:rPr>
          <w:rFonts w:ascii="Consolas"/>
          <w:b w:val="false"/>
          <w:i w:val="false"/>
          <w:color w:val="000000"/>
          <w:sz w:val="20"/>
        </w:rPr>
        <w:t>
      Балаларымыз:</w:t>
      </w:r>
      <w:r>
        <w:br/>
      </w:r>
      <w:r>
        <w:rPr>
          <w:rFonts w:ascii="Consolas"/>
          <w:b w:val="false"/>
          <w:i w:val="false"/>
          <w:color w:val="000000"/>
          <w:sz w:val="20"/>
        </w:rPr>
        <w:t>
      1. ____________________________________________________________</w:t>
      </w:r>
      <w:r>
        <w:br/>
      </w:r>
      <w:r>
        <w:rPr>
          <w:rFonts w:ascii="Consolas"/>
          <w:b w:val="false"/>
          <w:i w:val="false"/>
          <w:color w:val="000000"/>
          <w:sz w:val="20"/>
        </w:rPr>
        <w:t>
      2. ____________________________________________________________</w:t>
      </w:r>
      <w:r>
        <w:br/>
      </w:r>
      <w:r>
        <w:rPr>
          <w:rFonts w:ascii="Consolas"/>
          <w:b w:val="false"/>
          <w:i w:val="false"/>
          <w:color w:val="000000"/>
          <w:sz w:val="20"/>
        </w:rPr>
        <w:t>
      (балалардың Т.А.Ә. (бар болғанда) және жеке сәйкестендіру</w:t>
      </w:r>
      <w:r>
        <w:br/>
      </w:r>
      <w:r>
        <w:rPr>
          <w:rFonts w:ascii="Consolas"/>
          <w:b w:val="false"/>
          <w:i w:val="false"/>
          <w:color w:val="000000"/>
          <w:sz w:val="20"/>
        </w:rPr>
        <w:t>
      нөмері, туған жылы, туу туралы куәліктің № көрсету, 10 жастан</w:t>
      </w:r>
      <w:r>
        <w:br/>
      </w:r>
      <w:r>
        <w:rPr>
          <w:rFonts w:ascii="Consolas"/>
          <w:b w:val="false"/>
          <w:i w:val="false"/>
          <w:color w:val="000000"/>
          <w:sz w:val="20"/>
        </w:rPr>
        <w:t>
      асқан балалар қолдарын қойып, «келісемін» деген сөзді жазады)</w:t>
      </w:r>
    </w:p>
    <w:p>
      <w:pPr>
        <w:spacing w:after="0"/>
        <w:ind w:left="0"/>
        <w:jc w:val="left"/>
      </w:pPr>
      <w:r>
        <w:rPr>
          <w:rFonts w:ascii="Consolas"/>
          <w:b w:val="false"/>
          <w:i w:val="false"/>
          <w:color w:val="000000"/>
          <w:sz w:val="20"/>
        </w:rPr>
        <w:t>      Әкесі туралы мәліметтер (Т.А.Ә. (бар болғанда) және жеке</w:t>
      </w:r>
      <w:r>
        <w:br/>
      </w:r>
      <w:r>
        <w:rPr>
          <w:rFonts w:ascii="Consolas"/>
          <w:b w:val="false"/>
          <w:i w:val="false"/>
          <w:color w:val="000000"/>
          <w:sz w:val="20"/>
        </w:rPr>
        <w:t>
сәйкестендіру нөмері, жеке куәліктің №, кім және қашан берді)</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Шешесі туралы мәліметтер (Т.А.Ә. (бар болғанда) және жеке</w:t>
      </w:r>
      <w:r>
        <w:br/>
      </w:r>
      <w:r>
        <w:rPr>
          <w:rFonts w:ascii="Consolas"/>
          <w:b w:val="false"/>
          <w:i w:val="false"/>
          <w:color w:val="000000"/>
          <w:sz w:val="20"/>
        </w:rPr>
        <w:t>
сәйкестендіру нөмері, жеке куәліктің №, кім және қашан берді)</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Бұдан әрі тұратындар мекенжайы ________________________________</w:t>
      </w:r>
      <w:r>
        <w:br/>
      </w:r>
      <w:r>
        <w:rPr>
          <w:rFonts w:ascii="Consolas"/>
          <w:b w:val="false"/>
          <w:i w:val="false"/>
          <w:color w:val="000000"/>
          <w:sz w:val="20"/>
        </w:rPr>
        <w:t>
      «Келешекте балалар тұрғын үймен қамтамасыз етіледі» деген</w:t>
      </w:r>
      <w:r>
        <w:br/>
      </w:r>
      <w:r>
        <w:rPr>
          <w:rFonts w:ascii="Consolas"/>
          <w:b w:val="false"/>
          <w:i w:val="false"/>
          <w:color w:val="000000"/>
          <w:sz w:val="20"/>
        </w:rPr>
        <w:t>
сөйлемді (өз қолымен жазу) __________________________________________</w:t>
      </w:r>
      <w:r>
        <w:br/>
      </w:r>
      <w:r>
        <w:rPr>
          <w:rFonts w:ascii="Consolas"/>
          <w:b w:val="false"/>
          <w:i w:val="false"/>
          <w:color w:val="000000"/>
          <w:sz w:val="20"/>
        </w:rPr>
        <w:t>
      Ақпараттық жүйелерде қамтылған заңды құпиямен қорғалатын</w:t>
      </w:r>
      <w:r>
        <w:br/>
      </w:r>
      <w:r>
        <w:rPr>
          <w:rFonts w:ascii="Consolas"/>
          <w:b w:val="false"/>
          <w:i w:val="false"/>
          <w:color w:val="000000"/>
          <w:sz w:val="20"/>
        </w:rPr>
        <w:t>
мәліметтерді пайдалануға келісім беремін.</w:t>
      </w:r>
      <w:r>
        <w:br/>
      </w:r>
      <w:r>
        <w:rPr>
          <w:rFonts w:ascii="Consolas"/>
          <w:b w:val="false"/>
          <w:i w:val="false"/>
          <w:color w:val="000000"/>
          <w:sz w:val="20"/>
        </w:rPr>
        <w:t>
      Жеке сәйкестендіру нөмері _____________________________________</w:t>
      </w:r>
      <w:r>
        <w:br/>
      </w:r>
      <w:r>
        <w:rPr>
          <w:rFonts w:ascii="Consolas"/>
          <w:b w:val="false"/>
          <w:i w:val="false"/>
          <w:color w:val="000000"/>
          <w:sz w:val="20"/>
        </w:rPr>
        <w:t>
                                     (көрсетілетін қызметті алушы)</w:t>
      </w:r>
      <w:r>
        <w:br/>
      </w:r>
      <w:r>
        <w:rPr>
          <w:rFonts w:ascii="Consolas"/>
          <w:b w:val="false"/>
          <w:i w:val="false"/>
          <w:color w:val="000000"/>
          <w:sz w:val="20"/>
        </w:rPr>
        <w:t>
      «___» _____________ 20__ жыл         Ерлі-зайыптылардың қолдары</w:t>
      </w:r>
    </w:p>
    <w:bookmarkStart w:name="z297" w:id="71"/>
    <w:p>
      <w:pPr>
        <w:spacing w:after="0"/>
        <w:ind w:left="0"/>
        <w:jc w:val="right"/>
      </w:pPr>
      <w:r>
        <w:rPr>
          <w:rFonts w:ascii="Consolas"/>
          <w:b w:val="false"/>
          <w:i w:val="false"/>
          <w:color w:val="000000"/>
          <w:sz w:val="20"/>
        </w:rPr>
        <w:t xml:space="preserve">
«Кәмелетке толмаған балаларға меншік </w:t>
      </w:r>
      <w:r>
        <w:br/>
      </w:r>
      <w:r>
        <w:rPr>
          <w:rFonts w:ascii="Consolas"/>
          <w:b w:val="false"/>
          <w:i w:val="false"/>
          <w:color w:val="000000"/>
          <w:sz w:val="20"/>
        </w:rPr>
        <w:t xml:space="preserve">
құқығында тиесілі мүлікпен жасалатын </w:t>
      </w:r>
      <w:r>
        <w:br/>
      </w:r>
      <w:r>
        <w:rPr>
          <w:rFonts w:ascii="Consolas"/>
          <w:b w:val="false"/>
          <w:i w:val="false"/>
          <w:color w:val="000000"/>
          <w:sz w:val="20"/>
        </w:rPr>
        <w:t>
мәмілелерді ресімдеу үшін қорғаншылық</w:t>
      </w:r>
      <w:r>
        <w:br/>
      </w:r>
      <w:r>
        <w:rPr>
          <w:rFonts w:ascii="Consolas"/>
          <w:b w:val="false"/>
          <w:i w:val="false"/>
          <w:color w:val="000000"/>
          <w:sz w:val="20"/>
        </w:rPr>
        <w:t xml:space="preserve">
немесе қамқоршылық бойынша      </w:t>
      </w:r>
      <w:r>
        <w:br/>
      </w:r>
      <w:r>
        <w:rPr>
          <w:rFonts w:ascii="Consolas"/>
          <w:b w:val="false"/>
          <w:i w:val="false"/>
          <w:color w:val="000000"/>
          <w:sz w:val="20"/>
        </w:rPr>
        <w:t xml:space="preserve">
функцияларды жүзеге асыратын     </w:t>
      </w:r>
      <w:r>
        <w:br/>
      </w:r>
      <w:r>
        <w:rPr>
          <w:rFonts w:ascii="Consolas"/>
          <w:b w:val="false"/>
          <w:i w:val="false"/>
          <w:color w:val="000000"/>
          <w:sz w:val="20"/>
        </w:rPr>
        <w:t xml:space="preserve">
органдардың анықтамаларын беру»    </w:t>
      </w:r>
      <w:r>
        <w:br/>
      </w:r>
      <w:r>
        <w:rPr>
          <w:rFonts w:ascii="Consolas"/>
          <w:b w:val="false"/>
          <w:i w:val="false"/>
          <w:color w:val="000000"/>
          <w:sz w:val="20"/>
        </w:rPr>
        <w:t xml:space="preserve">
мемлекеттік көрсетілетін қызмет   </w:t>
      </w:r>
      <w:r>
        <w:br/>
      </w:r>
      <w:r>
        <w:rPr>
          <w:rFonts w:ascii="Consolas"/>
          <w:b w:val="false"/>
          <w:i w:val="false"/>
          <w:color w:val="000000"/>
          <w:sz w:val="20"/>
        </w:rPr>
        <w:t xml:space="preserve">
стандартына             </w:t>
      </w:r>
      <w:r>
        <w:br/>
      </w:r>
      <w:r>
        <w:rPr>
          <w:rFonts w:ascii="Consolas"/>
          <w:b w:val="false"/>
          <w:i w:val="false"/>
          <w:color w:val="000000"/>
          <w:sz w:val="20"/>
        </w:rPr>
        <w:t xml:space="preserve">
3-қосымша              </w:t>
      </w:r>
    </w:p>
    <w:bookmarkEnd w:id="71"/>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 xml:space="preserve">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басшысына       </w:t>
      </w:r>
      <w:r>
        <w:br/>
      </w:r>
      <w:r>
        <w:rPr>
          <w:rFonts w:ascii="Consolas"/>
          <w:b w:val="false"/>
          <w:i w:val="false"/>
          <w:color w:val="000000"/>
          <w:sz w:val="20"/>
        </w:rPr>
        <w:t>
__________________________________</w:t>
      </w:r>
      <w:r>
        <w:br/>
      </w:r>
      <w:r>
        <w:rPr>
          <w:rFonts w:ascii="Consolas"/>
          <w:b w:val="false"/>
          <w:i w:val="false"/>
          <w:color w:val="000000"/>
          <w:sz w:val="20"/>
        </w:rPr>
        <w:t xml:space="preserve">
мекенжайы бойынша тұратын, </w:t>
      </w:r>
      <w:r>
        <w:br/>
      </w:r>
      <w:r>
        <w:rPr>
          <w:rFonts w:ascii="Consolas"/>
          <w:b w:val="false"/>
          <w:i w:val="false"/>
          <w:color w:val="000000"/>
          <w:sz w:val="20"/>
        </w:rPr>
        <w:t xml:space="preserve">
телефоны: </w:t>
      </w:r>
      <w:r>
        <w:br/>
      </w:r>
      <w:r>
        <w:rPr>
          <w:rFonts w:ascii="Consolas"/>
          <w:b w:val="false"/>
          <w:i w:val="false"/>
          <w:color w:val="000000"/>
          <w:sz w:val="20"/>
        </w:rPr>
        <w:t>
ерлі-зайыптылардан _______________</w:t>
      </w:r>
      <w:r>
        <w:br/>
      </w:r>
      <w:r>
        <w:rPr>
          <w:rFonts w:ascii="Consolas"/>
          <w:b w:val="false"/>
          <w:i w:val="false"/>
          <w:color w:val="000000"/>
          <w:sz w:val="20"/>
        </w:rPr>
        <w:t>
____________________________________</w:t>
      </w:r>
      <w:r>
        <w:br/>
      </w:r>
      <w:r>
        <w:rPr>
          <w:rFonts w:ascii="Consolas"/>
          <w:b w:val="false"/>
          <w:i w:val="false"/>
          <w:color w:val="000000"/>
          <w:sz w:val="20"/>
        </w:rPr>
        <w:t>
(өтініш берушінің Т.А.Ә. (бар болғанда)</w:t>
      </w:r>
      <w:r>
        <w:br/>
      </w:r>
      <w:r>
        <w:rPr>
          <w:rFonts w:ascii="Consolas"/>
          <w:b w:val="false"/>
          <w:i w:val="false"/>
          <w:color w:val="000000"/>
          <w:sz w:val="20"/>
        </w:rPr>
        <w:t xml:space="preserve">
жеке сәйкестендіру нөмері </w:t>
      </w:r>
    </w:p>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      Сіздерден _______________ мөлшерінде кредит алу үшін _________</w:t>
      </w:r>
      <w:r>
        <w:br/>
      </w:r>
      <w:r>
        <w:rPr>
          <w:rFonts w:ascii="Consolas"/>
          <w:b w:val="false"/>
          <w:i w:val="false"/>
          <w:color w:val="000000"/>
          <w:sz w:val="20"/>
        </w:rPr>
        <w:t>
_______________________ мекенжайында орналасқан жылжымайтын мүлікті</w:t>
      </w:r>
      <w:r>
        <w:br/>
      </w:r>
      <w:r>
        <w:rPr>
          <w:rFonts w:ascii="Consolas"/>
          <w:b w:val="false"/>
          <w:i w:val="false"/>
          <w:color w:val="000000"/>
          <w:sz w:val="20"/>
        </w:rPr>
        <w:t>
_________ мерзімге кепілге қоюға рұқсат беруді сұраймыз.</w:t>
      </w:r>
      <w:r>
        <w:br/>
      </w:r>
      <w:r>
        <w:rPr>
          <w:rFonts w:ascii="Consolas"/>
          <w:b w:val="false"/>
          <w:i w:val="false"/>
          <w:color w:val="000000"/>
          <w:sz w:val="20"/>
        </w:rPr>
        <w:t>
      Балаларымыз:</w:t>
      </w:r>
      <w:r>
        <w:br/>
      </w:r>
      <w:r>
        <w:rPr>
          <w:rFonts w:ascii="Consolas"/>
          <w:b w:val="false"/>
          <w:i w:val="false"/>
          <w:color w:val="000000"/>
          <w:sz w:val="20"/>
        </w:rPr>
        <w:t>
      1. ____________________________________________________________</w:t>
      </w:r>
      <w:r>
        <w:br/>
      </w:r>
      <w:r>
        <w:rPr>
          <w:rFonts w:ascii="Consolas"/>
          <w:b w:val="false"/>
          <w:i w:val="false"/>
          <w:color w:val="000000"/>
          <w:sz w:val="20"/>
        </w:rPr>
        <w:t>
      2. ____________________________________________________________</w:t>
      </w:r>
      <w:r>
        <w:br/>
      </w:r>
      <w:r>
        <w:rPr>
          <w:rFonts w:ascii="Consolas"/>
          <w:b w:val="false"/>
          <w:i w:val="false"/>
          <w:color w:val="000000"/>
          <w:sz w:val="20"/>
        </w:rPr>
        <w:t>
      (балалардың Т.А.Ә. (бар болғанда) және жеке сәйкестендіру</w:t>
      </w:r>
      <w:r>
        <w:br/>
      </w:r>
      <w:r>
        <w:rPr>
          <w:rFonts w:ascii="Consolas"/>
          <w:b w:val="false"/>
          <w:i w:val="false"/>
          <w:color w:val="000000"/>
          <w:sz w:val="20"/>
        </w:rPr>
        <w:t>
      нөмері, туған жылы, туу туралы куәліктің № көрсету, 10 жастан</w:t>
      </w:r>
      <w:r>
        <w:br/>
      </w:r>
      <w:r>
        <w:rPr>
          <w:rFonts w:ascii="Consolas"/>
          <w:b w:val="false"/>
          <w:i w:val="false"/>
          <w:color w:val="000000"/>
          <w:sz w:val="20"/>
        </w:rPr>
        <w:t>
      асқан балалар қолдарын қойып, «келісемін» деген сөзді жазады)</w:t>
      </w:r>
    </w:p>
    <w:p>
      <w:pPr>
        <w:spacing w:after="0"/>
        <w:ind w:left="0"/>
        <w:jc w:val="left"/>
      </w:pPr>
      <w:r>
        <w:rPr>
          <w:rFonts w:ascii="Consolas"/>
          <w:b w:val="false"/>
          <w:i w:val="false"/>
          <w:color w:val="000000"/>
          <w:sz w:val="20"/>
        </w:rPr>
        <w:t>      Әкесі туралы мәліметтер (Т.А.Ә. (бар болғанда) және жеке</w:t>
      </w:r>
      <w:r>
        <w:br/>
      </w:r>
      <w:r>
        <w:rPr>
          <w:rFonts w:ascii="Consolas"/>
          <w:b w:val="false"/>
          <w:i w:val="false"/>
          <w:color w:val="000000"/>
          <w:sz w:val="20"/>
        </w:rPr>
        <w:t>
сәйкестендіру нөмері, жеке куәліктің №, кім және қашан берді)</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Шешесі туралы мәліметтер (Т.А.Ә. (бар болғанда) және жеке</w:t>
      </w:r>
      <w:r>
        <w:br/>
      </w:r>
      <w:r>
        <w:rPr>
          <w:rFonts w:ascii="Consolas"/>
          <w:b w:val="false"/>
          <w:i w:val="false"/>
          <w:color w:val="000000"/>
          <w:sz w:val="20"/>
        </w:rPr>
        <w:t>
сәйкестендіру нөмері, жеке куәліктің №, кім және қашан берді)</w:t>
      </w:r>
      <w:r>
        <w:br/>
      </w:r>
      <w:r>
        <w:rPr>
          <w:rFonts w:ascii="Consolas"/>
          <w:b w:val="false"/>
          <w:i w:val="false"/>
          <w:color w:val="000000"/>
          <w:sz w:val="20"/>
        </w:rPr>
        <w:t>
____________________________________________________________________</w:t>
      </w:r>
      <w:r>
        <w:br/>
      </w:r>
      <w:r>
        <w:rPr>
          <w:rFonts w:ascii="Consolas"/>
          <w:b w:val="false"/>
          <w:i w:val="false"/>
          <w:color w:val="000000"/>
          <w:sz w:val="20"/>
        </w:rPr>
        <w:t>
      Банктен хат № _________________________________________________</w:t>
      </w:r>
      <w:r>
        <w:br/>
      </w:r>
      <w:r>
        <w:rPr>
          <w:rFonts w:ascii="Consolas"/>
          <w:b w:val="false"/>
          <w:i w:val="false"/>
          <w:color w:val="000000"/>
          <w:sz w:val="20"/>
        </w:rPr>
        <w:t>
      Балалар тұрғын үйден айырылған жағдайда мына мекенжайда тұрады</w:t>
      </w:r>
      <w:r>
        <w:br/>
      </w:r>
      <w:r>
        <w:rPr>
          <w:rFonts w:ascii="Consolas"/>
          <w:b w:val="false"/>
          <w:i w:val="false"/>
          <w:color w:val="000000"/>
          <w:sz w:val="20"/>
        </w:rPr>
        <w:t>
(қосымша ауданның мекенжайын немесе балаларды алуға келісім</w:t>
      </w:r>
      <w:r>
        <w:br/>
      </w:r>
      <w:r>
        <w:rPr>
          <w:rFonts w:ascii="Consolas"/>
          <w:b w:val="false"/>
          <w:i w:val="false"/>
          <w:color w:val="000000"/>
          <w:sz w:val="20"/>
        </w:rPr>
        <w:t>
берген жақын туыстарының мекенжайын көрсету) «Келешекте балаларды</w:t>
      </w:r>
      <w:r>
        <w:br/>
      </w:r>
      <w:r>
        <w:rPr>
          <w:rFonts w:ascii="Consolas"/>
          <w:b w:val="false"/>
          <w:i w:val="false"/>
          <w:color w:val="000000"/>
          <w:sz w:val="20"/>
        </w:rPr>
        <w:t>
тұрғын үйсіз қалдырмауға міндеттіміз» деген сөйлемді өз қолымен</w:t>
      </w:r>
      <w:r>
        <w:br/>
      </w:r>
      <w:r>
        <w:rPr>
          <w:rFonts w:ascii="Consolas"/>
          <w:b w:val="false"/>
          <w:i w:val="false"/>
          <w:color w:val="000000"/>
          <w:sz w:val="20"/>
        </w:rPr>
        <w:t>
жазады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Ақпараттық жүйелерде қамтылған заңды құпиямен қорғалатын</w:t>
      </w:r>
      <w:r>
        <w:br/>
      </w:r>
      <w:r>
        <w:rPr>
          <w:rFonts w:ascii="Consolas"/>
          <w:b w:val="false"/>
          <w:i w:val="false"/>
          <w:color w:val="000000"/>
          <w:sz w:val="20"/>
        </w:rPr>
        <w:t>
мәліметтерді пайдалануға келісім беремін.</w:t>
      </w:r>
      <w:r>
        <w:br/>
      </w:r>
      <w:r>
        <w:rPr>
          <w:rFonts w:ascii="Consolas"/>
          <w:b w:val="false"/>
          <w:i w:val="false"/>
          <w:color w:val="000000"/>
          <w:sz w:val="20"/>
        </w:rPr>
        <w:t>
      Жеке сәйкестендіру нөмері _____________________________________</w:t>
      </w:r>
      <w:r>
        <w:br/>
      </w:r>
      <w:r>
        <w:rPr>
          <w:rFonts w:ascii="Consolas"/>
          <w:b w:val="false"/>
          <w:i w:val="false"/>
          <w:color w:val="000000"/>
          <w:sz w:val="20"/>
        </w:rPr>
        <w:t>
                                     (көрсетілетін қызметті алушы)</w:t>
      </w:r>
    </w:p>
    <w:p>
      <w:pPr>
        <w:spacing w:after="0"/>
        <w:ind w:left="0"/>
        <w:jc w:val="left"/>
      </w:pPr>
      <w:r>
        <w:rPr>
          <w:rFonts w:ascii="Consolas"/>
          <w:b w:val="false"/>
          <w:i w:val="false"/>
          <w:color w:val="000000"/>
          <w:sz w:val="20"/>
        </w:rPr>
        <w:t>      «___» _____________ 20__ жыл         Ерлі-зайыптылардың қолдары</w:t>
      </w:r>
    </w:p>
    <w:bookmarkStart w:name="z298" w:id="72"/>
    <w:p>
      <w:pPr>
        <w:spacing w:after="0"/>
        <w:ind w:left="0"/>
        <w:jc w:val="right"/>
      </w:pPr>
      <w:r>
        <w:rPr>
          <w:rFonts w:ascii="Consolas"/>
          <w:b w:val="false"/>
          <w:i w:val="false"/>
          <w:color w:val="000000"/>
          <w:sz w:val="20"/>
        </w:rPr>
        <w:t xml:space="preserve">
Кәмелетке толмаған балаларға меншік  </w:t>
      </w:r>
      <w:r>
        <w:br/>
      </w:r>
      <w:r>
        <w:rPr>
          <w:rFonts w:ascii="Consolas"/>
          <w:b w:val="false"/>
          <w:i w:val="false"/>
          <w:color w:val="000000"/>
          <w:sz w:val="20"/>
        </w:rPr>
        <w:t xml:space="preserve">
құқығында тиесілі мүлікпен жасалатын </w:t>
      </w:r>
      <w:r>
        <w:br/>
      </w:r>
      <w:r>
        <w:rPr>
          <w:rFonts w:ascii="Consolas"/>
          <w:b w:val="false"/>
          <w:i w:val="false"/>
          <w:color w:val="000000"/>
          <w:sz w:val="20"/>
        </w:rPr>
        <w:t>
мәмілелерді ресімдеу үшін қорғаншылық</w:t>
      </w:r>
      <w:r>
        <w:br/>
      </w:r>
      <w:r>
        <w:rPr>
          <w:rFonts w:ascii="Consolas"/>
          <w:b w:val="false"/>
          <w:i w:val="false"/>
          <w:color w:val="000000"/>
          <w:sz w:val="20"/>
        </w:rPr>
        <w:t xml:space="preserve">
немесе қамқоршылық бойынша      </w:t>
      </w:r>
      <w:r>
        <w:br/>
      </w:r>
      <w:r>
        <w:rPr>
          <w:rFonts w:ascii="Consolas"/>
          <w:b w:val="false"/>
          <w:i w:val="false"/>
          <w:color w:val="000000"/>
          <w:sz w:val="20"/>
        </w:rPr>
        <w:t xml:space="preserve">
функцияларды жүзеге асыратын     </w:t>
      </w:r>
      <w:r>
        <w:br/>
      </w:r>
      <w:r>
        <w:rPr>
          <w:rFonts w:ascii="Consolas"/>
          <w:b w:val="false"/>
          <w:i w:val="false"/>
          <w:color w:val="000000"/>
          <w:sz w:val="20"/>
        </w:rPr>
        <w:t xml:space="preserve">
органдардың анықтамаларын беру»   </w:t>
      </w:r>
      <w:r>
        <w:br/>
      </w:r>
      <w:r>
        <w:rPr>
          <w:rFonts w:ascii="Consolas"/>
          <w:b w:val="false"/>
          <w:i w:val="false"/>
          <w:color w:val="000000"/>
          <w:sz w:val="20"/>
        </w:rPr>
        <w:t xml:space="preserve">
мемлекеттік көрсетілетін қызмет  </w:t>
      </w:r>
      <w:r>
        <w:br/>
      </w:r>
      <w:r>
        <w:rPr>
          <w:rFonts w:ascii="Consolas"/>
          <w:b w:val="false"/>
          <w:i w:val="false"/>
          <w:color w:val="000000"/>
          <w:sz w:val="20"/>
        </w:rPr>
        <w:t xml:space="preserve">
стандартына            </w:t>
      </w:r>
      <w:r>
        <w:br/>
      </w:r>
      <w:r>
        <w:rPr>
          <w:rFonts w:ascii="Consolas"/>
          <w:b w:val="false"/>
          <w:i w:val="false"/>
          <w:color w:val="000000"/>
          <w:sz w:val="20"/>
        </w:rPr>
        <w:t xml:space="preserve">
4-қосымша             </w:t>
      </w:r>
    </w:p>
    <w:bookmarkEnd w:id="72"/>
    <w:p>
      <w:pPr>
        <w:spacing w:after="0"/>
        <w:ind w:left="0"/>
        <w:jc w:val="right"/>
      </w:pPr>
      <w:r>
        <w:rPr>
          <w:rFonts w:ascii="Consolas"/>
          <w:b w:val="false"/>
          <w:i w:val="false"/>
          <w:color w:val="000000"/>
          <w:sz w:val="20"/>
        </w:rPr>
        <w:t>Нысан</w:t>
      </w:r>
      <w:r>
        <w:br/>
      </w:r>
      <w:r>
        <w:rPr>
          <w:rFonts w:ascii="Consolas"/>
          <w:b w:val="false"/>
          <w:i w:val="false"/>
          <w:color w:val="000000"/>
          <w:sz w:val="20"/>
        </w:rPr>
        <w:t>
___________________________________________</w:t>
      </w:r>
      <w:r>
        <w:br/>
      </w:r>
      <w:r>
        <w:rPr>
          <w:rFonts w:ascii="Consolas"/>
          <w:b w:val="false"/>
          <w:i w:val="false"/>
          <w:color w:val="000000"/>
          <w:sz w:val="20"/>
        </w:rPr>
        <w:t>
(Т.А.Ә. (бар болғанда) немесе көрсетілетін</w:t>
      </w:r>
      <w:r>
        <w:br/>
      </w:r>
      <w:r>
        <w:rPr>
          <w:rFonts w:ascii="Consolas"/>
          <w:b w:val="false"/>
          <w:i w:val="false"/>
          <w:color w:val="000000"/>
          <w:sz w:val="20"/>
        </w:rPr>
        <w:t xml:space="preserve">
қызметті алушы ұйымның атауы) </w:t>
      </w:r>
      <w:r>
        <w:br/>
      </w:r>
      <w:r>
        <w:rPr>
          <w:rFonts w:ascii="Consolas"/>
          <w:b w:val="false"/>
          <w:i w:val="false"/>
          <w:color w:val="000000"/>
          <w:sz w:val="20"/>
        </w:rPr>
        <w:t>
____________________________________________</w:t>
      </w:r>
      <w:r>
        <w:br/>
      </w:r>
      <w:r>
        <w:rPr>
          <w:rFonts w:ascii="Consolas"/>
          <w:b w:val="false"/>
          <w:i w:val="false"/>
          <w:color w:val="000000"/>
          <w:sz w:val="20"/>
        </w:rPr>
        <w:t>
____________________________________________</w:t>
      </w:r>
      <w:r>
        <w:br/>
      </w:r>
      <w:r>
        <w:rPr>
          <w:rFonts w:ascii="Consolas"/>
          <w:b w:val="false"/>
          <w:i w:val="false"/>
          <w:color w:val="000000"/>
          <w:sz w:val="20"/>
        </w:rPr>
        <w:t>
(көрсетілетін қызметті алушының мекенжайы)</w:t>
      </w:r>
    </w:p>
    <w:p>
      <w:pPr>
        <w:spacing w:after="0"/>
        <w:ind w:left="0"/>
        <w:jc w:val="left"/>
      </w:pPr>
      <w:r>
        <w:rPr>
          <w:rFonts w:ascii="Consolas"/>
          <w:b/>
          <w:i w:val="false"/>
          <w:color w:val="000000"/>
        </w:rPr>
        <w:t xml:space="preserve"> Құжаттарды қабылдаудан бас тарту туралы</w:t>
      </w:r>
      <w:r>
        <w:br/>
      </w:r>
      <w:r>
        <w:rPr>
          <w:rFonts w:ascii="Consolas"/>
          <w:b/>
          <w:i w:val="false"/>
          <w:color w:val="000000"/>
        </w:rPr>
        <w:t>
Қолхат</w:t>
      </w:r>
    </w:p>
    <w:p>
      <w:pPr>
        <w:spacing w:after="0"/>
        <w:ind w:left="0"/>
        <w:jc w:val="left"/>
      </w:pPr>
      <w:r>
        <w:rPr>
          <w:rFonts w:ascii="Consolas"/>
          <w:b w:val="false"/>
          <w:i w:val="false"/>
          <w:color w:val="000000"/>
          <w:sz w:val="20"/>
        </w:rPr>
        <w:t>      «Мемлекеттік көрсетілетін қызметтер туралы» 2013 жылғы 15</w:t>
      </w:r>
      <w:r>
        <w:br/>
      </w:r>
      <w:r>
        <w:rPr>
          <w:rFonts w:ascii="Consolas"/>
          <w:b w:val="false"/>
          <w:i w:val="false"/>
          <w:color w:val="000000"/>
          <w:sz w:val="20"/>
        </w:rPr>
        <w:t>
сәуірдегі Қазақстан Республикасы Заңының 20-бабының 2) тармақшасын</w:t>
      </w:r>
      <w:r>
        <w:br/>
      </w:r>
      <w:r>
        <w:rPr>
          <w:rFonts w:ascii="Consolas"/>
          <w:b w:val="false"/>
          <w:i w:val="false"/>
          <w:color w:val="000000"/>
          <w:sz w:val="20"/>
        </w:rPr>
        <w:t>
басшылыққа алып, ««Азаматтар үшін Үкімет» Мемлекеттік корпорациясының</w:t>
      </w:r>
      <w:r>
        <w:br/>
      </w:r>
      <w:r>
        <w:rPr>
          <w:rFonts w:ascii="Consolas"/>
          <w:b w:val="false"/>
          <w:i w:val="false"/>
          <w:color w:val="000000"/>
          <w:sz w:val="20"/>
        </w:rPr>
        <w:t>
коммерциялық емес қоғамы филиалының № __ бөлімі</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(мекенжайды көрсету)</w:t>
      </w:r>
      <w:r>
        <w:br/>
      </w:r>
      <w:r>
        <w:rPr>
          <w:rFonts w:ascii="Consolas"/>
          <w:b w:val="false"/>
          <w:i w:val="false"/>
          <w:color w:val="000000"/>
          <w:sz w:val="20"/>
        </w:rPr>
        <w:t>
мемлекеттік көрсетілетін қызмет стандартында көзделген тізбеге сәйкес</w:t>
      </w:r>
      <w:r>
        <w:br/>
      </w:r>
      <w:r>
        <w:rPr>
          <w:rFonts w:ascii="Consolas"/>
          <w:b w:val="false"/>
          <w:i w:val="false"/>
          <w:color w:val="000000"/>
          <w:sz w:val="20"/>
        </w:rPr>
        <w:t>
Сіз ұсынған құжаттар топтамасының толық болмауына байланысты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(мемлекеттік көрсетілетін қызметтің атауы)</w:t>
      </w:r>
      <w:r>
        <w:br/>
      </w:r>
      <w:r>
        <w:rPr>
          <w:rFonts w:ascii="Consolas"/>
          <w:b w:val="false"/>
          <w:i w:val="false"/>
          <w:color w:val="000000"/>
          <w:sz w:val="20"/>
        </w:rPr>
        <w:t>
мемлекеттік қызмет көрсетуге құжаттарды қабылдаудан бас тартады, атап</w:t>
      </w:r>
      <w:r>
        <w:br/>
      </w:r>
      <w:r>
        <w:rPr>
          <w:rFonts w:ascii="Consolas"/>
          <w:b w:val="false"/>
          <w:i w:val="false"/>
          <w:color w:val="000000"/>
          <w:sz w:val="20"/>
        </w:rPr>
        <w:t>
айтқанда:</w:t>
      </w:r>
      <w:r>
        <w:br/>
      </w:r>
      <w:r>
        <w:rPr>
          <w:rFonts w:ascii="Consolas"/>
          <w:b w:val="false"/>
          <w:i w:val="false"/>
          <w:color w:val="000000"/>
          <w:sz w:val="20"/>
        </w:rPr>
        <w:t>
      Жоқ құжаттардың атауы:</w:t>
      </w:r>
      <w:r>
        <w:br/>
      </w:r>
      <w:r>
        <w:rPr>
          <w:rFonts w:ascii="Consolas"/>
          <w:b w:val="false"/>
          <w:i w:val="false"/>
          <w:color w:val="000000"/>
          <w:sz w:val="20"/>
        </w:rPr>
        <w:t>
1) _________________________________________________________________;</w:t>
      </w:r>
      <w:r>
        <w:br/>
      </w:r>
      <w:r>
        <w:rPr>
          <w:rFonts w:ascii="Consolas"/>
          <w:b w:val="false"/>
          <w:i w:val="false"/>
          <w:color w:val="000000"/>
          <w:sz w:val="20"/>
        </w:rPr>
        <w:t>
2) _________________________________________________________________;</w:t>
      </w:r>
      <w:r>
        <w:br/>
      </w:r>
      <w:r>
        <w:rPr>
          <w:rFonts w:ascii="Consolas"/>
          <w:b w:val="false"/>
          <w:i w:val="false"/>
          <w:color w:val="000000"/>
          <w:sz w:val="20"/>
        </w:rPr>
        <w:t>
3) _________________________________________________________________.</w:t>
      </w:r>
      <w:r>
        <w:br/>
      </w:r>
      <w:r>
        <w:rPr>
          <w:rFonts w:ascii="Consolas"/>
          <w:b w:val="false"/>
          <w:i w:val="false"/>
          <w:color w:val="000000"/>
          <w:sz w:val="20"/>
        </w:rPr>
        <w:t>
            Осы қолхат әр тарапқа біреуден 2 данада жасалды.</w:t>
      </w:r>
      <w:r>
        <w:br/>
      </w:r>
      <w:r>
        <w:rPr>
          <w:rFonts w:ascii="Consolas"/>
          <w:b w:val="false"/>
          <w:i w:val="false"/>
          <w:color w:val="000000"/>
          <w:sz w:val="20"/>
        </w:rPr>
        <w:t>
Т.А.Ә. (бар болғанда)</w:t>
      </w:r>
      <w:r>
        <w:br/>
      </w:r>
      <w:r>
        <w:rPr>
          <w:rFonts w:ascii="Consolas"/>
          <w:b w:val="false"/>
          <w:i w:val="false"/>
          <w:color w:val="000000"/>
          <w:sz w:val="20"/>
        </w:rPr>
        <w:t>
(Мемлекеттік корпорациясының қызметкері) ____________________________</w:t>
      </w:r>
      <w:r>
        <w:br/>
      </w:r>
      <w:r>
        <w:rPr>
          <w:rFonts w:ascii="Consolas"/>
          <w:b w:val="false"/>
          <w:i w:val="false"/>
          <w:color w:val="000000"/>
          <w:sz w:val="20"/>
        </w:rPr>
        <w:t>
                                                    (қолы)</w:t>
      </w:r>
      <w:r>
        <w:br/>
      </w:r>
      <w:r>
        <w:rPr>
          <w:rFonts w:ascii="Consolas"/>
          <w:b w:val="false"/>
          <w:i w:val="false"/>
          <w:color w:val="000000"/>
          <w:sz w:val="20"/>
        </w:rPr>
        <w:t>
Орындаушының Т.А.Ә. (бар болғанда) __________________________________</w:t>
      </w:r>
      <w:r>
        <w:br/>
      </w:r>
      <w:r>
        <w:rPr>
          <w:rFonts w:ascii="Consolas"/>
          <w:b w:val="false"/>
          <w:i w:val="false"/>
          <w:color w:val="000000"/>
          <w:sz w:val="20"/>
        </w:rPr>
        <w:t>
Телефоны ____________________________________________________________</w:t>
      </w:r>
      <w:r>
        <w:br/>
      </w:r>
      <w:r>
        <w:rPr>
          <w:rFonts w:ascii="Consolas"/>
          <w:b w:val="false"/>
          <w:i w:val="false"/>
          <w:color w:val="000000"/>
          <w:sz w:val="20"/>
        </w:rPr>
        <w:t>
Қабылдаушының Т.А.Ә. (бар болғанда) _________________________________</w:t>
      </w:r>
      <w:r>
        <w:br/>
      </w:r>
      <w:r>
        <w:rPr>
          <w:rFonts w:ascii="Consolas"/>
          <w:b w:val="false"/>
          <w:i w:val="false"/>
          <w:color w:val="000000"/>
          <w:sz w:val="20"/>
        </w:rPr>
        <w:t>
                                (көрсетілетін қызметті алушының қолы)</w:t>
      </w:r>
    </w:p>
    <w:p>
      <w:pPr>
        <w:spacing w:after="0"/>
        <w:ind w:left="0"/>
        <w:jc w:val="left"/>
      </w:pPr>
      <w:r>
        <w:rPr>
          <w:rFonts w:ascii="Consolas"/>
          <w:b w:val="false"/>
          <w:i w:val="false"/>
          <w:color w:val="000000"/>
          <w:sz w:val="20"/>
        </w:rPr>
        <w:t>«____» _____________ 20__ жыл</w:t>
      </w:r>
    </w:p>
    <w:bookmarkStart w:name="z304" w:id="73"/>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cәуірдегі </w:t>
      </w:r>
      <w:r>
        <w:br/>
      </w:r>
      <w:r>
        <w:rPr>
          <w:rFonts w:ascii="Consolas"/>
          <w:b w:val="false"/>
          <w:i w:val="false"/>
          <w:color w:val="000000"/>
          <w:sz w:val="20"/>
        </w:rPr>
        <w:t xml:space="preserve">
№ 198 бұйрығына 5–қосымша </w:t>
      </w:r>
    </w:p>
    <w:bookmarkEnd w:id="73"/>
    <w:bookmarkStart w:name="z305" w:id="74"/>
    <w:p>
      <w:pPr>
        <w:spacing w:after="0"/>
        <w:ind w:left="0"/>
        <w:jc w:val="left"/>
      </w:pPr>
      <w:r>
        <w:rPr>
          <w:rFonts w:ascii="Consolas"/>
          <w:b/>
          <w:i w:val="false"/>
          <w:color w:val="000000"/>
        </w:rPr>
        <w:t xml:space="preserve"> 
«Шалғайдағы ауылдық елді мекендерде тұратын балаларды жалпы</w:t>
      </w:r>
      <w:r>
        <w:br/>
      </w:r>
      <w:r>
        <w:rPr>
          <w:rFonts w:ascii="Consolas"/>
          <w:b/>
          <w:i w:val="false"/>
          <w:color w:val="000000"/>
        </w:rPr>
        <w:t>
білім беру ұйымдарына және кері қарай үйлеріне тегін</w:t>
      </w:r>
      <w:r>
        <w:br/>
      </w:r>
      <w:r>
        <w:rPr>
          <w:rFonts w:ascii="Consolas"/>
          <w:b/>
          <w:i w:val="false"/>
          <w:color w:val="000000"/>
        </w:rPr>
        <w:t>
тасымалдауды ұсыну» мемлекеттік көрсетілетін қызмет стандарты</w:t>
      </w:r>
    </w:p>
    <w:bookmarkEnd w:id="74"/>
    <w:bookmarkStart w:name="z306" w:id="75"/>
    <w:p>
      <w:pPr>
        <w:spacing w:after="0"/>
        <w:ind w:left="0"/>
        <w:jc w:val="left"/>
      </w:pPr>
      <w:r>
        <w:rPr>
          <w:rFonts w:ascii="Consolas"/>
          <w:b/>
          <w:i w:val="false"/>
          <w:color w:val="000000"/>
        </w:rPr>
        <w:t xml:space="preserve"> 
1. Жалпы ережелер</w:t>
      </w:r>
    </w:p>
    <w:bookmarkEnd w:id="75"/>
    <w:bookmarkStart w:name="z307" w:id="76"/>
    <w:p>
      <w:pPr>
        <w:spacing w:after="0"/>
        <w:ind w:left="0"/>
        <w:jc w:val="left"/>
      </w:pPr>
      <w:r>
        <w:rPr>
          <w:rFonts w:ascii="Consolas"/>
          <w:b w:val="false"/>
          <w:i w:val="false"/>
          <w:color w:val="000000"/>
          <w:sz w:val="20"/>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Consolas"/>
          <w:b w:val="false"/>
          <w:i w:val="false"/>
          <w:color w:val="000000"/>
          <w:sz w:val="20"/>
        </w:rPr>
        <w:t>
</w:t>
      </w:r>
      <w:r>
        <w:rPr>
          <w:rFonts w:ascii="Consolas"/>
          <w:b w:val="false"/>
          <w:i w:val="false"/>
          <w:color w:val="000000"/>
          <w:sz w:val="20"/>
        </w:rPr>
        <w:t>
      3. Мемлекеттік көрсетілетін қызметті кент, ауыл, ауылдық округ әкімінің аппараты (бұдан әрі – көрсетілетін қызметті беруші) көрсетеді.</w:t>
      </w:r>
      <w:r>
        <w:br/>
      </w:r>
      <w:r>
        <w:rPr>
          <w:rFonts w:ascii="Consolas"/>
          <w:b w:val="false"/>
          <w:i w:val="false"/>
          <w:color w:val="000000"/>
          <w:sz w:val="20"/>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76"/>
    <w:bookmarkStart w:name="z310" w:id="77"/>
    <w:p>
      <w:pPr>
        <w:spacing w:after="0"/>
        <w:ind w:left="0"/>
        <w:jc w:val="left"/>
      </w:pPr>
      <w:r>
        <w:rPr>
          <w:rFonts w:ascii="Consolas"/>
          <w:b/>
          <w:i w:val="false"/>
          <w:color w:val="000000"/>
        </w:rPr>
        <w:t xml:space="preserve"> 
2. Мемлекеттік қызмет көрсету тәртібі</w:t>
      </w:r>
    </w:p>
    <w:bookmarkEnd w:id="77"/>
    <w:bookmarkStart w:name="z311" w:id="78"/>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құжаттарды тапсырған сәттен бастап – 5 жұмыс күн;</w:t>
      </w:r>
      <w:r>
        <w:br/>
      </w:r>
      <w:r>
        <w:rPr>
          <w:rFonts w:ascii="Consolas"/>
          <w:b w:val="false"/>
          <w:i w:val="false"/>
          <w:color w:val="000000"/>
          <w:sz w:val="20"/>
        </w:rPr>
        <w:t>
</w:t>
      </w:r>
      <w:r>
        <w:rPr>
          <w:rFonts w:ascii="Consolas"/>
          <w:b w:val="false"/>
          <w:i w:val="false"/>
          <w:color w:val="000000"/>
          <w:sz w:val="20"/>
        </w:rPr>
        <w:t>
      2) құжаттарды тапсыру үшін күтудің рұқсат берілетін ең ұзақ уақыты – 15 минут;</w:t>
      </w:r>
      <w:r>
        <w:br/>
      </w:r>
      <w:r>
        <w:rPr>
          <w:rFonts w:ascii="Consolas"/>
          <w:b w:val="false"/>
          <w:i w:val="false"/>
          <w:color w:val="000000"/>
          <w:sz w:val="20"/>
        </w:rPr>
        <w:t>
</w:t>
      </w:r>
      <w:r>
        <w:rPr>
          <w:rFonts w:ascii="Consolas"/>
          <w:b w:val="false"/>
          <w:i w:val="false"/>
          <w:color w:val="000000"/>
          <w:sz w:val="20"/>
        </w:rPr>
        <w:t>
      3) қызмет көрсетудің рұқсат берілетін ең ұзақ уақыты – 30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 қағаз түрінде.</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жалпы білім беру ұйымдарына және кері қарай үйлеріне тегін тасымалдауды ұсыну туралы анықтама.</w:t>
      </w:r>
      <w:r>
        <w:br/>
      </w:r>
      <w:r>
        <w:rPr>
          <w:rFonts w:ascii="Consolas"/>
          <w:b w:val="false"/>
          <w:i w:val="false"/>
          <w:color w:val="000000"/>
          <w:sz w:val="20"/>
        </w:rPr>
        <w:t>
      Мемлекеттік қызмет көрсетудің нәтижесін ұсыну нысаны – қағаз түрінде.</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 – ден 14.30 – ға дейінгі аралықтағы түскі үзіліспен сағат 9.00-ден 18.30-ге дейін.</w:t>
      </w:r>
      <w:r>
        <w:br/>
      </w:r>
      <w:r>
        <w:rPr>
          <w:rFonts w:ascii="Consolas"/>
          <w:b w:val="false"/>
          <w:i w:val="false"/>
          <w:color w:val="000000"/>
          <w:sz w:val="20"/>
        </w:rPr>
        <w:t>
      Өтініштерді қабылдау және мемлекеттік қызмет көрсетудің нәтижелерін беру сағат 13.00 – ден 14.30 – ға дейінгі аралықтағы түскі үзіліспен сағат 9.00 – ден 17.30 – ға дейін жүзеге асырылады. Мемлекеттік қызмет кезек күту тәртібімен, алдын ала жазылусыз және жедел қызмет көрсетусіз жүргізіледі.</w:t>
      </w:r>
      <w:r>
        <w:br/>
      </w:r>
      <w:r>
        <w:rPr>
          <w:rFonts w:ascii="Consolas"/>
          <w:b w:val="false"/>
          <w:i w:val="false"/>
          <w:color w:val="000000"/>
          <w:sz w:val="20"/>
        </w:rPr>
        <w:t>
</w:t>
      </w:r>
      <w:r>
        <w:rPr>
          <w:rFonts w:ascii="Consolas"/>
          <w:b w:val="false"/>
          <w:i w:val="false"/>
          <w:color w:val="000000"/>
          <w:sz w:val="20"/>
        </w:rPr>
        <w:t>
      9.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куәландыратын құжат;</w:t>
      </w:r>
      <w:r>
        <w:br/>
      </w:r>
      <w:r>
        <w:rPr>
          <w:rFonts w:ascii="Consolas"/>
          <w:b w:val="false"/>
          <w:i w:val="false"/>
          <w:color w:val="000000"/>
          <w:sz w:val="20"/>
        </w:rPr>
        <w:t>
</w:t>
      </w:r>
      <w:r>
        <w:rPr>
          <w:rFonts w:ascii="Consolas"/>
          <w:b w:val="false"/>
          <w:i w:val="false"/>
          <w:color w:val="000000"/>
          <w:sz w:val="20"/>
        </w:rPr>
        <w:t>
      3) баланың туу туралы куәлігінің немесе жеке куәлігінің көшірмесі;</w:t>
      </w:r>
      <w:r>
        <w:br/>
      </w:r>
      <w:r>
        <w:rPr>
          <w:rFonts w:ascii="Consolas"/>
          <w:b w:val="false"/>
          <w:i w:val="false"/>
          <w:color w:val="000000"/>
          <w:sz w:val="20"/>
        </w:rPr>
        <w:t>
</w:t>
      </w:r>
      <w:r>
        <w:rPr>
          <w:rFonts w:ascii="Consolas"/>
          <w:b w:val="false"/>
          <w:i w:val="false"/>
          <w:color w:val="000000"/>
          <w:sz w:val="20"/>
        </w:rPr>
        <w:t>
      4) осы мемлекеттік көрсетілетін қызмет стандартына </w:t>
      </w:r>
      <w:r>
        <w:rPr>
          <w:rFonts w:ascii="Consolas"/>
          <w:b w:val="false"/>
          <w:i w:val="false"/>
          <w:color w:val="000000"/>
          <w:sz w:val="20"/>
        </w:rPr>
        <w:t>3–қосымшаға</w:t>
      </w:r>
      <w:r>
        <w:rPr>
          <w:rFonts w:ascii="Consolas"/>
          <w:b w:val="false"/>
          <w:i w:val="false"/>
          <w:color w:val="000000"/>
          <w:sz w:val="20"/>
        </w:rPr>
        <w:t xml:space="preserve"> сәйкес нысан бойынша оқу орнынан анықтама.</w:t>
      </w:r>
      <w:r>
        <w:br/>
      </w:r>
      <w:r>
        <w:rPr>
          <w:rFonts w:ascii="Consolas"/>
          <w:b w:val="false"/>
          <w:i w:val="false"/>
          <w:color w:val="000000"/>
          <w:sz w:val="20"/>
        </w:rPr>
        <w:t>
      Құжаттар салыстыру үшiн түпнұсқада ұсынылады, содан кейiн түпнұсқалар көрсетілетін қызметті алушыға қайтарылады.</w:t>
      </w:r>
      <w:r>
        <w:br/>
      </w:r>
      <w:r>
        <w:rPr>
          <w:rFonts w:ascii="Consolas"/>
          <w:b w:val="false"/>
          <w:i w:val="false"/>
          <w:color w:val="000000"/>
          <w:sz w:val="20"/>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Consolas"/>
          <w:b w:val="false"/>
          <w:i w:val="false"/>
          <w:color w:val="000000"/>
          <w:sz w:val="20"/>
        </w:rPr>
        <w:t>
</w:t>
      </w:r>
      <w:r>
        <w:rPr>
          <w:rFonts w:ascii="Consolas"/>
          <w:b w:val="false"/>
          <w:i w:val="false"/>
          <w:color w:val="000000"/>
          <w:sz w:val="20"/>
        </w:rPr>
        <w:t>
      1) сұраныстың нөмірі және қабылданған күні;</w:t>
      </w:r>
      <w:r>
        <w:br/>
      </w:r>
      <w:r>
        <w:rPr>
          <w:rFonts w:ascii="Consolas"/>
          <w:b w:val="false"/>
          <w:i w:val="false"/>
          <w:color w:val="000000"/>
          <w:sz w:val="20"/>
        </w:rPr>
        <w:t>
</w:t>
      </w:r>
      <w:r>
        <w:rPr>
          <w:rFonts w:ascii="Consolas"/>
          <w:b w:val="false"/>
          <w:i w:val="false"/>
          <w:color w:val="000000"/>
          <w:sz w:val="20"/>
        </w:rPr>
        <w:t>
      2) сұралатын мемлекеттік қызметтің түрі;</w:t>
      </w:r>
      <w:r>
        <w:br/>
      </w:r>
      <w:r>
        <w:rPr>
          <w:rFonts w:ascii="Consolas"/>
          <w:b w:val="false"/>
          <w:i w:val="false"/>
          <w:color w:val="000000"/>
          <w:sz w:val="20"/>
        </w:rPr>
        <w:t>
</w:t>
      </w:r>
      <w:r>
        <w:rPr>
          <w:rFonts w:ascii="Consolas"/>
          <w:b w:val="false"/>
          <w:i w:val="false"/>
          <w:color w:val="000000"/>
          <w:sz w:val="20"/>
        </w:rPr>
        <w:t>
      3) қоса берілген құжаттардың саны мен атауы;</w:t>
      </w:r>
      <w:r>
        <w:br/>
      </w:r>
      <w:r>
        <w:rPr>
          <w:rFonts w:ascii="Consolas"/>
          <w:b w:val="false"/>
          <w:i w:val="false"/>
          <w:color w:val="000000"/>
          <w:sz w:val="20"/>
        </w:rPr>
        <w:t>
</w:t>
      </w:r>
      <w:r>
        <w:rPr>
          <w:rFonts w:ascii="Consolas"/>
          <w:b w:val="false"/>
          <w:i w:val="false"/>
          <w:color w:val="000000"/>
          <w:sz w:val="20"/>
        </w:rPr>
        <w:t>
      4) құжаттардың берілетін күні (уақыты) мен орны;</w:t>
      </w:r>
      <w:r>
        <w:br/>
      </w:r>
      <w:r>
        <w:rPr>
          <w:rFonts w:ascii="Consolas"/>
          <w:b w:val="false"/>
          <w:i w:val="false"/>
          <w:color w:val="000000"/>
          <w:sz w:val="20"/>
        </w:rPr>
        <w:t>
</w:t>
      </w:r>
      <w:r>
        <w:rPr>
          <w:rFonts w:ascii="Consolas"/>
          <w:b w:val="false"/>
          <w:i w:val="false"/>
          <w:color w:val="000000"/>
          <w:sz w:val="20"/>
        </w:rPr>
        <w:t>
      5) өтінішті қабылдаған көрсетілетін қызметті берушінің қызметкерінің аты, тегі, сондай-ақ әкесінің аты (бар болғанда);</w:t>
      </w:r>
      <w:r>
        <w:br/>
      </w:r>
      <w:r>
        <w:rPr>
          <w:rFonts w:ascii="Consolas"/>
          <w:b w:val="false"/>
          <w:i w:val="false"/>
          <w:color w:val="000000"/>
          <w:sz w:val="20"/>
        </w:rPr>
        <w:t>
</w:t>
      </w:r>
      <w:r>
        <w:rPr>
          <w:rFonts w:ascii="Consolas"/>
          <w:b w:val="false"/>
          <w:i w:val="false"/>
          <w:color w:val="000000"/>
          <w:sz w:val="20"/>
        </w:rPr>
        <w:t>
      6) көрсетілетін қызметті алушының тегі, аты, сондай – ақ әкесінің аты (болған жағдайда) және байланыс телефондары.</w:t>
      </w:r>
    </w:p>
    <w:bookmarkEnd w:id="78"/>
    <w:bookmarkStart w:name="z330" w:id="79"/>
    <w:p>
      <w:pPr>
        <w:spacing w:after="0"/>
        <w:ind w:left="0"/>
        <w:jc w:val="left"/>
      </w:pPr>
      <w:r>
        <w:rPr>
          <w:rFonts w:ascii="Consolas"/>
          <w:b/>
          <w:i w:val="false"/>
          <w:color w:val="000000"/>
        </w:rPr>
        <w:t xml:space="preserve"> 
3. Мемлекеттік қызмет көрсету мәселелері бойынша облыстардың,</w:t>
      </w:r>
      <w:r>
        <w:br/>
      </w:r>
      <w:r>
        <w:rPr>
          <w:rFonts w:ascii="Consolas"/>
          <w:b/>
          <w:i w:val="false"/>
          <w:color w:val="000000"/>
        </w:rPr>
        <w:t>
республикалық маңызы бар қалалардың, астананың, аудандардың,</w:t>
      </w:r>
      <w:r>
        <w:br/>
      </w:r>
      <w:r>
        <w:rPr>
          <w:rFonts w:ascii="Consolas"/>
          <w:b/>
          <w:i w:val="false"/>
          <w:color w:val="000000"/>
        </w:rPr>
        <w:t>
облыстық маңызы бар қалалардың жергілікті атқарушы</w:t>
      </w:r>
      <w:r>
        <w:br/>
      </w:r>
      <w:r>
        <w:rPr>
          <w:rFonts w:ascii="Consolas"/>
          <w:b/>
          <w:i w:val="false"/>
          <w:color w:val="000000"/>
        </w:rPr>
        <w:t>
органдарының, сондай-ақ көрсетілетін қызметті берушілердің және</w:t>
      </w:r>
      <w:r>
        <w:br/>
      </w:r>
      <w:r>
        <w:rPr>
          <w:rFonts w:ascii="Consolas"/>
          <w:b/>
          <w:i w:val="false"/>
          <w:color w:val="000000"/>
        </w:rPr>
        <w:t>
(немесе) олардың лауазымды адамдарының шешімдеріне, әрекетіне</w:t>
      </w:r>
      <w:r>
        <w:br/>
      </w:r>
      <w:r>
        <w:rPr>
          <w:rFonts w:ascii="Consolas"/>
          <w:b/>
          <w:i w:val="false"/>
          <w:color w:val="000000"/>
        </w:rPr>
        <w:t>
(әрекетсіздігіне) шағымдану тәртібі</w:t>
      </w:r>
    </w:p>
    <w:bookmarkEnd w:id="79"/>
    <w:bookmarkStart w:name="z331" w:id="80"/>
    <w:p>
      <w:pPr>
        <w:spacing w:after="0"/>
        <w:ind w:left="0"/>
        <w:jc w:val="left"/>
      </w:pPr>
      <w:r>
        <w:rPr>
          <w:rFonts w:ascii="Consolas"/>
          <w:b w:val="false"/>
          <w:i w:val="false"/>
          <w:color w:val="000000"/>
          <w:sz w:val="20"/>
        </w:rPr>
        <w:t>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w:t>
      </w:r>
      <w:r>
        <w:rPr>
          <w:rFonts w:ascii="Consolas"/>
          <w:b w:val="false"/>
          <w:i w:val="false"/>
          <w:color w:val="000000"/>
          <w:sz w:val="20"/>
        </w:rPr>
        <w:t>12-тармағында</w:t>
      </w:r>
      <w:r>
        <w:rPr>
          <w:rFonts w:ascii="Consolas"/>
          <w:b w:val="false"/>
          <w:i w:val="false"/>
          <w:color w:val="000000"/>
          <w:sz w:val="20"/>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Consolas"/>
          <w:b w:val="false"/>
          <w:i w:val="false"/>
          <w:color w:val="000000"/>
          <w:sz w:val="20"/>
        </w:rPr>
        <w:t>
      Шағымдар жазбаша нысанда пошта немесе көрсетілетін қызметті берушінің немесе әкімдіктің кеңсесі арқылы қолма-қол беріледі.</w:t>
      </w:r>
      <w:r>
        <w:br/>
      </w:r>
      <w:r>
        <w:rPr>
          <w:rFonts w:ascii="Consolas"/>
          <w:b w:val="false"/>
          <w:i w:val="false"/>
          <w:color w:val="000000"/>
          <w:sz w:val="20"/>
        </w:rPr>
        <w:t>
      Жеке тұлғаның шағымында оның тегі, аты, әкесінің аты (болған жағдайда), пошталық мекенжайы, байланыс телефоны көрсетіледі.</w:t>
      </w:r>
      <w:r>
        <w:br/>
      </w:r>
      <w:r>
        <w:rPr>
          <w:rFonts w:ascii="Consolas"/>
          <w:b w:val="false"/>
          <w:i w:val="false"/>
          <w:color w:val="000000"/>
          <w:sz w:val="20"/>
        </w:rPr>
        <w:t>
      Шағымды қабылдаған адамның аты, әкесінің аты, шағымға жауап алу мерзімі және орны көрсетіліп, көрсетілетін қызметті берушінің немесе әкімдіктің кеңсесінде тіркелуі (мөртабан, кіріс нөмірі мен күні) шағымның қабылданғанын растау болып табылады.</w:t>
      </w:r>
      <w:r>
        <w:br/>
      </w:r>
      <w:r>
        <w:rPr>
          <w:rFonts w:ascii="Consolas"/>
          <w:b w:val="false"/>
          <w:i w:val="false"/>
          <w:color w:val="000000"/>
          <w:sz w:val="20"/>
        </w:rP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r>
        <w:br/>
      </w:r>
      <w:r>
        <w:rPr>
          <w:rFonts w:ascii="Consolas"/>
          <w:b w:val="false"/>
          <w:i w:val="false"/>
          <w:color w:val="000000"/>
          <w:sz w:val="20"/>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Сонымен қатар, көрсетілетін қызметті берушінің және (немесе) оның лауазымды адамдардың әрекетіне (әрекетсіздігіне) шағымдану тәртібітуралы ақпаратты Мемлекеттік қызмет көрсету мәселелері жөніндегі бірыңғай байланыс орталығының «1414» телефоны бойынша алуға болады.</w:t>
      </w:r>
      <w:r>
        <w:br/>
      </w:r>
      <w:r>
        <w:rPr>
          <w:rFonts w:ascii="Consolas"/>
          <w:b w:val="false"/>
          <w:i w:val="false"/>
          <w:color w:val="000000"/>
          <w:sz w:val="20"/>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0"/>
    <w:bookmarkStart w:name="z332" w:id="81"/>
    <w:p>
      <w:pPr>
        <w:spacing w:after="0"/>
        <w:ind w:left="0"/>
        <w:jc w:val="left"/>
      </w:pPr>
      <w:r>
        <w:rPr>
          <w:rFonts w:ascii="Consolas"/>
          <w:b/>
          <w:i w:val="false"/>
          <w:color w:val="000000"/>
        </w:rPr>
        <w:t xml:space="preserve"> 
4. Мемлекеттік қызмет көрсетудің ерекшеліктері</w:t>
      </w:r>
      <w:r>
        <w:br/>
      </w:r>
      <w:r>
        <w:rPr>
          <w:rFonts w:ascii="Consolas"/>
          <w:b/>
          <w:i w:val="false"/>
          <w:color w:val="000000"/>
        </w:rPr>
        <w:t>
ескерілген өзге де талаптар</w:t>
      </w:r>
    </w:p>
    <w:bookmarkEnd w:id="81"/>
    <w:bookmarkStart w:name="z333" w:id="82"/>
    <w:p>
      <w:pPr>
        <w:spacing w:after="0"/>
        <w:ind w:left="0"/>
        <w:jc w:val="left"/>
      </w:pPr>
      <w:r>
        <w:rPr>
          <w:rFonts w:ascii="Consolas"/>
          <w:b w:val="false"/>
          <w:i w:val="false"/>
          <w:color w:val="000000"/>
          <w:sz w:val="20"/>
        </w:rPr>
        <w:t>
      12. Мемлекеттік қызмет көрсету орындарының мекенжайлары Министрліктің www.edu.gov.kz интернет-ресурсында орналастырылған.</w:t>
      </w:r>
      <w:r>
        <w:br/>
      </w:r>
      <w:r>
        <w:rPr>
          <w:rFonts w:ascii="Consolas"/>
          <w:b w:val="false"/>
          <w:i w:val="false"/>
          <w:color w:val="000000"/>
          <w:sz w:val="20"/>
        </w:rPr>
        <w:t>
</w:t>
      </w:r>
      <w:r>
        <w:rPr>
          <w:rFonts w:ascii="Consolas"/>
          <w:b w:val="false"/>
          <w:i w:val="false"/>
          <w:color w:val="000000"/>
          <w:sz w:val="20"/>
        </w:rPr>
        <w:t>
      13. Көрсетілетін қызметті берушінің мемлекеттік қызмет көрсету мәселелері жөніндегі анықтама қызметтерінің байланыс телефондары Министрліктің www.edu.gov.kz, көрсетілетін қызметті берушінің www.bala-kkk.kz интернет ресурстарында орналастырылған. Мемлекеттік қызмет көрсету мәселелері жөніндегі </w:t>
      </w:r>
      <w:r>
        <w:rPr>
          <w:rFonts w:ascii="Consolas"/>
          <w:b w:val="false"/>
          <w:i w:val="false"/>
          <w:color w:val="000000"/>
          <w:sz w:val="20"/>
        </w:rPr>
        <w:t>бірыңғай байланыс-орталығы</w:t>
      </w:r>
      <w:r>
        <w:rPr>
          <w:rFonts w:ascii="Consolas"/>
          <w:b w:val="false"/>
          <w:i w:val="false"/>
          <w:color w:val="000000"/>
          <w:sz w:val="20"/>
        </w:rPr>
        <w:t xml:space="preserve"> –1414.</w:t>
      </w:r>
    </w:p>
    <w:bookmarkEnd w:id="82"/>
    <w:bookmarkStart w:name="z335" w:id="83"/>
    <w:p>
      <w:pPr>
        <w:spacing w:after="0"/>
        <w:ind w:left="0"/>
        <w:jc w:val="right"/>
      </w:pPr>
      <w:r>
        <w:rPr>
          <w:rFonts w:ascii="Consolas"/>
          <w:b w:val="false"/>
          <w:i w:val="false"/>
          <w:color w:val="000000"/>
          <w:sz w:val="20"/>
        </w:rPr>
        <w:t>
«Шалғайдағы ауылдық елді мекендерде</w:t>
      </w:r>
      <w:r>
        <w:br/>
      </w:r>
      <w:r>
        <w:rPr>
          <w:rFonts w:ascii="Consolas"/>
          <w:b w:val="false"/>
          <w:i w:val="false"/>
          <w:color w:val="000000"/>
          <w:sz w:val="20"/>
        </w:rPr>
        <w:t xml:space="preserve">
тұратын балаларды жалпы білім беру </w:t>
      </w:r>
      <w:r>
        <w:br/>
      </w:r>
      <w:r>
        <w:rPr>
          <w:rFonts w:ascii="Consolas"/>
          <w:b w:val="false"/>
          <w:i w:val="false"/>
          <w:color w:val="000000"/>
          <w:sz w:val="20"/>
        </w:rPr>
        <w:t>
ұйымдарына және кері қарай үйлеріне</w:t>
      </w:r>
      <w:r>
        <w:br/>
      </w:r>
      <w:r>
        <w:rPr>
          <w:rFonts w:ascii="Consolas"/>
          <w:b w:val="false"/>
          <w:i w:val="false"/>
          <w:color w:val="000000"/>
          <w:sz w:val="20"/>
        </w:rPr>
        <w:t>
тегін тасымалдауды ұсыну»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1-қосымша             </w:t>
      </w:r>
    </w:p>
    <w:bookmarkEnd w:id="83"/>
    <w:p>
      <w:pPr>
        <w:spacing w:after="0"/>
        <w:ind w:left="0"/>
        <w:jc w:val="right"/>
      </w:pPr>
      <w:r>
        <w:rPr>
          <w:rFonts w:ascii="Consolas"/>
          <w:b w:val="false"/>
          <w:i w:val="false"/>
          <w:color w:val="000000"/>
          <w:sz w:val="20"/>
        </w:rPr>
        <w:t>нысан</w:t>
      </w:r>
    </w:p>
    <w:bookmarkStart w:name="z336" w:id="84"/>
    <w:p>
      <w:pPr>
        <w:spacing w:after="0"/>
        <w:ind w:left="0"/>
        <w:jc w:val="left"/>
      </w:pPr>
      <w:r>
        <w:rPr>
          <w:rFonts w:ascii="Consolas"/>
          <w:b/>
          <w:i w:val="false"/>
          <w:color w:val="000000"/>
        </w:rPr>
        <w:t xml:space="preserve"> 
Жалпы білім беру ұйымдарына және кері қарай үйлеріне тегін</w:t>
      </w:r>
      <w:r>
        <w:br/>
      </w:r>
      <w:r>
        <w:rPr>
          <w:rFonts w:ascii="Consolas"/>
          <w:b/>
          <w:i w:val="false"/>
          <w:color w:val="000000"/>
        </w:rPr>
        <w:t>
тасымалдауды ұсыну туралы анықтама</w:t>
      </w:r>
    </w:p>
    <w:bookmarkEnd w:id="84"/>
    <w:p>
      <w:pPr>
        <w:spacing w:after="0"/>
        <w:ind w:left="0"/>
        <w:jc w:val="left"/>
      </w:pPr>
      <w:r>
        <w:rPr>
          <w:rFonts w:ascii="Consolas"/>
          <w:b w:val="false"/>
          <w:i w:val="false"/>
          <w:color w:val="000000"/>
          <w:sz w:val="20"/>
        </w:rPr>
        <w:t>Осы анықтама ________________________________________________________</w:t>
      </w:r>
      <w:r>
        <w:br/>
      </w:r>
      <w:r>
        <w:rPr>
          <w:rFonts w:ascii="Consolas"/>
          <w:b w:val="false"/>
          <w:i w:val="false"/>
          <w:color w:val="000000"/>
          <w:sz w:val="20"/>
        </w:rPr>
        <w:t>
        (білім алушының және тәрбиеленушінің Т.А.Ә.(бар болғанда))</w:t>
      </w:r>
    </w:p>
    <w:p>
      <w:pPr>
        <w:spacing w:after="0"/>
        <w:ind w:left="0"/>
        <w:jc w:val="left"/>
      </w:pPr>
      <w:r>
        <w:rPr>
          <w:rFonts w:ascii="Consolas"/>
          <w:b w:val="false"/>
          <w:i w:val="false"/>
          <w:color w:val="000000"/>
          <w:sz w:val="20"/>
        </w:rPr>
        <w:t>№_________ (мектептің атауы) жалпы білім беру ұйымына және кері қарай үйіне тегін тасымалдаумен қамтамасыз етілетіндігі үшін берілді.</w:t>
      </w:r>
      <w:r>
        <w:br/>
      </w:r>
      <w:r>
        <w:rPr>
          <w:rFonts w:ascii="Consolas"/>
          <w:b w:val="false"/>
          <w:i w:val="false"/>
          <w:color w:val="000000"/>
          <w:sz w:val="20"/>
        </w:rPr>
        <w:t>
Анықтама оқу жылы кезеңінде жарамды</w:t>
      </w:r>
    </w:p>
    <w:p>
      <w:pPr>
        <w:spacing w:after="0"/>
        <w:ind w:left="0"/>
        <w:jc w:val="left"/>
      </w:pPr>
      <w:r>
        <w:rPr>
          <w:rFonts w:ascii="Consolas"/>
          <w:b w:val="false"/>
          <w:i w:val="false"/>
          <w:color w:val="000000"/>
          <w:sz w:val="20"/>
        </w:rPr>
        <w:t>Кент, ауыл,</w:t>
      </w:r>
      <w:r>
        <w:br/>
      </w:r>
      <w:r>
        <w:rPr>
          <w:rFonts w:ascii="Consolas"/>
          <w:b w:val="false"/>
          <w:i w:val="false"/>
          <w:color w:val="000000"/>
          <w:sz w:val="20"/>
        </w:rPr>
        <w:t>
ауылдық округ әкімі                  ________________________________</w:t>
      </w:r>
      <w:r>
        <w:br/>
      </w:r>
      <w:r>
        <w:rPr>
          <w:rFonts w:ascii="Consolas"/>
          <w:b w:val="false"/>
          <w:i w:val="false"/>
          <w:color w:val="000000"/>
          <w:sz w:val="20"/>
        </w:rPr>
        <w:t>
                                    (Т.А.Ә. (бар болғанда) және қолы)</w:t>
      </w:r>
    </w:p>
    <w:p>
      <w:pPr>
        <w:spacing w:after="0"/>
        <w:ind w:left="0"/>
        <w:jc w:val="left"/>
      </w:pPr>
      <w:r>
        <w:rPr>
          <w:rFonts w:ascii="Consolas"/>
          <w:b w:val="false"/>
          <w:i w:val="false"/>
          <w:color w:val="000000"/>
          <w:sz w:val="20"/>
        </w:rPr>
        <w:t>____________________</w:t>
      </w:r>
      <w:r>
        <w:br/>
      </w:r>
      <w:r>
        <w:rPr>
          <w:rFonts w:ascii="Consolas"/>
          <w:b w:val="false"/>
          <w:i w:val="false"/>
          <w:color w:val="000000"/>
          <w:sz w:val="20"/>
        </w:rPr>
        <w:t>
(елді мекеннің атауы)</w:t>
      </w:r>
    </w:p>
    <w:p>
      <w:pPr>
        <w:spacing w:after="0"/>
        <w:ind w:left="0"/>
        <w:jc w:val="left"/>
      </w:pPr>
      <w:r>
        <w:rPr>
          <w:rFonts w:ascii="Consolas"/>
          <w:b w:val="false"/>
          <w:i w:val="false"/>
          <w:color w:val="000000"/>
          <w:sz w:val="20"/>
        </w:rPr>
        <w:t>Мөрдің орны</w:t>
      </w:r>
    </w:p>
    <w:bookmarkStart w:name="z337" w:id="85"/>
    <w:p>
      <w:pPr>
        <w:spacing w:after="0"/>
        <w:ind w:left="0"/>
        <w:jc w:val="right"/>
      </w:pPr>
      <w:r>
        <w:rPr>
          <w:rFonts w:ascii="Consolas"/>
          <w:b w:val="false"/>
          <w:i w:val="false"/>
          <w:color w:val="000000"/>
          <w:sz w:val="20"/>
        </w:rPr>
        <w:t>
«Шалғайдағы ауылдық елді мекендерде</w:t>
      </w:r>
      <w:r>
        <w:br/>
      </w:r>
      <w:r>
        <w:rPr>
          <w:rFonts w:ascii="Consolas"/>
          <w:b w:val="false"/>
          <w:i w:val="false"/>
          <w:color w:val="000000"/>
          <w:sz w:val="20"/>
        </w:rPr>
        <w:t xml:space="preserve">
тұратын балаларды жалпы білім беру </w:t>
      </w:r>
      <w:r>
        <w:br/>
      </w:r>
      <w:r>
        <w:rPr>
          <w:rFonts w:ascii="Consolas"/>
          <w:b w:val="false"/>
          <w:i w:val="false"/>
          <w:color w:val="000000"/>
          <w:sz w:val="20"/>
        </w:rPr>
        <w:t>
ұйымдарына және кері қарай үйлеріне</w:t>
      </w:r>
      <w:r>
        <w:br/>
      </w:r>
      <w:r>
        <w:rPr>
          <w:rFonts w:ascii="Consolas"/>
          <w:b w:val="false"/>
          <w:i w:val="false"/>
          <w:color w:val="000000"/>
          <w:sz w:val="20"/>
        </w:rPr>
        <w:t>
тегін тасымалдауды ұсыну»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2-қосымша             </w:t>
      </w:r>
    </w:p>
    <w:bookmarkEnd w:id="85"/>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Кент, ауыл, ауылдық округі әкімі</w:t>
      </w:r>
      <w:r>
        <w:br/>
      </w:r>
      <w:r>
        <w:rPr>
          <w:rFonts w:ascii="Consolas"/>
          <w:b w:val="false"/>
          <w:i w:val="false"/>
          <w:color w:val="000000"/>
          <w:sz w:val="20"/>
        </w:rPr>
        <w:t>
_________________________________</w:t>
      </w:r>
      <w:r>
        <w:br/>
      </w:r>
      <w:r>
        <w:rPr>
          <w:rFonts w:ascii="Consolas"/>
          <w:b w:val="false"/>
          <w:i w:val="false"/>
          <w:color w:val="000000"/>
          <w:sz w:val="20"/>
        </w:rPr>
        <w:t>
(өтініш берушінің Т.А.Ә. (бар</w:t>
      </w:r>
      <w:r>
        <w:br/>
      </w:r>
      <w:r>
        <w:rPr>
          <w:rFonts w:ascii="Consolas"/>
          <w:b w:val="false"/>
          <w:i w:val="false"/>
          <w:color w:val="000000"/>
          <w:sz w:val="20"/>
        </w:rPr>
        <w:t>
болғанда) және жеке сәйкестендіру</w:t>
      </w:r>
      <w:r>
        <w:br/>
      </w:r>
      <w:r>
        <w:rPr>
          <w:rFonts w:ascii="Consolas"/>
          <w:b w:val="false"/>
          <w:i w:val="false"/>
          <w:color w:val="000000"/>
          <w:sz w:val="20"/>
        </w:rPr>
        <w:t>
нөмері)</w:t>
      </w:r>
      <w:r>
        <w:br/>
      </w:r>
      <w:r>
        <w:rPr>
          <w:rFonts w:ascii="Consolas"/>
          <w:b w:val="false"/>
          <w:i w:val="false"/>
          <w:color w:val="000000"/>
          <w:sz w:val="20"/>
        </w:rPr>
        <w:t xml:space="preserve">
мекенжайы, телефоны:         </w:t>
      </w:r>
      <w:r>
        <w:br/>
      </w:r>
      <w:r>
        <w:rPr>
          <w:rFonts w:ascii="Consolas"/>
          <w:b w:val="false"/>
          <w:i w:val="false"/>
          <w:color w:val="000000"/>
          <w:sz w:val="20"/>
        </w:rPr>
        <w:t>
_________________________________</w:t>
      </w:r>
    </w:p>
    <w:bookmarkStart w:name="z338" w:id="86"/>
    <w:p>
      <w:pPr>
        <w:spacing w:after="0"/>
        <w:ind w:left="0"/>
        <w:jc w:val="left"/>
      </w:pPr>
      <w:r>
        <w:rPr>
          <w:rFonts w:ascii="Consolas"/>
          <w:b/>
          <w:i w:val="false"/>
          <w:color w:val="000000"/>
        </w:rPr>
        <w:t xml:space="preserve"> 
Өтініш</w:t>
      </w:r>
    </w:p>
    <w:bookmarkEnd w:id="86"/>
    <w:p>
      <w:pPr>
        <w:spacing w:after="0"/>
        <w:ind w:left="0"/>
        <w:jc w:val="left"/>
      </w:pPr>
      <w:r>
        <w:rPr>
          <w:rFonts w:ascii="Consolas"/>
          <w:b w:val="false"/>
          <w:i w:val="false"/>
          <w:color w:val="000000"/>
          <w:sz w:val="20"/>
        </w:rPr>
        <w:t>Сізден ____________________________ тұратын _________________________</w:t>
      </w:r>
      <w:r>
        <w:br/>
      </w:r>
      <w:r>
        <w:rPr>
          <w:rFonts w:ascii="Consolas"/>
          <w:b w:val="false"/>
          <w:i w:val="false"/>
          <w:color w:val="000000"/>
          <w:sz w:val="20"/>
        </w:rPr>
        <w:t xml:space="preserve">
       (ауданның, елді мекеннің атауы) </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xml:space="preserve">
(сынып, білім беру ұйымның толық атауы) </w:t>
      </w:r>
      <w:r>
        <w:br/>
      </w:r>
      <w:r>
        <w:rPr>
          <w:rFonts w:ascii="Consolas"/>
          <w:b w:val="false"/>
          <w:i w:val="false"/>
          <w:color w:val="000000"/>
          <w:sz w:val="20"/>
        </w:rPr>
        <w:t>
білім алушы кәмелетке толмаған балам ________________________________</w:t>
      </w:r>
      <w:r>
        <w:br/>
      </w:r>
      <w:r>
        <w:rPr>
          <w:rFonts w:ascii="Consolas"/>
          <w:b w:val="false"/>
          <w:i w:val="false"/>
          <w:color w:val="000000"/>
          <w:sz w:val="20"/>
        </w:rPr>
        <w:t xml:space="preserve">
                         (Т.А.Ә..(бар болғанда) туған күні және жеке </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сәйкестендіру нөмері)</w:t>
      </w:r>
    </w:p>
    <w:p>
      <w:pPr>
        <w:spacing w:after="0"/>
        <w:ind w:left="0"/>
        <w:jc w:val="left"/>
      </w:pPr>
      <w:r>
        <w:rPr>
          <w:rFonts w:ascii="Consolas"/>
          <w:b w:val="false"/>
          <w:i w:val="false"/>
          <w:color w:val="000000"/>
          <w:sz w:val="20"/>
        </w:rPr>
        <w:t>20___ - 20___ оқу жылында (оқу жылын белгілеу қажет) жалпы білім беру ұйымына және кері қарай үйге тегін тасымалдаумен қамтамасыз етуді сұраймын</w:t>
      </w:r>
    </w:p>
    <w:p>
      <w:pPr>
        <w:spacing w:after="0"/>
        <w:ind w:left="0"/>
        <w:jc w:val="left"/>
      </w:pPr>
      <w:r>
        <w:rPr>
          <w:rFonts w:ascii="Consolas"/>
          <w:b w:val="false"/>
          <w:i w:val="false"/>
          <w:color w:val="000000"/>
          <w:sz w:val="20"/>
        </w:rPr>
        <w:t>«___» _____________ 20__ жыл            өтініш берушінің қолы</w:t>
      </w:r>
    </w:p>
    <w:bookmarkStart w:name="z339" w:id="87"/>
    <w:p>
      <w:pPr>
        <w:spacing w:after="0"/>
        <w:ind w:left="0"/>
        <w:jc w:val="right"/>
      </w:pPr>
      <w:r>
        <w:rPr>
          <w:rFonts w:ascii="Consolas"/>
          <w:b w:val="false"/>
          <w:i w:val="false"/>
          <w:color w:val="000000"/>
          <w:sz w:val="20"/>
        </w:rPr>
        <w:t>
«Шалғайдағы ауылдық елді мекендерде</w:t>
      </w:r>
      <w:r>
        <w:br/>
      </w:r>
      <w:r>
        <w:rPr>
          <w:rFonts w:ascii="Consolas"/>
          <w:b w:val="false"/>
          <w:i w:val="false"/>
          <w:color w:val="000000"/>
          <w:sz w:val="20"/>
        </w:rPr>
        <w:t xml:space="preserve">
тұратын балаларды жалпы білім беру </w:t>
      </w:r>
      <w:r>
        <w:br/>
      </w:r>
      <w:r>
        <w:rPr>
          <w:rFonts w:ascii="Consolas"/>
          <w:b w:val="false"/>
          <w:i w:val="false"/>
          <w:color w:val="000000"/>
          <w:sz w:val="20"/>
        </w:rPr>
        <w:t>
ұйымдарына және кері қарай үйлеріне</w:t>
      </w:r>
      <w:r>
        <w:br/>
      </w:r>
      <w:r>
        <w:rPr>
          <w:rFonts w:ascii="Consolas"/>
          <w:b w:val="false"/>
          <w:i w:val="false"/>
          <w:color w:val="000000"/>
          <w:sz w:val="20"/>
        </w:rPr>
        <w:t>
тегін тасымалдауды ұсыну»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3-қосымша             </w:t>
      </w:r>
    </w:p>
    <w:bookmarkEnd w:id="87"/>
    <w:p>
      <w:pPr>
        <w:spacing w:after="0"/>
        <w:ind w:left="0"/>
        <w:jc w:val="right"/>
      </w:pPr>
      <w:r>
        <w:rPr>
          <w:rFonts w:ascii="Consolas"/>
          <w:b w:val="false"/>
          <w:i w:val="false"/>
          <w:color w:val="000000"/>
          <w:sz w:val="20"/>
        </w:rPr>
        <w:t>нысан</w:t>
      </w:r>
    </w:p>
    <w:bookmarkStart w:name="z340" w:id="88"/>
    <w:p>
      <w:pPr>
        <w:spacing w:after="0"/>
        <w:ind w:left="0"/>
        <w:jc w:val="left"/>
      </w:pPr>
      <w:r>
        <w:rPr>
          <w:rFonts w:ascii="Consolas"/>
          <w:b/>
          <w:i w:val="false"/>
          <w:color w:val="000000"/>
        </w:rPr>
        <w:t xml:space="preserve"> 
Оқу орнынан</w:t>
      </w:r>
      <w:r>
        <w:br/>
      </w:r>
      <w:r>
        <w:rPr>
          <w:rFonts w:ascii="Consolas"/>
          <w:b/>
          <w:i w:val="false"/>
          <w:color w:val="000000"/>
        </w:rPr>
        <w:t>
АНЫҚТАМА</w:t>
      </w:r>
    </w:p>
    <w:bookmarkEnd w:id="88"/>
    <w:p>
      <w:pPr>
        <w:spacing w:after="0"/>
        <w:ind w:left="0"/>
        <w:jc w:val="left"/>
      </w:pPr>
      <w:r>
        <w:rPr>
          <w:rFonts w:ascii="Consolas"/>
          <w:b w:val="false"/>
          <w:i w:val="false"/>
          <w:color w:val="000000"/>
          <w:sz w:val="20"/>
        </w:rPr>
        <w:t>Осы анықтама ________________________________________________________</w:t>
      </w:r>
      <w:r>
        <w:br/>
      </w:r>
      <w:r>
        <w:rPr>
          <w:rFonts w:ascii="Consolas"/>
          <w:b w:val="false"/>
          <w:i w:val="false"/>
          <w:color w:val="000000"/>
          <w:sz w:val="20"/>
        </w:rPr>
        <w:t>
          (білім алушының және тәрбиешінің аты-жөні (бар болғанда))</w:t>
      </w:r>
      <w:r>
        <w:br/>
      </w:r>
      <w:r>
        <w:rPr>
          <w:rFonts w:ascii="Consolas"/>
          <w:b w:val="false"/>
          <w:i w:val="false"/>
          <w:color w:val="000000"/>
          <w:sz w:val="20"/>
        </w:rPr>
        <w:t>
ол___________________________ _____ сыныбында _____ ауысымда</w:t>
      </w:r>
      <w:r>
        <w:br/>
      </w:r>
      <w:r>
        <w:rPr>
          <w:rFonts w:ascii="Consolas"/>
          <w:b w:val="false"/>
          <w:i w:val="false"/>
          <w:color w:val="000000"/>
          <w:sz w:val="20"/>
        </w:rPr>
        <w:t>
(мектептің атауын жазу қажет)</w:t>
      </w:r>
      <w:r>
        <w:br/>
      </w:r>
      <w:r>
        <w:rPr>
          <w:rFonts w:ascii="Consolas"/>
          <w:b w:val="false"/>
          <w:i w:val="false"/>
          <w:color w:val="000000"/>
          <w:sz w:val="20"/>
        </w:rPr>
        <w:t>
оқитың және тасымалдауды қажет ететіндігі үшін беріледі.</w:t>
      </w:r>
      <w:r>
        <w:br/>
      </w:r>
      <w:r>
        <w:rPr>
          <w:rFonts w:ascii="Consolas"/>
          <w:b w:val="false"/>
          <w:i w:val="false"/>
          <w:color w:val="000000"/>
          <w:sz w:val="20"/>
        </w:rPr>
        <w:t>
Анықтама талап етілген жерге көрсету үшін беріледі.</w:t>
      </w:r>
    </w:p>
    <w:p>
      <w:pPr>
        <w:spacing w:after="0"/>
        <w:ind w:left="0"/>
        <w:jc w:val="left"/>
      </w:pPr>
      <w:r>
        <w:rPr>
          <w:rFonts w:ascii="Consolas"/>
          <w:b w:val="false"/>
          <w:i w:val="false"/>
          <w:color w:val="000000"/>
          <w:sz w:val="20"/>
        </w:rPr>
        <w:t>№ ____ мектептің директоры            _____________________________</w:t>
      </w:r>
      <w:r>
        <w:br/>
      </w:r>
      <w:r>
        <w:rPr>
          <w:rFonts w:ascii="Consolas"/>
          <w:b w:val="false"/>
          <w:i w:val="false"/>
          <w:color w:val="000000"/>
          <w:sz w:val="20"/>
        </w:rPr>
        <w:t>
(мектептің атауы)                     (Т.А.Ә. (бар болғанда), қолы)</w:t>
      </w:r>
    </w:p>
    <w:p>
      <w:pPr>
        <w:spacing w:after="0"/>
        <w:ind w:left="0"/>
        <w:jc w:val="left"/>
      </w:pPr>
      <w:r>
        <w:rPr>
          <w:rFonts w:ascii="Consolas"/>
          <w:b w:val="false"/>
          <w:i w:val="false"/>
          <w:color w:val="000000"/>
          <w:sz w:val="20"/>
        </w:rPr>
        <w:t>Мөрдің орны</w:t>
      </w:r>
    </w:p>
    <w:bookmarkStart w:name="z341" w:id="89"/>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cәуірдегі  </w:t>
      </w:r>
      <w:r>
        <w:br/>
      </w:r>
      <w:r>
        <w:rPr>
          <w:rFonts w:ascii="Consolas"/>
          <w:b w:val="false"/>
          <w:i w:val="false"/>
          <w:color w:val="000000"/>
          <w:sz w:val="20"/>
        </w:rPr>
        <w:t xml:space="preserve">
№ 198 бұйрығына 6–қосымша </w:t>
      </w:r>
    </w:p>
    <w:bookmarkEnd w:id="89"/>
    <w:bookmarkStart w:name="z342" w:id="90"/>
    <w:p>
      <w:pPr>
        <w:spacing w:after="0"/>
        <w:ind w:left="0"/>
        <w:jc w:val="left"/>
      </w:pPr>
      <w:r>
        <w:rPr>
          <w:rFonts w:ascii="Consolas"/>
          <w:b/>
          <w:i w:val="false"/>
          <w:color w:val="000000"/>
        </w:rPr>
        <w:t xml:space="preserve"> 
«Жалпы білім беретін мектептердегі білім алушылар мен</w:t>
      </w:r>
      <w:r>
        <w:br/>
      </w:r>
      <w:r>
        <w:rPr>
          <w:rFonts w:ascii="Consolas"/>
          <w:b/>
          <w:i w:val="false"/>
          <w:color w:val="000000"/>
        </w:rPr>
        <w:t>
тәрбиеленушілердің жекелеген санаттарына тегін және</w:t>
      </w:r>
      <w:r>
        <w:br/>
      </w:r>
      <w:r>
        <w:rPr>
          <w:rFonts w:ascii="Consolas"/>
          <w:b/>
          <w:i w:val="false"/>
          <w:color w:val="000000"/>
        </w:rPr>
        <w:t>
жеңілдетілген тамақтандыруды ұсыну» мемлекеттік көрсетілетін</w:t>
      </w:r>
      <w:r>
        <w:br/>
      </w:r>
      <w:r>
        <w:rPr>
          <w:rFonts w:ascii="Consolas"/>
          <w:b/>
          <w:i w:val="false"/>
          <w:color w:val="000000"/>
        </w:rPr>
        <w:t>
қызмет стандарты</w:t>
      </w:r>
    </w:p>
    <w:bookmarkEnd w:id="90"/>
    <w:bookmarkStart w:name="z344" w:id="91"/>
    <w:p>
      <w:pPr>
        <w:spacing w:after="0"/>
        <w:ind w:left="0"/>
        <w:jc w:val="left"/>
      </w:pPr>
      <w:r>
        <w:rPr>
          <w:rFonts w:ascii="Consolas"/>
          <w:b/>
          <w:i w:val="false"/>
          <w:color w:val="000000"/>
        </w:rPr>
        <w:t xml:space="preserve"> 
1. Жалпы ережелер</w:t>
      </w:r>
    </w:p>
    <w:bookmarkEnd w:id="91"/>
    <w:bookmarkStart w:name="z345" w:id="92"/>
    <w:p>
      <w:pPr>
        <w:spacing w:after="0"/>
        <w:ind w:left="0"/>
        <w:jc w:val="left"/>
      </w:pPr>
      <w:r>
        <w:rPr>
          <w:rFonts w:ascii="Consolas"/>
          <w:b w:val="false"/>
          <w:i w:val="false"/>
          <w:color w:val="000000"/>
          <w:sz w:val="20"/>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Consolas"/>
          <w:b w:val="false"/>
          <w:i w:val="false"/>
          <w:color w:val="000000"/>
          <w:sz w:val="20"/>
        </w:rPr>
        <w:t>
</w:t>
      </w:r>
      <w:r>
        <w:rPr>
          <w:rFonts w:ascii="Consolas"/>
          <w:b w:val="false"/>
          <w:i w:val="false"/>
          <w:color w:val="000000"/>
          <w:sz w:val="20"/>
        </w:rPr>
        <w:t>
      3. Мемлекеттік қызметті Астана және Алматы қалаларының, облыстық маңызына ие аудандық және қалалық жергілікті атқарушы органдар (бұдан әрі – көрсетілетін қызметті беруші) көрсетеді.</w:t>
      </w:r>
      <w:r>
        <w:br/>
      </w:r>
      <w:r>
        <w:rPr>
          <w:rFonts w:ascii="Consolas"/>
          <w:b w:val="false"/>
          <w:i w:val="false"/>
          <w:color w:val="000000"/>
          <w:sz w:val="20"/>
        </w:rPr>
        <w:t>
      Өтініштерді қабылдау және мемлекеттік қызмет көрсетудің нәтижелерін беру:</w:t>
      </w:r>
      <w:r>
        <w:br/>
      </w:r>
      <w:r>
        <w:rPr>
          <w:rFonts w:ascii="Consolas"/>
          <w:b w:val="false"/>
          <w:i w:val="false"/>
          <w:color w:val="000000"/>
          <w:sz w:val="20"/>
        </w:rPr>
        <w:t>
</w:t>
      </w:r>
      <w:r>
        <w:rPr>
          <w:rFonts w:ascii="Consolas"/>
          <w:b w:val="false"/>
          <w:i w:val="false"/>
          <w:color w:val="000000"/>
          <w:sz w:val="20"/>
        </w:rPr>
        <w:t>
      1) көрсететін қызметті берушінің кеңсесі;</w:t>
      </w:r>
      <w:r>
        <w:br/>
      </w:r>
      <w:r>
        <w:rPr>
          <w:rFonts w:ascii="Consolas"/>
          <w:b w:val="false"/>
          <w:i w:val="false"/>
          <w:color w:val="000000"/>
          <w:sz w:val="20"/>
        </w:rPr>
        <w:t>
</w:t>
      </w:r>
      <w:r>
        <w:rPr>
          <w:rFonts w:ascii="Consolas"/>
          <w:b w:val="false"/>
          <w:i w:val="false"/>
          <w:color w:val="000000"/>
          <w:sz w:val="20"/>
        </w:rPr>
        <w:t>
      2) «электрондық үкіметтің» www.e.gov.kz веб-порталы (бұдан әрі – портал) арқылы жүзеге асырылады.</w:t>
      </w:r>
    </w:p>
    <w:bookmarkEnd w:id="92"/>
    <w:bookmarkStart w:name="z350" w:id="93"/>
    <w:p>
      <w:pPr>
        <w:spacing w:after="0"/>
        <w:ind w:left="0"/>
        <w:jc w:val="left"/>
      </w:pPr>
      <w:r>
        <w:rPr>
          <w:rFonts w:ascii="Consolas"/>
          <w:b/>
          <w:i w:val="false"/>
          <w:color w:val="000000"/>
        </w:rPr>
        <w:t xml:space="preserve"> 
2. Мемлекеттік қызмет көрсету тәртібі</w:t>
      </w:r>
    </w:p>
    <w:bookmarkEnd w:id="93"/>
    <w:bookmarkStart w:name="z351" w:id="94"/>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құжаттарды тапсырған сәттен бастап, сондай-ақ портал арқылы өтініш берген кезде – бес жұмыс күні;</w:t>
      </w:r>
      <w:r>
        <w:br/>
      </w:r>
      <w:r>
        <w:rPr>
          <w:rFonts w:ascii="Consolas"/>
          <w:b w:val="false"/>
          <w:i w:val="false"/>
          <w:color w:val="000000"/>
          <w:sz w:val="20"/>
        </w:rPr>
        <w:t>
</w:t>
      </w:r>
      <w:r>
        <w:rPr>
          <w:rFonts w:ascii="Consolas"/>
          <w:b w:val="false"/>
          <w:i w:val="false"/>
          <w:color w:val="000000"/>
          <w:sz w:val="20"/>
        </w:rPr>
        <w:t>
      2) көрсетілетін қызметті берушіге құжаттарды тапсыру үшін күтудің рұқсат берілетін ең ұзақ уақыты – 15 минут;</w:t>
      </w:r>
      <w:r>
        <w:br/>
      </w:r>
      <w:r>
        <w:rPr>
          <w:rFonts w:ascii="Consolas"/>
          <w:b w:val="false"/>
          <w:i w:val="false"/>
          <w:color w:val="000000"/>
          <w:sz w:val="20"/>
        </w:rPr>
        <w:t>
</w:t>
      </w:r>
      <w:r>
        <w:rPr>
          <w:rFonts w:ascii="Consolas"/>
          <w:b w:val="false"/>
          <w:i w:val="false"/>
          <w:color w:val="000000"/>
          <w:sz w:val="20"/>
        </w:rPr>
        <w:t>
      3) көрсетілетін қызметті алушыға қызмет көрсетудің рұқсат берілетін ең ұзақ уақыты – 30 минут.</w:t>
      </w:r>
      <w:r>
        <w:br/>
      </w:r>
      <w:r>
        <w:rPr>
          <w:rFonts w:ascii="Consolas"/>
          <w:b w:val="false"/>
          <w:i w:val="false"/>
          <w:color w:val="000000"/>
          <w:sz w:val="20"/>
        </w:rPr>
        <w:t>
</w:t>
      </w:r>
      <w:r>
        <w:rPr>
          <w:rFonts w:ascii="Consolas"/>
          <w:b w:val="false"/>
          <w:i w:val="false"/>
          <w:color w:val="000000"/>
          <w:sz w:val="20"/>
        </w:rPr>
        <w:t>
      5. Мемлекеттік қызмет көрсетудің нысаны – электрондық (ішінара автоматтандырылған) және (немесе) қағаз.</w:t>
      </w:r>
      <w:r>
        <w:br/>
      </w:r>
      <w:r>
        <w:rPr>
          <w:rFonts w:ascii="Consolas"/>
          <w:b w:val="false"/>
          <w:i w:val="false"/>
          <w:color w:val="000000"/>
          <w:sz w:val="20"/>
        </w:rPr>
        <w:t>
</w:t>
      </w:r>
      <w:r>
        <w:rPr>
          <w:rFonts w:ascii="Consolas"/>
          <w:b w:val="false"/>
          <w:i w:val="false"/>
          <w:color w:val="000000"/>
          <w:sz w:val="20"/>
        </w:rPr>
        <w:t>
      6. Мемлекеттік қызмет көрсету нәтижесі –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жалпы білім беретін мектепте тегін және жеңілдетілген тамақтандыруды ұсыну туралы анықтама.</w:t>
      </w:r>
      <w:r>
        <w:br/>
      </w:r>
      <w:r>
        <w:rPr>
          <w:rFonts w:ascii="Consolas"/>
          <w:b w:val="false"/>
          <w:i w:val="false"/>
          <w:color w:val="000000"/>
          <w:sz w:val="20"/>
        </w:rPr>
        <w:t>
      Мемлекеттік қызмет көрсетудің нәтижесін ұсыну нысаны – электрондық және (немесе) қағаз.</w:t>
      </w:r>
      <w:r>
        <w:br/>
      </w:r>
      <w:r>
        <w:rPr>
          <w:rFonts w:ascii="Consolas"/>
          <w:b w:val="false"/>
          <w:i w:val="false"/>
          <w:color w:val="000000"/>
          <w:sz w:val="20"/>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r>
        <w:br/>
      </w:r>
      <w:r>
        <w:rPr>
          <w:rFonts w:ascii="Consolas"/>
          <w:b w:val="false"/>
          <w:i w:val="false"/>
          <w:color w:val="000000"/>
          <w:sz w:val="20"/>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Жұмыс кестесі:</w:t>
      </w:r>
      <w:r>
        <w:br/>
      </w:r>
      <w:r>
        <w:rPr>
          <w:rFonts w:ascii="Consolas"/>
          <w:b w:val="false"/>
          <w:i w:val="false"/>
          <w:color w:val="000000"/>
          <w:sz w:val="20"/>
        </w:rPr>
        <w:t>
</w:t>
      </w:r>
      <w:r>
        <w:rPr>
          <w:rFonts w:ascii="Consolas"/>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rFonts w:ascii="Consolas"/>
          <w:b w:val="false"/>
          <w:i w:val="false"/>
          <w:color w:val="000000"/>
          <w:sz w:val="20"/>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r>
        <w:br/>
      </w:r>
      <w:r>
        <w:rPr>
          <w:rFonts w:ascii="Consolas"/>
          <w:b w:val="false"/>
          <w:i w:val="false"/>
          <w:color w:val="000000"/>
          <w:sz w:val="20"/>
        </w:rPr>
        <w:t>
</w:t>
      </w:r>
      <w:r>
        <w:rPr>
          <w:rFonts w:ascii="Consolas"/>
          <w:b w:val="false"/>
          <w:i w:val="false"/>
          <w:color w:val="000000"/>
          <w:sz w:val="20"/>
        </w:rPr>
        <w:t>
      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r>
        <w:br/>
      </w:r>
      <w:r>
        <w:rPr>
          <w:rFonts w:ascii="Consolas"/>
          <w:b w:val="false"/>
          <w:i w:val="false"/>
          <w:color w:val="000000"/>
          <w:sz w:val="20"/>
        </w:rPr>
        <w:t>
</w:t>
      </w:r>
      <w:r>
        <w:rPr>
          <w:rFonts w:ascii="Consolas"/>
          <w:b w:val="false"/>
          <w:i w:val="false"/>
          <w:color w:val="000000"/>
          <w:sz w:val="20"/>
        </w:rPr>
        <w:t>
      9.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көрсетілетін қызметті берушіге:</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ата-аналардың жеке басын куәландыратын құжат (жеке сәйкестендіру үшін қажет);</w:t>
      </w:r>
      <w:r>
        <w:br/>
      </w:r>
      <w:r>
        <w:rPr>
          <w:rFonts w:ascii="Consolas"/>
          <w:b w:val="false"/>
          <w:i w:val="false"/>
          <w:color w:val="000000"/>
          <w:sz w:val="20"/>
        </w:rPr>
        <w:t>
</w:t>
      </w:r>
      <w:r>
        <w:rPr>
          <w:rFonts w:ascii="Consolas"/>
          <w:b w:val="false"/>
          <w:i w:val="false"/>
          <w:color w:val="000000"/>
          <w:sz w:val="20"/>
        </w:rPr>
        <w:t>
      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r>
        <w:br/>
      </w:r>
      <w:r>
        <w:rPr>
          <w:rFonts w:ascii="Consolas"/>
          <w:b w:val="false"/>
          <w:i w:val="false"/>
          <w:color w:val="000000"/>
          <w:sz w:val="20"/>
        </w:rPr>
        <w:t>
</w:t>
      </w:r>
      <w:r>
        <w:rPr>
          <w:rFonts w:ascii="Consolas"/>
          <w:b w:val="false"/>
          <w:i w:val="false"/>
          <w:color w:val="000000"/>
          <w:sz w:val="20"/>
        </w:rPr>
        <w:t>
      4) 2008 жылға дейін не Қазақстан Республикасынан тыс жерде некеге тұрған немесе бұзған жағдайда некеге тұру немесе бұзу туралы куәліктің көшірмесі;</w:t>
      </w:r>
      <w:r>
        <w:br/>
      </w:r>
      <w:r>
        <w:rPr>
          <w:rFonts w:ascii="Consolas"/>
          <w:b w:val="false"/>
          <w:i w:val="false"/>
          <w:color w:val="000000"/>
          <w:sz w:val="20"/>
        </w:rPr>
        <w:t>
</w:t>
      </w:r>
      <w:r>
        <w:rPr>
          <w:rFonts w:ascii="Consolas"/>
          <w:b w:val="false"/>
          <w:i w:val="false"/>
          <w:color w:val="000000"/>
          <w:sz w:val="20"/>
        </w:rPr>
        <w:t>
      5)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rFonts w:ascii="Consolas"/>
          <w:b w:val="false"/>
          <w:i w:val="false"/>
          <w:color w:val="000000"/>
          <w:sz w:val="20"/>
        </w:rPr>
        <w:t>
</w:t>
      </w:r>
      <w:r>
        <w:rPr>
          <w:rFonts w:ascii="Consolas"/>
          <w:b w:val="false"/>
          <w:i w:val="false"/>
          <w:color w:val="000000"/>
          <w:sz w:val="20"/>
        </w:rPr>
        <w:t>
      6)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r>
        <w:br/>
      </w:r>
      <w:r>
        <w:rPr>
          <w:rFonts w:ascii="Consolas"/>
          <w:b w:val="false"/>
          <w:i w:val="false"/>
          <w:color w:val="000000"/>
          <w:sz w:val="20"/>
        </w:rPr>
        <w:t>
</w:t>
      </w:r>
      <w:r>
        <w:rPr>
          <w:rFonts w:ascii="Consolas"/>
          <w:b w:val="false"/>
          <w:i w:val="false"/>
          <w:color w:val="000000"/>
          <w:sz w:val="20"/>
        </w:rPr>
        <w:t>
      7) отбасында тәрбиеленетін жетім балаларға немесе ата-анасының қамқорлығынсыз қалған балаларға қамқоршылық (қорғаншылық) бекіту туралы уәкілетті органның шешімі;</w:t>
      </w:r>
      <w:r>
        <w:br/>
      </w:r>
      <w:r>
        <w:rPr>
          <w:rFonts w:ascii="Consolas"/>
          <w:b w:val="false"/>
          <w:i w:val="false"/>
          <w:color w:val="000000"/>
          <w:sz w:val="20"/>
        </w:rPr>
        <w:t>
</w:t>
      </w:r>
      <w:r>
        <w:rPr>
          <w:rFonts w:ascii="Consolas"/>
          <w:b w:val="false"/>
          <w:i w:val="false"/>
          <w:color w:val="000000"/>
          <w:sz w:val="20"/>
        </w:rPr>
        <w:t>
      8)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көшірмесі;</w:t>
      </w:r>
      <w:r>
        <w:br/>
      </w:r>
      <w:r>
        <w:rPr>
          <w:rFonts w:ascii="Consolas"/>
          <w:b w:val="false"/>
          <w:i w:val="false"/>
          <w:color w:val="000000"/>
          <w:sz w:val="20"/>
        </w:rPr>
        <w:t>
      Құжаттар салыстыру үшiн түпнұсқада ұсынылады, содан кейiн түпнұсқалар көрсетілетін қызметті алушыға қайтарылады.</w:t>
      </w:r>
      <w:r>
        <w:br/>
      </w:r>
      <w:r>
        <w:rPr>
          <w:rFonts w:ascii="Consolas"/>
          <w:b w:val="false"/>
          <w:i w:val="false"/>
          <w:color w:val="000000"/>
          <w:sz w:val="20"/>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Consolas"/>
          <w:b w:val="false"/>
          <w:i w:val="false"/>
          <w:color w:val="000000"/>
          <w:sz w:val="20"/>
        </w:rPr>
        <w:t>
</w:t>
      </w:r>
      <w:r>
        <w:rPr>
          <w:rFonts w:ascii="Consolas"/>
          <w:b w:val="false"/>
          <w:i w:val="false"/>
          <w:color w:val="000000"/>
          <w:sz w:val="20"/>
        </w:rPr>
        <w:t>
      1) сұраныстың нөмірі және қабылданған күні;</w:t>
      </w:r>
      <w:r>
        <w:br/>
      </w:r>
      <w:r>
        <w:rPr>
          <w:rFonts w:ascii="Consolas"/>
          <w:b w:val="false"/>
          <w:i w:val="false"/>
          <w:color w:val="000000"/>
          <w:sz w:val="20"/>
        </w:rPr>
        <w:t>
</w:t>
      </w:r>
      <w:r>
        <w:rPr>
          <w:rFonts w:ascii="Consolas"/>
          <w:b w:val="false"/>
          <w:i w:val="false"/>
          <w:color w:val="000000"/>
          <w:sz w:val="20"/>
        </w:rPr>
        <w:t>
      2) сұралатын мемлекеттік қызметтің түрі;</w:t>
      </w:r>
      <w:r>
        <w:br/>
      </w:r>
      <w:r>
        <w:rPr>
          <w:rFonts w:ascii="Consolas"/>
          <w:b w:val="false"/>
          <w:i w:val="false"/>
          <w:color w:val="000000"/>
          <w:sz w:val="20"/>
        </w:rPr>
        <w:t>
</w:t>
      </w:r>
      <w:r>
        <w:rPr>
          <w:rFonts w:ascii="Consolas"/>
          <w:b w:val="false"/>
          <w:i w:val="false"/>
          <w:color w:val="000000"/>
          <w:sz w:val="20"/>
        </w:rPr>
        <w:t>
      3) қоса берілген құжаттардың саны мен атауы;</w:t>
      </w:r>
      <w:r>
        <w:br/>
      </w:r>
      <w:r>
        <w:rPr>
          <w:rFonts w:ascii="Consolas"/>
          <w:b w:val="false"/>
          <w:i w:val="false"/>
          <w:color w:val="000000"/>
          <w:sz w:val="20"/>
        </w:rPr>
        <w:t>
</w:t>
      </w:r>
      <w:r>
        <w:rPr>
          <w:rFonts w:ascii="Consolas"/>
          <w:b w:val="false"/>
          <w:i w:val="false"/>
          <w:color w:val="000000"/>
          <w:sz w:val="20"/>
        </w:rPr>
        <w:t>
      4) құжаттардың берілетін күні (уақыты) мен орны;</w:t>
      </w:r>
      <w:r>
        <w:br/>
      </w:r>
      <w:r>
        <w:rPr>
          <w:rFonts w:ascii="Consolas"/>
          <w:b w:val="false"/>
          <w:i w:val="false"/>
          <w:color w:val="000000"/>
          <w:sz w:val="20"/>
        </w:rPr>
        <w:t>
</w:t>
      </w:r>
      <w:r>
        <w:rPr>
          <w:rFonts w:ascii="Consolas"/>
          <w:b w:val="false"/>
          <w:i w:val="false"/>
          <w:color w:val="000000"/>
          <w:sz w:val="20"/>
        </w:rPr>
        <w:t>
      5) өтінішті қабылдаған көрсетілетін қызметті берушінің қызметкерінің аты, тегі, сондай-ақ әкесінің аты (бар болғанда);</w:t>
      </w:r>
      <w:r>
        <w:br/>
      </w:r>
      <w:r>
        <w:rPr>
          <w:rFonts w:ascii="Consolas"/>
          <w:b w:val="false"/>
          <w:i w:val="false"/>
          <w:color w:val="000000"/>
          <w:sz w:val="20"/>
        </w:rPr>
        <w:t>
</w:t>
      </w:r>
      <w:r>
        <w:rPr>
          <w:rFonts w:ascii="Consolas"/>
          <w:b w:val="false"/>
          <w:i w:val="false"/>
          <w:color w:val="000000"/>
          <w:sz w:val="20"/>
        </w:rPr>
        <w:t>
      6) көрсетілетін қызметті алушының тегі, аты, сондай-ақ әкесінің аты (бар болғанда) және байланыс телефондары.</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 көрсетілетін қызметті алушының ЭЦҚ қойған электрондық құжат нысанындағы өтініші;</w:t>
      </w:r>
      <w:r>
        <w:br/>
      </w:r>
      <w:r>
        <w:rPr>
          <w:rFonts w:ascii="Consolas"/>
          <w:b w:val="false"/>
          <w:i w:val="false"/>
          <w:color w:val="000000"/>
          <w:sz w:val="20"/>
        </w:rPr>
        <w:t>
</w:t>
      </w:r>
      <w:r>
        <w:rPr>
          <w:rFonts w:ascii="Consolas"/>
          <w:b w:val="false"/>
          <w:i w:val="false"/>
          <w:color w:val="000000"/>
          <w:sz w:val="20"/>
        </w:rPr>
        <w:t>
      2) бала 2007 жылғы 13 тамызға дейін не Қазақстан Республикасынан тыс жерде туылған жағдайда баланың туу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r>
        <w:br/>
      </w:r>
      <w:r>
        <w:rPr>
          <w:rFonts w:ascii="Consolas"/>
          <w:b w:val="false"/>
          <w:i w:val="false"/>
          <w:color w:val="000000"/>
          <w:sz w:val="20"/>
        </w:rPr>
        <w:t>
</w:t>
      </w:r>
      <w:r>
        <w:rPr>
          <w:rFonts w:ascii="Consolas"/>
          <w:b w:val="false"/>
          <w:i w:val="false"/>
          <w:color w:val="000000"/>
          <w:sz w:val="20"/>
        </w:rPr>
        <w:t>
      4)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электронды көшірмесі;</w:t>
      </w:r>
      <w:r>
        <w:br/>
      </w:r>
      <w:r>
        <w:rPr>
          <w:rFonts w:ascii="Consolas"/>
          <w:b w:val="false"/>
          <w:i w:val="false"/>
          <w:color w:val="000000"/>
          <w:sz w:val="20"/>
        </w:rPr>
        <w:t>
</w:t>
      </w:r>
      <w:r>
        <w:rPr>
          <w:rFonts w:ascii="Consolas"/>
          <w:b w:val="false"/>
          <w:i w:val="false"/>
          <w:color w:val="000000"/>
          <w:sz w:val="20"/>
        </w:rPr>
        <w:t>
      5) алған табысы туралы құжаттың электронды көшірмесі (жұмыс істейтін ата-аналардың немесе оларды алмастыратын адамдардың еңбекақысы туралы анықтама).</w:t>
      </w:r>
      <w:r>
        <w:br/>
      </w:r>
      <w:r>
        <w:rPr>
          <w:rFonts w:ascii="Consolas"/>
          <w:b w:val="false"/>
          <w:i w:val="false"/>
          <w:color w:val="000000"/>
          <w:sz w:val="20"/>
        </w:rPr>
        <w:t>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жетім балаға (балаларға) немесе ата-анасының қамқорлығынсыз қалған балаға (балаларға) қорғаншылық және қамқоршылық белгілеу туралы, жетім баланың (балалардың) немесе ата-анасының қамқорлығынсыз қалған баланың (балалардың) патронаттық тәрбиеге берілгені туралы, кәсіпкерліктен және басқа да қызмет түрлерінен түскен кіріс туралы, балаларға немесе басқа да асырандыларға төленетін алимент түріндегі табыстары туралы мәліметтерді көрсетілетін қызметті беруші тиісті мемлекеттік ақпараттық жүйелерден «электронды үкімет» шлюзі арқылы алады.</w:t>
      </w:r>
      <w:r>
        <w:br/>
      </w:r>
      <w:r>
        <w:rPr>
          <w:rFonts w:ascii="Consolas"/>
          <w:b w:val="false"/>
          <w:i w:val="false"/>
          <w:color w:val="000000"/>
          <w:sz w:val="20"/>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bookmarkEnd w:id="94"/>
    <w:bookmarkStart w:name="z381" w:id="95"/>
    <w:p>
      <w:pPr>
        <w:spacing w:after="0"/>
        <w:ind w:left="0"/>
        <w:jc w:val="left"/>
      </w:pPr>
      <w:r>
        <w:rPr>
          <w:rFonts w:ascii="Consolas"/>
          <w:b/>
          <w:i w:val="false"/>
          <w:color w:val="000000"/>
        </w:rPr>
        <w:t xml:space="preserve"> 
3. Мемлекеттік қызмет көрсету мәселелері бойынша облыстардың,</w:t>
      </w:r>
      <w:r>
        <w:br/>
      </w:r>
      <w:r>
        <w:rPr>
          <w:rFonts w:ascii="Consolas"/>
          <w:b/>
          <w:i w:val="false"/>
          <w:color w:val="000000"/>
        </w:rPr>
        <w:t>
республикалық маңызы бар қалалардың, астананың, аудандардың,</w:t>
      </w:r>
      <w:r>
        <w:br/>
      </w:r>
      <w:r>
        <w:rPr>
          <w:rFonts w:ascii="Consolas"/>
          <w:b/>
          <w:i w:val="false"/>
          <w:color w:val="000000"/>
        </w:rPr>
        <w:t>
облыстық маңызы бар қалалардың жергілікті атқарушы</w:t>
      </w:r>
      <w:r>
        <w:br/>
      </w:r>
      <w:r>
        <w:rPr>
          <w:rFonts w:ascii="Consolas"/>
          <w:b/>
          <w:i w:val="false"/>
          <w:color w:val="000000"/>
        </w:rPr>
        <w:t>
органдарының, сондай-ақ көрсетілетін қызметті берушілердің және</w:t>
      </w:r>
      <w:r>
        <w:br/>
      </w:r>
      <w:r>
        <w:rPr>
          <w:rFonts w:ascii="Consolas"/>
          <w:b/>
          <w:i w:val="false"/>
          <w:color w:val="000000"/>
        </w:rPr>
        <w:t>
(немесе) олардың лауазымды адамдарының шешімдеріне, әрекетіне</w:t>
      </w:r>
      <w:r>
        <w:br/>
      </w:r>
      <w:r>
        <w:rPr>
          <w:rFonts w:ascii="Consolas"/>
          <w:b/>
          <w:i w:val="false"/>
          <w:color w:val="000000"/>
        </w:rPr>
        <w:t>
(әрекетсіздігіне) шағымдану тәртібі</w:t>
      </w:r>
    </w:p>
    <w:bookmarkEnd w:id="95"/>
    <w:bookmarkStart w:name="z382" w:id="96"/>
    <w:p>
      <w:pPr>
        <w:spacing w:after="0"/>
        <w:ind w:left="0"/>
        <w:jc w:val="left"/>
      </w:pPr>
      <w:r>
        <w:rPr>
          <w:rFonts w:ascii="Consolas"/>
          <w:b w:val="false"/>
          <w:i w:val="false"/>
          <w:color w:val="000000"/>
          <w:sz w:val="20"/>
        </w:rPr>
        <w:t>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w:t>
      </w:r>
      <w:r>
        <w:rPr>
          <w:rFonts w:ascii="Consolas"/>
          <w:b w:val="false"/>
          <w:i w:val="false"/>
          <w:color w:val="000000"/>
          <w:sz w:val="20"/>
        </w:rPr>
        <w:t>12-тармағында</w:t>
      </w:r>
      <w:r>
        <w:rPr>
          <w:rFonts w:ascii="Consolas"/>
          <w:b w:val="false"/>
          <w:i w:val="false"/>
          <w:color w:val="000000"/>
          <w:sz w:val="20"/>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Consolas"/>
          <w:b w:val="false"/>
          <w:i w:val="false"/>
          <w:color w:val="000000"/>
          <w:sz w:val="20"/>
        </w:rPr>
        <w:t>
      Шағымдар жазбаша нысанда пошта немесе көрсетілетін қызметті берушінің немесе әкімдіктің кеңсесі арқылы қолма-қол беріледі.</w:t>
      </w:r>
      <w:r>
        <w:br/>
      </w:r>
      <w:r>
        <w:rPr>
          <w:rFonts w:ascii="Consolas"/>
          <w:b w:val="false"/>
          <w:i w:val="false"/>
          <w:color w:val="000000"/>
          <w:sz w:val="20"/>
        </w:rPr>
        <w:t>
      Жеке тұлғаның шағымында оның тегі, аты, әкесінің аты (бар болған жағдайда), пошталық мекенжайы, байланыс телефоны көрсетіледі.</w:t>
      </w:r>
      <w:r>
        <w:br/>
      </w:r>
      <w:r>
        <w:rPr>
          <w:rFonts w:ascii="Consolas"/>
          <w:b w:val="false"/>
          <w:i w:val="false"/>
          <w:color w:val="000000"/>
          <w:sz w:val="20"/>
        </w:rPr>
        <w:t>
      Шағымды қабылдаған адамның тегі, аты, әкесінің аты берілген шағымға жауап алу мерзімі және 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r>
        <w:br/>
      </w:r>
      <w:r>
        <w:rPr>
          <w:rFonts w:ascii="Consolas"/>
          <w:b w:val="false"/>
          <w:i w:val="false"/>
          <w:color w:val="000000"/>
          <w:sz w:val="20"/>
        </w:rPr>
        <w:t>
      Портал арқылы жүгінген кезде шағымдану тәртібі туралы ақпаратты Мемлекеттік қызмет көрсету мәселелері жөнінде бірыңғай байланыс орталығының 1414 телефоны бойынша алуға болады.</w:t>
      </w:r>
      <w:r>
        <w:br/>
      </w:r>
      <w:r>
        <w:rPr>
          <w:rFonts w:ascii="Consolas"/>
          <w:b w:val="false"/>
          <w:i w:val="false"/>
          <w:color w:val="000000"/>
          <w:sz w:val="20"/>
        </w:rPr>
        <w:t>
      Шағымды портал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r>
        <w:br/>
      </w:r>
      <w:r>
        <w:rPr>
          <w:rFonts w:ascii="Consolas"/>
          <w:b w:val="false"/>
          <w:i w:val="false"/>
          <w:color w:val="000000"/>
          <w:sz w:val="20"/>
        </w:rP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r>
        <w:br/>
      </w:r>
      <w:r>
        <w:rPr>
          <w:rFonts w:ascii="Consolas"/>
          <w:b w:val="false"/>
          <w:i w:val="false"/>
          <w:color w:val="000000"/>
          <w:sz w:val="20"/>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Сонымен қатар, көрсетілетін қызметті берушінің және (немесе) оның лауазымды адамдарының әрекетіне (әрекетсіздігіне)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r>
        <w:br/>
      </w:r>
      <w:r>
        <w:rPr>
          <w:rFonts w:ascii="Consolas"/>
          <w:b w:val="false"/>
          <w:i w:val="false"/>
          <w:color w:val="000000"/>
          <w:sz w:val="20"/>
        </w:rPr>
        <w:t>
</w:t>
      </w:r>
      <w:r>
        <w:rPr>
          <w:rFonts w:ascii="Consolas"/>
          <w:b w:val="false"/>
          <w:i w:val="false"/>
          <w:color w:val="000000"/>
          <w:sz w:val="20"/>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6"/>
    <w:bookmarkStart w:name="z384" w:id="97"/>
    <w:p>
      <w:pPr>
        <w:spacing w:after="0"/>
        <w:ind w:left="0"/>
        <w:jc w:val="left"/>
      </w:pPr>
      <w:r>
        <w:rPr>
          <w:rFonts w:ascii="Consolas"/>
          <w:b/>
          <w:i w:val="false"/>
          <w:color w:val="000000"/>
        </w:rPr>
        <w:t xml:space="preserve"> 
4. Мемлекеттік қызмет көрсетудің ерекшеліктері</w:t>
      </w:r>
      <w:r>
        <w:br/>
      </w:r>
      <w:r>
        <w:rPr>
          <w:rFonts w:ascii="Consolas"/>
          <w:b/>
          <w:i w:val="false"/>
          <w:color w:val="000000"/>
        </w:rPr>
        <w:t>
ескерілген өзге де талаптар</w:t>
      </w:r>
    </w:p>
    <w:bookmarkEnd w:id="97"/>
    <w:bookmarkStart w:name="z385" w:id="98"/>
    <w:p>
      <w:pPr>
        <w:spacing w:after="0"/>
        <w:ind w:left="0"/>
        <w:jc w:val="left"/>
      </w:pPr>
      <w:r>
        <w:rPr>
          <w:rFonts w:ascii="Consolas"/>
          <w:b w:val="false"/>
          <w:i w:val="false"/>
          <w:color w:val="000000"/>
          <w:sz w:val="20"/>
        </w:rPr>
        <w:t>
      12. Мемлекеттік қызмет көрсету орындарының мекенжайлары Министрліктің www.edu.gov.kz интернет-ресурсында орналастырылған.</w:t>
      </w:r>
      <w:r>
        <w:br/>
      </w:r>
      <w:r>
        <w:rPr>
          <w:rFonts w:ascii="Consolas"/>
          <w:b w:val="false"/>
          <w:i w:val="false"/>
          <w:color w:val="000000"/>
          <w:sz w:val="20"/>
        </w:rPr>
        <w:t>
</w:t>
      </w:r>
      <w:r>
        <w:rPr>
          <w:rFonts w:ascii="Consolas"/>
          <w:b w:val="false"/>
          <w:i w:val="false"/>
          <w:color w:val="000000"/>
          <w:sz w:val="20"/>
        </w:rPr>
        <w:t>
      13.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w:t>
      </w:r>
      <w:r>
        <w:rPr>
          <w:rFonts w:ascii="Consolas"/>
          <w:b w:val="false"/>
          <w:i w:val="false"/>
          <w:color w:val="000000"/>
          <w:sz w:val="20"/>
        </w:rPr>
        <w:t>бірыңғай байланыс орталығының</w:t>
      </w:r>
      <w:r>
        <w:rPr>
          <w:rFonts w:ascii="Consolas"/>
          <w:b w:val="false"/>
          <w:i w:val="false"/>
          <w:color w:val="000000"/>
          <w:sz w:val="20"/>
        </w:rPr>
        <w:t xml:space="preserve"> «1414» телефоны арқылы алу мүмкіндігіне ие.</w:t>
      </w:r>
      <w:r>
        <w:br/>
      </w:r>
      <w:r>
        <w:rPr>
          <w:rFonts w:ascii="Consolas"/>
          <w:b w:val="false"/>
          <w:i w:val="false"/>
          <w:color w:val="000000"/>
          <w:sz w:val="20"/>
        </w:rPr>
        <w:t>
</w:t>
      </w:r>
      <w:r>
        <w:rPr>
          <w:rFonts w:ascii="Consolas"/>
          <w:b w:val="false"/>
          <w:i w:val="false"/>
          <w:color w:val="000000"/>
          <w:sz w:val="20"/>
        </w:rPr>
        <w:t>
      14.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 берушінің www.bala-kkk.kz интернет-ресурстарында орналастырылған.</w:t>
      </w:r>
    </w:p>
    <w:bookmarkEnd w:id="98"/>
    <w:bookmarkStart w:name="z388" w:id="99"/>
    <w:p>
      <w:pPr>
        <w:spacing w:after="0"/>
        <w:ind w:left="0"/>
        <w:jc w:val="right"/>
      </w:pPr>
      <w:r>
        <w:rPr>
          <w:rFonts w:ascii="Consolas"/>
          <w:b w:val="false"/>
          <w:i w:val="false"/>
          <w:color w:val="000000"/>
          <w:sz w:val="20"/>
        </w:rPr>
        <w:t xml:space="preserve">
«Жалпы білім беретін мектептердегі </w:t>
      </w:r>
      <w:r>
        <w:br/>
      </w:r>
      <w:r>
        <w:rPr>
          <w:rFonts w:ascii="Consolas"/>
          <w:b w:val="false"/>
          <w:i w:val="false"/>
          <w:color w:val="000000"/>
          <w:sz w:val="20"/>
        </w:rPr>
        <w:t xml:space="preserve">
білім алушылар мен тәрбиеленушілердің </w:t>
      </w:r>
      <w:r>
        <w:br/>
      </w:r>
      <w:r>
        <w:rPr>
          <w:rFonts w:ascii="Consolas"/>
          <w:b w:val="false"/>
          <w:i w:val="false"/>
          <w:color w:val="000000"/>
          <w:sz w:val="20"/>
        </w:rPr>
        <w:t>
жекелеген санаттарына тегін және жеңілдетілген</w:t>
      </w:r>
      <w:r>
        <w:br/>
      </w:r>
      <w:r>
        <w:rPr>
          <w:rFonts w:ascii="Consolas"/>
          <w:b w:val="false"/>
          <w:i w:val="false"/>
          <w:color w:val="000000"/>
          <w:sz w:val="20"/>
        </w:rPr>
        <w:t>
тамақтандыруды ұсыну» мемлекеттік көрсетілетін</w:t>
      </w:r>
      <w:r>
        <w:br/>
      </w:r>
      <w:r>
        <w:rPr>
          <w:rFonts w:ascii="Consolas"/>
          <w:b w:val="false"/>
          <w:i w:val="false"/>
          <w:color w:val="000000"/>
          <w:sz w:val="20"/>
        </w:rPr>
        <w:t xml:space="preserve">
қызмет стандартына 1-қосымша    </w:t>
      </w:r>
    </w:p>
    <w:bookmarkEnd w:id="99"/>
    <w:p>
      <w:pPr>
        <w:spacing w:after="0"/>
        <w:ind w:left="0"/>
        <w:jc w:val="right"/>
      </w:pPr>
      <w:r>
        <w:rPr>
          <w:rFonts w:ascii="Consolas"/>
          <w:b w:val="false"/>
          <w:i w:val="false"/>
          <w:color w:val="000000"/>
          <w:sz w:val="20"/>
        </w:rPr>
        <w:t>нысан</w:t>
      </w:r>
    </w:p>
    <w:bookmarkStart w:name="z389" w:id="100"/>
    <w:p>
      <w:pPr>
        <w:spacing w:after="0"/>
        <w:ind w:left="0"/>
        <w:jc w:val="left"/>
      </w:pPr>
      <w:r>
        <w:rPr>
          <w:rFonts w:ascii="Consolas"/>
          <w:b/>
          <w:i w:val="false"/>
          <w:color w:val="000000"/>
        </w:rPr>
        <w:t xml:space="preserve"> 
Жалпы білім беретін мектептерде жекелеген санаттарына тегін және жеңілдетілген тамақтандыруды ұсыну туралы анықтама</w:t>
      </w:r>
    </w:p>
    <w:bookmarkEnd w:id="100"/>
    <w:p>
      <w:pPr>
        <w:spacing w:after="0"/>
        <w:ind w:left="0"/>
        <w:jc w:val="left"/>
      </w:pPr>
      <w:r>
        <w:rPr>
          <w:rFonts w:ascii="Consolas"/>
          <w:b w:val="false"/>
          <w:i w:val="false"/>
          <w:color w:val="000000"/>
          <w:sz w:val="20"/>
        </w:rPr>
        <w:t>Осы анықтама ________________________________________________________</w:t>
      </w:r>
      <w:r>
        <w:br/>
      </w:r>
      <w:r>
        <w:rPr>
          <w:rFonts w:ascii="Consolas"/>
          <w:b w:val="false"/>
          <w:i w:val="false"/>
          <w:color w:val="000000"/>
          <w:sz w:val="20"/>
        </w:rPr>
        <w:t>
                         (Т.А.Ә. (бар болғанда))</w:t>
      </w:r>
      <w:r>
        <w:br/>
      </w:r>
      <w:r>
        <w:rPr>
          <w:rFonts w:ascii="Consolas"/>
          <w:b w:val="false"/>
          <w:i w:val="false"/>
          <w:color w:val="000000"/>
          <w:sz w:val="20"/>
        </w:rPr>
        <w:t>
20__ - 20__ оқу жылында тегін және жеңілдетілген тамақтандырумен қамтамасыз етілетін білім алушылар мен тәрбиеленушілердің тізіміне енгізілгендігі үшін берілді.</w:t>
      </w:r>
    </w:p>
    <w:p>
      <w:pPr>
        <w:spacing w:after="0"/>
        <w:ind w:left="0"/>
        <w:jc w:val="right"/>
      </w:pPr>
      <w:r>
        <w:rPr>
          <w:rFonts w:ascii="Consolas"/>
          <w:b w:val="false"/>
          <w:i w:val="false"/>
          <w:color w:val="000000"/>
          <w:sz w:val="20"/>
        </w:rPr>
        <w:t>Астана және Алматы қалаларының,</w:t>
      </w:r>
      <w:r>
        <w:br/>
      </w:r>
      <w:r>
        <w:rPr>
          <w:rFonts w:ascii="Consolas"/>
          <w:b w:val="false"/>
          <w:i w:val="false"/>
          <w:color w:val="000000"/>
          <w:sz w:val="20"/>
        </w:rPr>
        <w:t>
облыстық маңызына ие аудандық</w:t>
      </w:r>
      <w:r>
        <w:br/>
      </w:r>
      <w:r>
        <w:rPr>
          <w:rFonts w:ascii="Consolas"/>
          <w:b w:val="false"/>
          <w:i w:val="false"/>
          <w:color w:val="000000"/>
          <w:sz w:val="20"/>
        </w:rPr>
        <w:t>
және қалалық жергілікті атқарушы</w:t>
      </w:r>
      <w:r>
        <w:br/>
      </w:r>
      <w:r>
        <w:rPr>
          <w:rFonts w:ascii="Consolas"/>
          <w:b w:val="false"/>
          <w:i w:val="false"/>
          <w:color w:val="000000"/>
          <w:sz w:val="20"/>
        </w:rPr>
        <w:t>
органдар басшысының қолы, күні</w:t>
      </w:r>
      <w:r>
        <w:br/>
      </w:r>
      <w:r>
        <w:rPr>
          <w:rFonts w:ascii="Consolas"/>
          <w:b w:val="false"/>
          <w:i w:val="false"/>
          <w:color w:val="000000"/>
          <w:sz w:val="20"/>
        </w:rPr>
        <w:t>
______________________________</w:t>
      </w:r>
    </w:p>
    <w:p>
      <w:pPr>
        <w:spacing w:after="0"/>
        <w:ind w:left="0"/>
        <w:jc w:val="left"/>
      </w:pPr>
      <w:r>
        <w:rPr>
          <w:rFonts w:ascii="Consolas"/>
          <w:b w:val="false"/>
          <w:i w:val="false"/>
          <w:color w:val="000000"/>
          <w:sz w:val="20"/>
        </w:rPr>
        <w:t>Мөрдің орны</w:t>
      </w:r>
    </w:p>
    <w:bookmarkStart w:name="z390" w:id="101"/>
    <w:p>
      <w:pPr>
        <w:spacing w:after="0"/>
        <w:ind w:left="0"/>
        <w:jc w:val="right"/>
      </w:pPr>
      <w:r>
        <w:rPr>
          <w:rFonts w:ascii="Consolas"/>
          <w:b w:val="false"/>
          <w:i w:val="false"/>
          <w:color w:val="000000"/>
          <w:sz w:val="20"/>
        </w:rPr>
        <w:t xml:space="preserve">
«Жалпы білім беретін мектептердегі </w:t>
      </w:r>
      <w:r>
        <w:br/>
      </w:r>
      <w:r>
        <w:rPr>
          <w:rFonts w:ascii="Consolas"/>
          <w:b w:val="false"/>
          <w:i w:val="false"/>
          <w:color w:val="000000"/>
          <w:sz w:val="20"/>
        </w:rPr>
        <w:t xml:space="preserve">
білім алушылар мен тәрбиеленушілердің </w:t>
      </w:r>
      <w:r>
        <w:br/>
      </w:r>
      <w:r>
        <w:rPr>
          <w:rFonts w:ascii="Consolas"/>
          <w:b w:val="false"/>
          <w:i w:val="false"/>
          <w:color w:val="000000"/>
          <w:sz w:val="20"/>
        </w:rPr>
        <w:t>
жекелеген санаттарына тегін және жеңілдетілген</w:t>
      </w:r>
      <w:r>
        <w:br/>
      </w:r>
      <w:r>
        <w:rPr>
          <w:rFonts w:ascii="Consolas"/>
          <w:b w:val="false"/>
          <w:i w:val="false"/>
          <w:color w:val="000000"/>
          <w:sz w:val="20"/>
        </w:rPr>
        <w:t>
тамақтандыруды ұсыну» мемлекеттік көрсетілетін</w:t>
      </w:r>
      <w:r>
        <w:br/>
      </w:r>
      <w:r>
        <w:rPr>
          <w:rFonts w:ascii="Consolas"/>
          <w:b w:val="false"/>
          <w:i w:val="false"/>
          <w:color w:val="000000"/>
          <w:sz w:val="20"/>
        </w:rPr>
        <w:t xml:space="preserve">
қызмет стандартына 2-қосымша    </w:t>
      </w:r>
    </w:p>
    <w:bookmarkEnd w:id="101"/>
    <w:p>
      <w:pPr>
        <w:spacing w:after="0"/>
        <w:ind w:left="0"/>
        <w:jc w:val="right"/>
      </w:pPr>
      <w:r>
        <w:rPr>
          <w:rFonts w:ascii="Consolas"/>
          <w:b w:val="false"/>
          <w:i w:val="false"/>
          <w:color w:val="000000"/>
          <w:sz w:val="20"/>
        </w:rPr>
        <w:t>Астана және Алматы қалаларының,</w:t>
      </w:r>
      <w:r>
        <w:br/>
      </w:r>
      <w:r>
        <w:rPr>
          <w:rFonts w:ascii="Consolas"/>
          <w:b w:val="false"/>
          <w:i w:val="false"/>
          <w:color w:val="000000"/>
          <w:sz w:val="20"/>
        </w:rPr>
        <w:t xml:space="preserve">
облыстық маңызына ие аудандық </w:t>
      </w:r>
      <w:r>
        <w:br/>
      </w:r>
      <w:r>
        <w:rPr>
          <w:rFonts w:ascii="Consolas"/>
          <w:b w:val="false"/>
          <w:i w:val="false"/>
          <w:color w:val="000000"/>
          <w:sz w:val="20"/>
        </w:rPr>
        <w:t>
және қалалық жергілікті атқарушы</w:t>
      </w:r>
      <w:r>
        <w:br/>
      </w:r>
      <w:r>
        <w:rPr>
          <w:rFonts w:ascii="Consolas"/>
          <w:b w:val="false"/>
          <w:i w:val="false"/>
          <w:color w:val="000000"/>
          <w:sz w:val="20"/>
        </w:rPr>
        <w:t xml:space="preserve">
органның басшысына           </w:t>
      </w:r>
      <w:r>
        <w:br/>
      </w:r>
      <w:r>
        <w:rPr>
          <w:rFonts w:ascii="Consolas"/>
          <w:b w:val="false"/>
          <w:i w:val="false"/>
          <w:color w:val="000000"/>
          <w:sz w:val="20"/>
        </w:rPr>
        <w:t>
_________________________________</w:t>
      </w:r>
      <w:r>
        <w:br/>
      </w:r>
      <w:r>
        <w:rPr>
          <w:rFonts w:ascii="Consolas"/>
          <w:b w:val="false"/>
          <w:i w:val="false"/>
          <w:color w:val="000000"/>
          <w:sz w:val="20"/>
        </w:rPr>
        <w:t>
_________________________________</w:t>
      </w:r>
      <w:r>
        <w:br/>
      </w:r>
      <w:r>
        <w:rPr>
          <w:rFonts w:ascii="Consolas"/>
          <w:b w:val="false"/>
          <w:i w:val="false"/>
          <w:color w:val="000000"/>
          <w:sz w:val="20"/>
        </w:rPr>
        <w:t>
(білім беру органының атауы)</w:t>
      </w:r>
      <w:r>
        <w:br/>
      </w:r>
      <w:r>
        <w:rPr>
          <w:rFonts w:ascii="Consolas"/>
          <w:b w:val="false"/>
          <w:i w:val="false"/>
          <w:color w:val="000000"/>
          <w:sz w:val="20"/>
        </w:rPr>
        <w:t>
(_________ облысы, _______ ауданы)</w:t>
      </w:r>
      <w:r>
        <w:br/>
      </w:r>
      <w:r>
        <w:rPr>
          <w:rFonts w:ascii="Consolas"/>
          <w:b w:val="false"/>
          <w:i w:val="false"/>
          <w:color w:val="000000"/>
          <w:sz w:val="20"/>
        </w:rPr>
        <w:t>
________________________________</w:t>
      </w:r>
      <w:r>
        <w:br/>
      </w:r>
      <w:r>
        <w:rPr>
          <w:rFonts w:ascii="Consolas"/>
          <w:b w:val="false"/>
          <w:i w:val="false"/>
          <w:color w:val="000000"/>
          <w:sz w:val="20"/>
        </w:rPr>
        <w:t>
(басшының Т.А.Ә. (бар болғанда))</w:t>
      </w:r>
      <w:r>
        <w:br/>
      </w:r>
      <w:r>
        <w:rPr>
          <w:rFonts w:ascii="Consolas"/>
          <w:b w:val="false"/>
          <w:i w:val="false"/>
          <w:color w:val="000000"/>
          <w:sz w:val="20"/>
        </w:rPr>
        <w:t>
________________________________</w:t>
      </w:r>
      <w:r>
        <w:br/>
      </w:r>
      <w:r>
        <w:rPr>
          <w:rFonts w:ascii="Consolas"/>
          <w:b w:val="false"/>
          <w:i w:val="false"/>
          <w:color w:val="000000"/>
          <w:sz w:val="20"/>
        </w:rPr>
        <w:t xml:space="preserve">
(өтініш берушінің Т.А.Ә. (бар   </w:t>
      </w:r>
      <w:r>
        <w:br/>
      </w:r>
      <w:r>
        <w:rPr>
          <w:rFonts w:ascii="Consolas"/>
          <w:b w:val="false"/>
          <w:i w:val="false"/>
          <w:color w:val="000000"/>
          <w:sz w:val="20"/>
        </w:rPr>
        <w:t>
болғанда) және жеке сәйкестендіру</w:t>
      </w:r>
      <w:r>
        <w:br/>
      </w:r>
      <w:r>
        <w:rPr>
          <w:rFonts w:ascii="Consolas"/>
          <w:b w:val="false"/>
          <w:i w:val="false"/>
          <w:color w:val="000000"/>
          <w:sz w:val="20"/>
        </w:rPr>
        <w:t xml:space="preserve">
нөмері) мына мекенжайы бойынша   </w:t>
      </w:r>
      <w:r>
        <w:br/>
      </w:r>
      <w:r>
        <w:rPr>
          <w:rFonts w:ascii="Consolas"/>
          <w:b w:val="false"/>
          <w:i w:val="false"/>
          <w:color w:val="000000"/>
          <w:sz w:val="20"/>
        </w:rPr>
        <w:t xml:space="preserve">
тұратын:                         </w:t>
      </w:r>
      <w:r>
        <w:br/>
      </w:r>
      <w:r>
        <w:rPr>
          <w:rFonts w:ascii="Consolas"/>
          <w:b w:val="false"/>
          <w:i w:val="false"/>
          <w:color w:val="000000"/>
          <w:sz w:val="20"/>
        </w:rPr>
        <w:t>
_________________________________</w:t>
      </w:r>
      <w:r>
        <w:br/>
      </w:r>
      <w:r>
        <w:rPr>
          <w:rFonts w:ascii="Consolas"/>
          <w:b w:val="false"/>
          <w:i w:val="false"/>
          <w:color w:val="000000"/>
          <w:sz w:val="20"/>
        </w:rPr>
        <w:t xml:space="preserve">
(елді мекен атауы, тұрғылықты    </w:t>
      </w:r>
      <w:r>
        <w:br/>
      </w:r>
      <w:r>
        <w:rPr>
          <w:rFonts w:ascii="Consolas"/>
          <w:b w:val="false"/>
          <w:i w:val="false"/>
          <w:color w:val="000000"/>
          <w:sz w:val="20"/>
        </w:rPr>
        <w:t xml:space="preserve">
мекенжайы, телефоны)            </w:t>
      </w:r>
    </w:p>
    <w:bookmarkStart w:name="z391" w:id="102"/>
    <w:p>
      <w:pPr>
        <w:spacing w:after="0"/>
        <w:ind w:left="0"/>
        <w:jc w:val="left"/>
      </w:pPr>
      <w:r>
        <w:rPr>
          <w:rFonts w:ascii="Consolas"/>
          <w:b/>
          <w:i w:val="false"/>
          <w:color w:val="000000"/>
        </w:rPr>
        <w:t xml:space="preserve"> 
Өтініш</w:t>
      </w:r>
    </w:p>
    <w:bookmarkEnd w:id="102"/>
    <w:p>
      <w:pPr>
        <w:spacing w:after="0"/>
        <w:ind w:left="0"/>
        <w:jc w:val="left"/>
      </w:pPr>
      <w:r>
        <w:rPr>
          <w:rFonts w:ascii="Consolas"/>
          <w:b w:val="false"/>
          <w:i w:val="false"/>
          <w:color w:val="000000"/>
          <w:sz w:val="20"/>
        </w:rPr>
        <w:t>      Менің кәмелет жасқа толмаған (Т.А.Ә. (бар болғанда) туған күні және жеке сәйкестендіру нөмері) (мектеп № және сынып литерін көрсету) оқитын баламды (оқу жылын көрсету) тегін тамақтандырумен қамтамасыз етілетін білім алушылар мен тәрбиеленушілердің тізіміне қосуды сұраймын.</w:t>
      </w:r>
    </w:p>
    <w:p>
      <w:pPr>
        <w:spacing w:after="0"/>
        <w:ind w:left="0"/>
        <w:jc w:val="left"/>
      </w:pPr>
      <w:r>
        <w:rPr>
          <w:rFonts w:ascii="Consolas"/>
          <w:b w:val="false"/>
          <w:i w:val="false"/>
          <w:color w:val="000000"/>
          <w:sz w:val="20"/>
        </w:rPr>
        <w:t>      Ақпараттық жүйелердегі заңмен қорғалатын мәліметтерді пайдалануға келісім беремін</w:t>
      </w:r>
    </w:p>
    <w:p>
      <w:pPr>
        <w:spacing w:after="0"/>
        <w:ind w:left="0"/>
        <w:jc w:val="left"/>
      </w:pPr>
      <w:r>
        <w:rPr>
          <w:rFonts w:ascii="Consolas"/>
          <w:b w:val="false"/>
          <w:i w:val="false"/>
          <w:color w:val="000000"/>
          <w:sz w:val="20"/>
        </w:rPr>
        <w:t>      «___» _____________20__ жыл          қолы</w:t>
      </w:r>
    </w:p>
    <w:bookmarkStart w:name="z392" w:id="103"/>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сәуірдегі   </w:t>
      </w:r>
      <w:r>
        <w:br/>
      </w:r>
      <w:r>
        <w:rPr>
          <w:rFonts w:ascii="Consolas"/>
          <w:b w:val="false"/>
          <w:i w:val="false"/>
          <w:color w:val="000000"/>
          <w:sz w:val="20"/>
        </w:rPr>
        <w:t xml:space="preserve">
№ 198 бұйрығына 7-қосымша  </w:t>
      </w:r>
    </w:p>
    <w:bookmarkEnd w:id="103"/>
    <w:bookmarkStart w:name="z393" w:id="104"/>
    <w:p>
      <w:pPr>
        <w:spacing w:after="0"/>
        <w:ind w:left="0"/>
        <w:jc w:val="left"/>
      </w:pPr>
      <w:r>
        <w:rPr>
          <w:rFonts w:ascii="Consolas"/>
          <w:b/>
          <w:i w:val="false"/>
          <w:color w:val="000000"/>
        </w:rPr>
        <w:t xml:space="preserve"> 
«Қамқоршыларға немесе қорғаншыларға жетім баланы</w:t>
      </w:r>
      <w:r>
        <w:br/>
      </w:r>
      <w:r>
        <w:rPr>
          <w:rFonts w:ascii="Consolas"/>
          <w:b/>
          <w:i w:val="false"/>
          <w:color w:val="000000"/>
        </w:rPr>
        <w:t>
(жетім балаларды) және ата-анасының қамқорлығынсыз қалған</w:t>
      </w:r>
      <w:r>
        <w:br/>
      </w:r>
      <w:r>
        <w:rPr>
          <w:rFonts w:ascii="Consolas"/>
          <w:b/>
          <w:i w:val="false"/>
          <w:color w:val="000000"/>
        </w:rPr>
        <w:t>
баланы (балаларды) асырап-бағуға жәрдемақы</w:t>
      </w:r>
      <w:r>
        <w:br/>
      </w:r>
      <w:r>
        <w:rPr>
          <w:rFonts w:ascii="Consolas"/>
          <w:b/>
          <w:i w:val="false"/>
          <w:color w:val="000000"/>
        </w:rPr>
        <w:t>
тағайындау» мемлекеттік көрсетілетін қызмет стандарты</w:t>
      </w:r>
    </w:p>
    <w:bookmarkEnd w:id="104"/>
    <w:p>
      <w:pPr>
        <w:spacing w:after="0"/>
        <w:ind w:left="0"/>
        <w:jc w:val="left"/>
      </w:pPr>
      <w:r>
        <w:rPr>
          <w:rFonts w:ascii="Consolas"/>
          <w:b w:val="false"/>
          <w:i w:val="false"/>
          <w:color w:val="ff0000"/>
          <w:sz w:val="20"/>
        </w:rPr>
        <w:t xml:space="preserve">      Ескерту. 7-қосымша жаңа редакцияда - ҚР Білім және ғылым министрінің 21.01.2016 </w:t>
      </w:r>
      <w:r>
        <w:rPr>
          <w:rFonts w:ascii="Consolas"/>
          <w:b w:val="false"/>
          <w:i w:val="false"/>
          <w:color w:val="ff0000"/>
          <w:sz w:val="20"/>
        </w:rPr>
        <w:t>№ 53</w:t>
      </w:r>
      <w:r>
        <w:rPr>
          <w:rFonts w:ascii="Consolas"/>
          <w:b w:val="false"/>
          <w:i w:val="false"/>
          <w:color w:val="ff0000"/>
          <w:sz w:val="20"/>
        </w:rPr>
        <w:t xml:space="preserve"> (01.03.2016 бастап қолданысқа енгізіледі) бұйрығымен.</w:t>
      </w:r>
    </w:p>
    <w:bookmarkStart w:name="z299" w:id="105"/>
    <w:p>
      <w:pPr>
        <w:spacing w:after="0"/>
        <w:ind w:left="0"/>
        <w:jc w:val="left"/>
      </w:pPr>
      <w:r>
        <w:rPr>
          <w:rFonts w:ascii="Consolas"/>
          <w:b/>
          <w:i w:val="false"/>
          <w:color w:val="000000"/>
        </w:rPr>
        <w:t xml:space="preserve"> 
1. Жалпы ережелер</w:t>
      </w:r>
    </w:p>
    <w:bookmarkEnd w:id="105"/>
    <w:bookmarkStart w:name="z300" w:id="106"/>
    <w:p>
      <w:pPr>
        <w:spacing w:after="0"/>
        <w:ind w:left="0"/>
        <w:jc w:val="left"/>
      </w:pPr>
      <w:r>
        <w:rPr>
          <w:rFonts w:ascii="Consolas"/>
          <w:b w:val="false"/>
          <w:i w:val="false"/>
          <w:color w:val="000000"/>
          <w:sz w:val="20"/>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Consolas"/>
          <w:b w:val="false"/>
          <w:i w:val="false"/>
          <w:color w:val="000000"/>
          <w:sz w:val="20"/>
        </w:rPr>
        <w:t>
</w:t>
      </w:r>
      <w:r>
        <w:rPr>
          <w:rFonts w:ascii="Consolas"/>
          <w:b w:val="false"/>
          <w:i w:val="false"/>
          <w:color w:val="000000"/>
          <w:sz w:val="20"/>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Consolas"/>
          <w:b w:val="false"/>
          <w:i w:val="false"/>
          <w:color w:val="000000"/>
          <w:sz w:val="20"/>
        </w:rPr>
        <w:t>
</w:t>
      </w:r>
      <w:r>
        <w:rPr>
          <w:rFonts w:ascii="Consolas"/>
          <w:b w:val="false"/>
          <w:i w:val="false"/>
          <w:color w:val="000000"/>
          <w:sz w:val="20"/>
        </w:rPr>
        <w:t>
      Өтінішті қабылдау және мемлекеттік қызмет көрсетудің нәтижесін беру:</w:t>
      </w:r>
      <w:r>
        <w:br/>
      </w:r>
      <w:r>
        <w:rPr>
          <w:rFonts w:ascii="Consolas"/>
          <w:b w:val="false"/>
          <w:i w:val="false"/>
          <w:color w:val="000000"/>
          <w:sz w:val="20"/>
        </w:rPr>
        <w:t>
</w:t>
      </w:r>
      <w:r>
        <w:rPr>
          <w:rFonts w:ascii="Consolas"/>
          <w:b w:val="false"/>
          <w:i w:val="false"/>
          <w:color w:val="000000"/>
          <w:sz w:val="20"/>
        </w:rPr>
        <w:t>
      1) көрсетілетін қызметті берушінің кеңсесі;</w:t>
      </w:r>
      <w:r>
        <w:br/>
      </w:r>
      <w:r>
        <w:rPr>
          <w:rFonts w:ascii="Consolas"/>
          <w:b w:val="false"/>
          <w:i w:val="false"/>
          <w:color w:val="000000"/>
          <w:sz w:val="20"/>
        </w:rPr>
        <w:t>
</w:t>
      </w:r>
      <w:r>
        <w:rPr>
          <w:rFonts w:ascii="Consolas"/>
          <w:b w:val="false"/>
          <w:i w:val="false"/>
          <w:color w:val="000000"/>
          <w:sz w:val="20"/>
        </w:rPr>
        <w:t>
      2) «Азаматтарға арналған үкімет» мемлекеттік корпорациясының коммерциялық емес қоғамы (бұдан әрі – Мемлекеттік корпорация);</w:t>
      </w:r>
      <w:r>
        <w:br/>
      </w:r>
      <w:r>
        <w:rPr>
          <w:rFonts w:ascii="Consolas"/>
          <w:b w:val="false"/>
          <w:i w:val="false"/>
          <w:color w:val="000000"/>
          <w:sz w:val="20"/>
        </w:rPr>
        <w:t>
</w:t>
      </w:r>
      <w:r>
        <w:rPr>
          <w:rFonts w:ascii="Consolas"/>
          <w:b w:val="false"/>
          <w:i w:val="false"/>
          <w:color w:val="000000"/>
          <w:sz w:val="20"/>
        </w:rPr>
        <w:t>
      3) «электрондық үкіметтің» www.e.gov.kz веб-порталы (бұдан әрі – портал) арқылы жүзеге асырылады.</w:t>
      </w:r>
    </w:p>
    <w:bookmarkEnd w:id="106"/>
    <w:bookmarkStart w:name="z396" w:id="107"/>
    <w:p>
      <w:pPr>
        <w:spacing w:after="0"/>
        <w:ind w:left="0"/>
        <w:jc w:val="left"/>
      </w:pPr>
      <w:r>
        <w:rPr>
          <w:rFonts w:ascii="Consolas"/>
          <w:b/>
          <w:i w:val="false"/>
          <w:color w:val="000000"/>
        </w:rPr>
        <w:t xml:space="preserve"> 
3. Мемлекеттік қызмет көрсету тәртібі</w:t>
      </w:r>
    </w:p>
    <w:bookmarkEnd w:id="107"/>
    <w:bookmarkStart w:name="z397" w:id="108"/>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Мемлекеттік корпорациясыны құжаттарды тапсырған сәттен бастап, сондай-ақ портал арқылы өтініш берген кезде – он жұмыс күні.</w:t>
      </w:r>
      <w:r>
        <w:br/>
      </w:r>
      <w:r>
        <w:rPr>
          <w:rFonts w:ascii="Consolas"/>
          <w:b w:val="false"/>
          <w:i w:val="false"/>
          <w:color w:val="000000"/>
          <w:sz w:val="20"/>
        </w:rPr>
        <w:t>
      Мемлекеттік корпорациясына жүгінген кезде қабылдау күні мемлекеттік қызмет көрсету мерзіміне кірмейді.</w:t>
      </w:r>
      <w:r>
        <w:br/>
      </w:r>
      <w:r>
        <w:rPr>
          <w:rFonts w:ascii="Consolas"/>
          <w:b w:val="false"/>
          <w:i w:val="false"/>
          <w:color w:val="000000"/>
          <w:sz w:val="20"/>
        </w:rPr>
        <w:t>
</w:t>
      </w:r>
      <w:r>
        <w:rPr>
          <w:rFonts w:ascii="Consolas"/>
          <w:b w:val="false"/>
          <w:i w:val="false"/>
          <w:color w:val="000000"/>
          <w:sz w:val="20"/>
        </w:rPr>
        <w:t>
      2) көрсетілетін қызметті берушіге немесе Мемлекеттік корпорациясында көрсетілетін қызметті алушының құжаттарды тапсыруы үшін күтудің рұқсат берілетін ең ұзақ уақыты – 15 минут;</w:t>
      </w:r>
      <w:r>
        <w:br/>
      </w:r>
      <w:r>
        <w:rPr>
          <w:rFonts w:ascii="Consolas"/>
          <w:b w:val="false"/>
          <w:i w:val="false"/>
          <w:color w:val="000000"/>
          <w:sz w:val="20"/>
        </w:rPr>
        <w:t>
</w:t>
      </w:r>
      <w:r>
        <w:rPr>
          <w:rFonts w:ascii="Consolas"/>
          <w:b w:val="false"/>
          <w:i w:val="false"/>
          <w:color w:val="000000"/>
          <w:sz w:val="20"/>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корпорациясы – 15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 электрондық (ішінара автоматтандырылған) және (немесе) қағаз жүзінде.</w:t>
      </w:r>
      <w:r>
        <w:br/>
      </w:r>
      <w:r>
        <w:rPr>
          <w:rFonts w:ascii="Consolas"/>
          <w:b w:val="false"/>
          <w:i w:val="false"/>
          <w:color w:val="000000"/>
          <w:sz w:val="20"/>
        </w:rPr>
        <w:t>
</w:t>
      </w:r>
      <w:r>
        <w:rPr>
          <w:rFonts w:ascii="Consolas"/>
          <w:b w:val="false"/>
          <w:i w:val="false"/>
          <w:color w:val="000000"/>
          <w:sz w:val="20"/>
        </w:rPr>
        <w:t>
      6. Мемлекеттік көрсетілетін қызмет көрсетудің нәтижесі –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r>
        <w:br/>
      </w:r>
      <w:r>
        <w:rPr>
          <w:rFonts w:ascii="Consolas"/>
          <w:b w:val="false"/>
          <w:i w:val="false"/>
          <w:color w:val="000000"/>
          <w:sz w:val="20"/>
        </w:rPr>
        <w:t>
      Мемлекеттік қызмет көрсету нәтижесін ұсыну нысаны – электрондық және (немесе) қағаз түрінде.</w:t>
      </w:r>
      <w:r>
        <w:br/>
      </w:r>
      <w:r>
        <w:rPr>
          <w:rFonts w:ascii="Consolas"/>
          <w:b w:val="false"/>
          <w:i w:val="false"/>
          <w:color w:val="000000"/>
          <w:sz w:val="20"/>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Consolas"/>
          <w:b w:val="false"/>
          <w:i w:val="false"/>
          <w:color w:val="000000"/>
          <w:sz w:val="20"/>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Жұмыс кестесі:</w:t>
      </w:r>
      <w:r>
        <w:br/>
      </w:r>
      <w:r>
        <w:rPr>
          <w:rFonts w:ascii="Consolas"/>
          <w:b w:val="false"/>
          <w:i w:val="false"/>
          <w:color w:val="000000"/>
          <w:sz w:val="20"/>
        </w:rPr>
        <w:t>
</w:t>
      </w:r>
      <w:r>
        <w:rPr>
          <w:rFonts w:ascii="Consolas"/>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br/>
      </w:r>
      <w:r>
        <w:rPr>
          <w:rFonts w:ascii="Consolas"/>
          <w:b w:val="false"/>
          <w:i w:val="false"/>
          <w:color w:val="000000"/>
          <w:sz w:val="20"/>
        </w:rPr>
        <w:t>
</w:t>
      </w:r>
      <w:r>
        <w:rPr>
          <w:rFonts w:ascii="Consolas"/>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алдын-ала жазылусыз және жеделдетіп қызмет көрсетусіз кезек тәртібімен көрсетіледі;</w:t>
      </w:r>
      <w:r>
        <w:br/>
      </w:r>
      <w:r>
        <w:rPr>
          <w:rFonts w:ascii="Consolas"/>
          <w:b w:val="false"/>
          <w:i w:val="false"/>
          <w:color w:val="000000"/>
          <w:sz w:val="20"/>
        </w:rPr>
        <w:t>
</w:t>
      </w:r>
      <w:r>
        <w:rPr>
          <w:rFonts w:ascii="Consolas"/>
          <w:b w:val="false"/>
          <w:i w:val="false"/>
          <w:color w:val="000000"/>
          <w:sz w:val="20"/>
        </w:rPr>
        <w:t>
      2) Мемлекеттік корпорациясында: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rFonts w:ascii="Consolas"/>
          <w:b w:val="false"/>
          <w:i w:val="false"/>
          <w:color w:val="000000"/>
          <w:sz w:val="20"/>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r>
        <w:br/>
      </w:r>
      <w:r>
        <w:rPr>
          <w:rFonts w:ascii="Consolas"/>
          <w:b w:val="false"/>
          <w:i w:val="false"/>
          <w:color w:val="000000"/>
          <w:sz w:val="20"/>
        </w:rPr>
        <w:t>
</w:t>
      </w:r>
      <w:r>
        <w:rPr>
          <w:rFonts w:ascii="Consolas"/>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Consolas"/>
          <w:b w:val="false"/>
          <w:i w:val="false"/>
          <w:color w:val="000000"/>
          <w:sz w:val="20"/>
        </w:rPr>
        <w:t>
</w:t>
      </w:r>
      <w:r>
        <w:rPr>
          <w:rFonts w:ascii="Consolas"/>
          <w:b w:val="false"/>
          <w:i w:val="false"/>
          <w:color w:val="000000"/>
          <w:sz w:val="20"/>
        </w:rPr>
        <w:t>
      9.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w:t>
      </w:r>
      <w:r>
        <w:rPr>
          <w:rFonts w:ascii="Consolas"/>
          <w:b w:val="false"/>
          <w:i w:val="false"/>
          <w:color w:val="000000"/>
          <w:sz w:val="20"/>
        </w:rPr>
        <w:t>
      көрсетілетін қызметті берушіге және Мемлекеттік корпорациясында: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қамқоршының немесе қорғаншының жәрдемақы тағайындау үшін өтініші;</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қамқоршы немесе қорғаншы тағайындау туралы жергілікті атқарушы органның шешімі;</w:t>
      </w:r>
      <w:r>
        <w:br/>
      </w:r>
      <w:r>
        <w:rPr>
          <w:rFonts w:ascii="Consolas"/>
          <w:b w:val="false"/>
          <w:i w:val="false"/>
          <w:color w:val="000000"/>
          <w:sz w:val="20"/>
        </w:rPr>
        <w:t>
</w:t>
      </w:r>
      <w:r>
        <w:rPr>
          <w:rFonts w:ascii="Consolas"/>
          <w:b w:val="false"/>
          <w:i w:val="false"/>
          <w:color w:val="000000"/>
          <w:sz w:val="20"/>
        </w:rPr>
        <w:t>
      4) бала 2007 жылғы 13 тамызға дейін не Қазақстан Республикасынан тыс жерде туылған жағдайда баланың туу туралы куәлігінің көшірмесі;</w:t>
      </w:r>
      <w:r>
        <w:br/>
      </w:r>
      <w:r>
        <w:rPr>
          <w:rFonts w:ascii="Consolas"/>
          <w:b w:val="false"/>
          <w:i w:val="false"/>
          <w:color w:val="000000"/>
          <w:sz w:val="20"/>
        </w:rPr>
        <w:t>
</w:t>
      </w:r>
      <w:r>
        <w:rPr>
          <w:rFonts w:ascii="Consolas"/>
          <w:b w:val="false"/>
          <w:i w:val="false"/>
          <w:color w:val="000000"/>
          <w:sz w:val="20"/>
        </w:rPr>
        <w:t>
      5)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r>
        <w:br/>
      </w:r>
      <w:r>
        <w:rPr>
          <w:rFonts w:ascii="Consolas"/>
          <w:b w:val="false"/>
          <w:i w:val="false"/>
          <w:color w:val="000000"/>
          <w:sz w:val="20"/>
        </w:rPr>
        <w:t>
</w:t>
      </w:r>
      <w:r>
        <w:rPr>
          <w:rFonts w:ascii="Consolas"/>
          <w:b w:val="false"/>
          <w:i w:val="false"/>
          <w:color w:val="000000"/>
          <w:sz w:val="20"/>
        </w:rPr>
        <w:t>
      6)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r>
        <w:br/>
      </w:r>
      <w:r>
        <w:rPr>
          <w:rFonts w:ascii="Consolas"/>
          <w:b w:val="false"/>
          <w:i w:val="false"/>
          <w:color w:val="000000"/>
          <w:sz w:val="20"/>
        </w:rPr>
        <w:t>
</w:t>
      </w:r>
      <w:r>
        <w:rPr>
          <w:rFonts w:ascii="Consolas"/>
          <w:b w:val="false"/>
          <w:i w:val="false"/>
          <w:color w:val="000000"/>
          <w:sz w:val="20"/>
        </w:rPr>
        <w:t>
      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r>
        <w:br/>
      </w:r>
      <w:r>
        <w:rPr>
          <w:rFonts w:ascii="Consolas"/>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r>
        <w:br/>
      </w:r>
      <w:r>
        <w:rPr>
          <w:rFonts w:ascii="Consolas"/>
          <w:b w:val="false"/>
          <w:i w:val="false"/>
          <w:color w:val="000000"/>
          <w:sz w:val="20"/>
        </w:rPr>
        <w:t>
</w:t>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 көрсетілетін қызметті алушының ЭЦҚ қойылған электрондық құжат нысанындағы сұранысы;</w:t>
      </w:r>
      <w:r>
        <w:br/>
      </w:r>
      <w:r>
        <w:rPr>
          <w:rFonts w:ascii="Consolas"/>
          <w:b w:val="false"/>
          <w:i w:val="false"/>
          <w:color w:val="000000"/>
          <w:sz w:val="20"/>
        </w:rPr>
        <w:t>
</w:t>
      </w:r>
      <w:r>
        <w:rPr>
          <w:rFonts w:ascii="Consolas"/>
          <w:b w:val="false"/>
          <w:i w:val="false"/>
          <w:color w:val="000000"/>
          <w:sz w:val="20"/>
        </w:rPr>
        <w:t>
      2) қамқоршы немесе қорғаншы тағайындау туралы жергілікті атқарушы орган шешімінің электрондық көшірмесі;</w:t>
      </w:r>
      <w:r>
        <w:br/>
      </w:r>
      <w:r>
        <w:rPr>
          <w:rFonts w:ascii="Consolas"/>
          <w:b w:val="false"/>
          <w:i w:val="false"/>
          <w:color w:val="000000"/>
          <w:sz w:val="20"/>
        </w:rPr>
        <w:t>
</w:t>
      </w:r>
      <w:r>
        <w:rPr>
          <w:rFonts w:ascii="Consolas"/>
          <w:b w:val="false"/>
          <w:i w:val="false"/>
          <w:color w:val="000000"/>
          <w:sz w:val="20"/>
        </w:rPr>
        <w:t>
      3) бала 2007 жылғы 13 тамызға дейін не Қазақстан Республикасынан тыс жерде туылған жағдайда баланың туу туралы куәлігінің электрондық көшірмесі;</w:t>
      </w:r>
      <w:r>
        <w:br/>
      </w:r>
      <w:r>
        <w:rPr>
          <w:rFonts w:ascii="Consolas"/>
          <w:b w:val="false"/>
          <w:i w:val="false"/>
          <w:color w:val="000000"/>
          <w:sz w:val="20"/>
        </w:rPr>
        <w:t>
</w:t>
      </w:r>
      <w:r>
        <w:rPr>
          <w:rFonts w:ascii="Consolas"/>
          <w:b w:val="false"/>
          <w:i w:val="false"/>
          <w:color w:val="000000"/>
          <w:sz w:val="20"/>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электрондық көшірмелері;</w:t>
      </w:r>
      <w:r>
        <w:br/>
      </w:r>
      <w:r>
        <w:rPr>
          <w:rFonts w:ascii="Consolas"/>
          <w:b w:val="false"/>
          <w:i w:val="false"/>
          <w:color w:val="000000"/>
          <w:sz w:val="20"/>
        </w:rPr>
        <w:t>
</w:t>
      </w:r>
      <w:r>
        <w:rPr>
          <w:rFonts w:ascii="Consolas"/>
          <w:b w:val="false"/>
          <w:i w:val="false"/>
          <w:color w:val="000000"/>
          <w:sz w:val="20"/>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r>
        <w:br/>
      </w:r>
      <w:r>
        <w:rPr>
          <w:rFonts w:ascii="Consolas"/>
          <w:b w:val="false"/>
          <w:i w:val="false"/>
          <w:color w:val="000000"/>
          <w:sz w:val="20"/>
        </w:rPr>
        <w:t>
</w:t>
      </w:r>
      <w:r>
        <w:rPr>
          <w:rFonts w:ascii="Consolas"/>
          <w:b w:val="false"/>
          <w:i w:val="false"/>
          <w:color w:val="000000"/>
          <w:sz w:val="20"/>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құжаттардың электрондық көшірмелері.</w:t>
      </w:r>
      <w:r>
        <w:br/>
      </w:r>
      <w:r>
        <w:rPr>
          <w:rFonts w:ascii="Consolas"/>
          <w:b w:val="false"/>
          <w:i w:val="false"/>
          <w:color w:val="000000"/>
          <w:sz w:val="20"/>
        </w:rPr>
        <w:t>
      Порталда электрондық сұранысты қабылдау көрсетілетін қызметті алушының «жеке кабинетінде» жүзеге асырылады.</w:t>
      </w:r>
      <w:r>
        <w:br/>
      </w:r>
      <w:r>
        <w:rPr>
          <w:rFonts w:ascii="Consolas"/>
          <w:b w:val="false"/>
          <w:i w:val="false"/>
          <w:color w:val="000000"/>
          <w:sz w:val="20"/>
        </w:rPr>
        <w:t>
      Көрсетілетін қызметті алушының жеке басын растайтын, баланың туу туралы құжаттарының (бала 2007 жылғы 13 тамыздан кейін туылған жағдайда) мәліметтерін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r>
        <w:br/>
      </w:r>
      <w:r>
        <w:rPr>
          <w:rFonts w:ascii="Consolas"/>
          <w:b w:val="false"/>
          <w:i w:val="false"/>
          <w:color w:val="000000"/>
          <w:sz w:val="20"/>
        </w:rPr>
        <w:t>
      Көрсетілетін қызметті беруші немесе Мемлекеттік корпорациясы арқылы құжаттарды қабылдау кезінде көрсетілетін қызметті алушыға тиісті құжаттардың қабылданғаны туралы қолхат береді.</w:t>
      </w:r>
      <w:r>
        <w:br/>
      </w:r>
      <w:r>
        <w:rPr>
          <w:rFonts w:ascii="Consolas"/>
          <w:b w:val="false"/>
          <w:i w:val="false"/>
          <w:color w:val="000000"/>
          <w:sz w:val="20"/>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r>
        <w:br/>
      </w:r>
      <w:r>
        <w:rPr>
          <w:rFonts w:ascii="Consolas"/>
          <w:b w:val="false"/>
          <w:i w:val="false"/>
          <w:color w:val="000000"/>
          <w:sz w:val="20"/>
        </w:rPr>
        <w:t>
      Мемлекеттік корпорациясы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r>
        <w:br/>
      </w:r>
      <w:r>
        <w:rPr>
          <w:rFonts w:ascii="Consolas"/>
          <w:b w:val="false"/>
          <w:i w:val="false"/>
          <w:color w:val="000000"/>
          <w:sz w:val="20"/>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r>
        <w:br/>
      </w:r>
      <w:r>
        <w:rPr>
          <w:rFonts w:ascii="Consolas"/>
          <w:b w:val="false"/>
          <w:i w:val="false"/>
          <w:color w:val="000000"/>
          <w:sz w:val="20"/>
        </w:rPr>
        <w:t>
</w:t>
      </w:r>
      <w:r>
        <w:rPr>
          <w:rFonts w:ascii="Consolas"/>
          <w:b w:val="false"/>
          <w:i w:val="false"/>
          <w:color w:val="000000"/>
          <w:sz w:val="20"/>
        </w:rPr>
        <w:t>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қызмет стандартына </w:t>
      </w:r>
      <w:r>
        <w:rPr>
          <w:rFonts w:ascii="Consolas"/>
          <w:b w:val="false"/>
          <w:i w:val="false"/>
          <w:color w:val="000000"/>
          <w:sz w:val="20"/>
        </w:rPr>
        <w:t>3-қосымшаға</w:t>
      </w:r>
      <w:r>
        <w:rPr>
          <w:rFonts w:ascii="Consolas"/>
          <w:b w:val="false"/>
          <w:i w:val="false"/>
          <w:color w:val="000000"/>
          <w:sz w:val="20"/>
        </w:rPr>
        <w:t xml:space="preserve"> сәйкес нысан бойынша құжаттарды қабылдаудан бас тарту туралы қолхат береді.</w:t>
      </w:r>
    </w:p>
    <w:bookmarkEnd w:id="108"/>
    <w:bookmarkStart w:name="z426" w:id="109"/>
    <w:p>
      <w:pPr>
        <w:spacing w:after="0"/>
        <w:ind w:left="0"/>
        <w:jc w:val="left"/>
      </w:pPr>
      <w:r>
        <w:rPr>
          <w:rFonts w:ascii="Consolas"/>
          <w:b/>
          <w:i w:val="false"/>
          <w:color w:val="000000"/>
        </w:rPr>
        <w:t xml:space="preserve"> 
3. Мемлекеттік қызмет көрсету мәселелері бойынша облыстардың,</w:t>
      </w:r>
      <w:r>
        <w:br/>
      </w:r>
      <w:r>
        <w:rPr>
          <w:rFonts w:ascii="Consolas"/>
          <w:b/>
          <w:i w:val="false"/>
          <w:color w:val="000000"/>
        </w:rPr>
        <w:t>
республикалық маңызы бар қалалардың, астананың, аудандардың,</w:t>
      </w:r>
      <w:r>
        <w:br/>
      </w:r>
      <w:r>
        <w:rPr>
          <w:rFonts w:ascii="Consolas"/>
          <w:b/>
          <w:i w:val="false"/>
          <w:color w:val="000000"/>
        </w:rPr>
        <w:t>
облыстық маңызы бар қалалардың жергілікті атқарушы</w:t>
      </w:r>
      <w:r>
        <w:br/>
      </w:r>
      <w:r>
        <w:rPr>
          <w:rFonts w:ascii="Consolas"/>
          <w:b/>
          <w:i w:val="false"/>
          <w:color w:val="000000"/>
        </w:rPr>
        <w:t>
органдарының, сондай-ақ көрсетілетін қызметті берушілердің және</w:t>
      </w:r>
      <w:r>
        <w:br/>
      </w:r>
      <w:r>
        <w:rPr>
          <w:rFonts w:ascii="Consolas"/>
          <w:b/>
          <w:i w:val="false"/>
          <w:color w:val="000000"/>
        </w:rPr>
        <w:t>
(немесе) олардың лауазымды адамдарының, Мемлекеттік</w:t>
      </w:r>
      <w:r>
        <w:br/>
      </w:r>
      <w:r>
        <w:rPr>
          <w:rFonts w:ascii="Consolas"/>
          <w:b/>
          <w:i w:val="false"/>
          <w:color w:val="000000"/>
        </w:rPr>
        <w:t>
корпорациясы және (немесе) олардың қызметкерлерінің</w:t>
      </w:r>
      <w:r>
        <w:br/>
      </w:r>
      <w:r>
        <w:rPr>
          <w:rFonts w:ascii="Consolas"/>
          <w:b/>
          <w:i w:val="false"/>
          <w:color w:val="000000"/>
        </w:rPr>
        <w:t>
шешімдеріне, әрекетіне (әрекетсіздігіне) шағымдану тәртібі</w:t>
      </w:r>
    </w:p>
    <w:bookmarkEnd w:id="109"/>
    <w:bookmarkStart w:name="z427" w:id="110"/>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14-тармағында көрсетілген басшысының атына беріледі.</w:t>
      </w:r>
      <w:r>
        <w:br/>
      </w:r>
      <w:r>
        <w:rPr>
          <w:rFonts w:ascii="Consolas"/>
          <w:b w:val="false"/>
          <w:i w:val="false"/>
          <w:color w:val="000000"/>
          <w:sz w:val="20"/>
        </w:rPr>
        <w:t>
      Шағым жазбаша нысанда пошта немесе көрсетілетін қызметті берушінің немесе әкімдіктің кеңсесі арқылы қолма-қол қабылданады.</w:t>
      </w:r>
      <w:r>
        <w:br/>
      </w:r>
      <w:r>
        <w:rPr>
          <w:rFonts w:ascii="Consolas"/>
          <w:b w:val="false"/>
          <w:i w:val="false"/>
          <w:color w:val="000000"/>
          <w:sz w:val="20"/>
        </w:rPr>
        <w:t>
      Жеке тұлғаның арызында оның тегі, аты, әкесінің аты (бар болғанда), пошталық мекен-жайы, байланыс телефоны көрсетіледі.</w:t>
      </w:r>
      <w:r>
        <w:br/>
      </w:r>
      <w:r>
        <w:rPr>
          <w:rFonts w:ascii="Consolas"/>
          <w:b w:val="false"/>
          <w:i w:val="false"/>
          <w:color w:val="000000"/>
          <w:sz w:val="20"/>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r>
        <w:br/>
      </w:r>
      <w:r>
        <w:rPr>
          <w:rFonts w:ascii="Consolas"/>
          <w:b w:val="false"/>
          <w:i w:val="false"/>
          <w:color w:val="000000"/>
          <w:sz w:val="20"/>
        </w:rPr>
        <w:t>
      Мемлекеттік корпорациясының қызметкерінің әрекетіне (әрекетсіздігіне) шағым осы мемлекеттік көрсетілетін қызмет стандартының 13-тармағында көрсетілген мекенжай және телефондар бойынша Мемлекеттік корпорациясының басшысына жіберіледі.</w:t>
      </w:r>
      <w:r>
        <w:br/>
      </w:r>
      <w:r>
        <w:rPr>
          <w:rFonts w:ascii="Consolas"/>
          <w:b w:val="false"/>
          <w:i w:val="false"/>
          <w:color w:val="000000"/>
          <w:sz w:val="20"/>
        </w:rPr>
        <w:t>
      Мемлекеттік корпорациясына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r>
        <w:br/>
      </w:r>
      <w:r>
        <w:rPr>
          <w:rFonts w:ascii="Consolas"/>
          <w:b w:val="false"/>
          <w:i w:val="false"/>
          <w:color w:val="000000"/>
          <w:sz w:val="20"/>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r>
        <w:br/>
      </w:r>
      <w:r>
        <w:rPr>
          <w:rFonts w:ascii="Consolas"/>
          <w:b w:val="false"/>
          <w:i w:val="false"/>
          <w:color w:val="000000"/>
          <w:sz w:val="20"/>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r>
        <w:br/>
      </w:r>
      <w:r>
        <w:rPr>
          <w:rFonts w:ascii="Consolas"/>
          <w:b w:val="false"/>
          <w:i w:val="false"/>
          <w:color w:val="000000"/>
          <w:sz w:val="20"/>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қолма-қол беріледі.</w:t>
      </w:r>
      <w:r>
        <w:br/>
      </w:r>
      <w:r>
        <w:rPr>
          <w:rFonts w:ascii="Consolas"/>
          <w:b w:val="false"/>
          <w:i w:val="false"/>
          <w:color w:val="000000"/>
          <w:sz w:val="20"/>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w:t>
      </w:r>
      <w:r>
        <w:rPr>
          <w:rFonts w:ascii="Consolas"/>
          <w:b w:val="false"/>
          <w:i w:val="false"/>
          <w:color w:val="000000"/>
          <w:sz w:val="20"/>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10"/>
    <w:bookmarkStart w:name="z429" w:id="111"/>
    <w:p>
      <w:pPr>
        <w:spacing w:after="0"/>
        <w:ind w:left="0"/>
        <w:jc w:val="left"/>
      </w:pPr>
      <w:r>
        <w:rPr>
          <w:rFonts w:ascii="Consolas"/>
          <w:b/>
          <w:i w:val="false"/>
          <w:color w:val="000000"/>
        </w:rPr>
        <w:t xml:space="preserve"> 
4. Мемлекеттік көрсетілетін қызметтің, оның ішінде электрондық</w:t>
      </w:r>
      <w:r>
        <w:br/>
      </w:r>
      <w:r>
        <w:rPr>
          <w:rFonts w:ascii="Consolas"/>
          <w:b/>
          <w:i w:val="false"/>
          <w:color w:val="000000"/>
        </w:rPr>
        <w:t>
нысанда және Мемлекеттік корпорациясы арқылы көрсетілетін</w:t>
      </w:r>
      <w:r>
        <w:br/>
      </w:r>
      <w:r>
        <w:rPr>
          <w:rFonts w:ascii="Consolas"/>
          <w:b/>
          <w:i w:val="false"/>
          <w:color w:val="000000"/>
        </w:rPr>
        <w:t>
қызметтің ерекшеліктері ескерілген өзге де талаптар</w:t>
      </w:r>
    </w:p>
    <w:bookmarkEnd w:id="111"/>
    <w:bookmarkStart w:name="z430" w:id="112"/>
    <w:p>
      <w:pPr>
        <w:spacing w:after="0"/>
        <w:ind w:left="0"/>
        <w:jc w:val="left"/>
      </w:pPr>
      <w:r>
        <w:rPr>
          <w:rFonts w:ascii="Consolas"/>
          <w:b w:val="false"/>
          <w:i w:val="false"/>
          <w:color w:val="000000"/>
          <w:sz w:val="20"/>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r>
        <w:br/>
      </w:r>
      <w:r>
        <w:rPr>
          <w:rFonts w:ascii="Consolas"/>
          <w:b w:val="false"/>
          <w:i w:val="false"/>
          <w:color w:val="000000"/>
          <w:sz w:val="20"/>
        </w:rPr>
        <w:t>
</w:t>
      </w:r>
      <w:r>
        <w:rPr>
          <w:rFonts w:ascii="Consolas"/>
          <w:b w:val="false"/>
          <w:i w:val="false"/>
          <w:color w:val="000000"/>
          <w:sz w:val="20"/>
        </w:rPr>
        <w:t>
      14. Мемлекеттік қызмет көрсету орындарының мекенжайлары мынадай интернет-ресурстарда орналастырылған:</w:t>
      </w:r>
      <w:r>
        <w:br/>
      </w:r>
      <w:r>
        <w:rPr>
          <w:rFonts w:ascii="Consolas"/>
          <w:b w:val="false"/>
          <w:i w:val="false"/>
          <w:color w:val="000000"/>
          <w:sz w:val="20"/>
        </w:rPr>
        <w:t>
      Министрлік www.edu.gov.kz;</w:t>
      </w:r>
      <w:r>
        <w:br/>
      </w:r>
      <w:r>
        <w:rPr>
          <w:rFonts w:ascii="Consolas"/>
          <w:b w:val="false"/>
          <w:i w:val="false"/>
          <w:color w:val="000000"/>
          <w:sz w:val="20"/>
        </w:rPr>
        <w:t>
      Мемлекеттік корпорациясының www.con.gov.kz;</w:t>
      </w:r>
      <w:r>
        <w:br/>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15. Көрсетілетін қызметт іалушының ЭЦҚ болған жағдайда көрсетілетін мемлекеттікқызметті портал арқылы электрондық нысанда алуға мүмкіндігі бар.</w:t>
      </w:r>
      <w:r>
        <w:br/>
      </w:r>
      <w:r>
        <w:rPr>
          <w:rFonts w:ascii="Consolas"/>
          <w:b w:val="false"/>
          <w:i w:val="false"/>
          <w:color w:val="000000"/>
          <w:sz w:val="20"/>
        </w:rPr>
        <w:t>
</w:t>
      </w:r>
      <w:r>
        <w:rPr>
          <w:rFonts w:ascii="Consolas"/>
          <w:b w:val="false"/>
          <w:i w:val="false"/>
          <w:color w:val="000000"/>
          <w:sz w:val="20"/>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w:t>
      </w:r>
      <w:r>
        <w:rPr>
          <w:rFonts w:ascii="Consolas"/>
          <w:b w:val="false"/>
          <w:i w:val="false"/>
          <w:color w:val="000000"/>
          <w:sz w:val="20"/>
        </w:rPr>
        <w:t>Бірыңғай байланыс орталығының</w:t>
      </w:r>
      <w:r>
        <w:rPr>
          <w:rFonts w:ascii="Consolas"/>
          <w:b w:val="false"/>
          <w:i w:val="false"/>
          <w:color w:val="000000"/>
          <w:sz w:val="20"/>
        </w:rPr>
        <w:t xml:space="preserve"> «1414» арқылы алу мүмкіндігіне ие.</w:t>
      </w:r>
      <w:r>
        <w:br/>
      </w:r>
      <w:r>
        <w:rPr>
          <w:rFonts w:ascii="Consolas"/>
          <w:b w:val="false"/>
          <w:i w:val="false"/>
          <w:color w:val="000000"/>
          <w:sz w:val="20"/>
        </w:rPr>
        <w:t>
</w:t>
      </w:r>
      <w:r>
        <w:rPr>
          <w:rFonts w:ascii="Consolas"/>
          <w:b w:val="false"/>
          <w:i w:val="false"/>
          <w:color w:val="000000"/>
          <w:sz w:val="20"/>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112"/>
    <w:bookmarkStart w:name="z435" w:id="113"/>
    <w:p>
      <w:pPr>
        <w:spacing w:after="0"/>
        <w:ind w:left="0"/>
        <w:jc w:val="right"/>
      </w:pPr>
      <w:r>
        <w:rPr>
          <w:rFonts w:ascii="Consolas"/>
          <w:b w:val="false"/>
          <w:i w:val="false"/>
          <w:color w:val="000000"/>
          <w:sz w:val="20"/>
        </w:rPr>
        <w:t xml:space="preserve">
«Қамқоршыларға немесе қорғаншыларға    </w:t>
      </w:r>
      <w:r>
        <w:br/>
      </w:r>
      <w:r>
        <w:rPr>
          <w:rFonts w:ascii="Consolas"/>
          <w:b w:val="false"/>
          <w:i w:val="false"/>
          <w:color w:val="000000"/>
          <w:sz w:val="20"/>
        </w:rPr>
        <w:t xml:space="preserve">
жетім баланы (жетім балаларды) және    </w:t>
      </w:r>
      <w:r>
        <w:br/>
      </w:r>
      <w:r>
        <w:rPr>
          <w:rFonts w:ascii="Consolas"/>
          <w:b w:val="false"/>
          <w:i w:val="false"/>
          <w:color w:val="000000"/>
          <w:sz w:val="20"/>
        </w:rPr>
        <w:t>
ата-анасының қамқорлығынсыз қалған баланы</w:t>
      </w:r>
      <w:r>
        <w:br/>
      </w:r>
      <w:r>
        <w:rPr>
          <w:rFonts w:ascii="Consolas"/>
          <w:b w:val="false"/>
          <w:i w:val="false"/>
          <w:color w:val="000000"/>
          <w:sz w:val="20"/>
        </w:rPr>
        <w:t xml:space="preserve">
(балаларды) асырап-бағуға жәрдемақы   </w:t>
      </w:r>
      <w:r>
        <w:br/>
      </w:r>
      <w:r>
        <w:rPr>
          <w:rFonts w:ascii="Consolas"/>
          <w:b w:val="false"/>
          <w:i w:val="false"/>
          <w:color w:val="000000"/>
          <w:sz w:val="20"/>
        </w:rPr>
        <w:t xml:space="preserve">
тағайындау» мемлекеттік көрсетілетін   </w:t>
      </w:r>
      <w:r>
        <w:br/>
      </w:r>
      <w:r>
        <w:rPr>
          <w:rFonts w:ascii="Consolas"/>
          <w:b w:val="false"/>
          <w:i w:val="false"/>
          <w:color w:val="000000"/>
          <w:sz w:val="20"/>
        </w:rPr>
        <w:t xml:space="preserve">
қызмет стандартына            </w:t>
      </w:r>
      <w:r>
        <w:br/>
      </w:r>
      <w:r>
        <w:rPr>
          <w:rFonts w:ascii="Consolas"/>
          <w:b w:val="false"/>
          <w:i w:val="false"/>
          <w:color w:val="000000"/>
          <w:sz w:val="20"/>
        </w:rPr>
        <w:t xml:space="preserve">
1-қосымша                </w:t>
      </w:r>
    </w:p>
    <w:bookmarkEnd w:id="113"/>
    <w:p>
      <w:pPr>
        <w:spacing w:after="0"/>
        <w:ind w:left="0"/>
        <w:jc w:val="right"/>
      </w:pPr>
      <w:r>
        <w:rPr>
          <w:rFonts w:ascii="Consolas"/>
          <w:b w:val="false"/>
          <w:i w:val="false"/>
          <w:color w:val="000000"/>
          <w:sz w:val="20"/>
        </w:rPr>
        <w:t>Нысан</w:t>
      </w:r>
    </w:p>
    <w:bookmarkStart w:name="z436" w:id="114"/>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аудандардың және облыстық маңызы бар</w:t>
      </w:r>
      <w:r>
        <w:br/>
      </w:r>
      <w:r>
        <w:rPr>
          <w:rFonts w:ascii="Consolas"/>
          <w:b w:val="false"/>
          <w:i w:val="false"/>
          <w:color w:val="000000"/>
          <w:sz w:val="20"/>
        </w:rPr>
        <w:t xml:space="preserve">
қалалардың жергілікті атқарушы  </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114"/>
    <w:p>
      <w:pPr>
        <w:spacing w:after="0"/>
        <w:ind w:left="0"/>
        <w:jc w:val="left"/>
      </w:pPr>
      <w:r>
        <w:rPr>
          <w:rFonts w:ascii="Consolas"/>
          <w:b/>
          <w:i w:val="false"/>
          <w:color w:val="000000"/>
        </w:rPr>
        <w:t xml:space="preserve"> Қамқоршыға немесе қорғаншыға жетім баланы (жетім балаларды)</w:t>
      </w:r>
      <w:r>
        <w:br/>
      </w:r>
      <w:r>
        <w:rPr>
          <w:rFonts w:ascii="Consolas"/>
          <w:b/>
          <w:i w:val="false"/>
          <w:color w:val="000000"/>
        </w:rPr>
        <w:t>
және ата-анасының қамқорлығынсыз қалған баланы (балаларды)</w:t>
      </w:r>
      <w:r>
        <w:br/>
      </w:r>
      <w:r>
        <w:rPr>
          <w:rFonts w:ascii="Consolas"/>
          <w:b/>
          <w:i w:val="false"/>
          <w:color w:val="000000"/>
        </w:rPr>
        <w:t>
асырап-бағуға жәрдемақы тағайындау туралы</w:t>
      </w:r>
      <w:r>
        <w:br/>
      </w:r>
      <w:r>
        <w:rPr>
          <w:rFonts w:ascii="Consolas"/>
          <w:b/>
          <w:i w:val="false"/>
          <w:color w:val="000000"/>
        </w:rPr>
        <w:t>
шешім</w:t>
      </w:r>
    </w:p>
    <w:p>
      <w:pPr>
        <w:spacing w:after="0"/>
        <w:ind w:left="0"/>
        <w:jc w:val="left"/>
      </w:pPr>
      <w:r>
        <w:rPr>
          <w:rFonts w:ascii="Consolas"/>
          <w:b w:val="false"/>
          <w:i w:val="false"/>
          <w:color w:val="000000"/>
          <w:sz w:val="20"/>
        </w:rPr>
        <w:t>№ ____                                «___» _______________20 ___ жыл</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(органның атауы)</w:t>
      </w:r>
      <w:r>
        <w:br/>
      </w:r>
      <w:r>
        <w:rPr>
          <w:rFonts w:ascii="Consolas"/>
          <w:b w:val="false"/>
          <w:i w:val="false"/>
          <w:color w:val="000000"/>
          <w:sz w:val="20"/>
        </w:rPr>
        <w:t>
Істің № _______</w:t>
      </w:r>
      <w:r>
        <w:br/>
      </w:r>
      <w:r>
        <w:rPr>
          <w:rFonts w:ascii="Consolas"/>
          <w:b w:val="false"/>
          <w:i w:val="false"/>
          <w:color w:val="000000"/>
          <w:sz w:val="20"/>
        </w:rPr>
        <w:t>
Азамат(ша) __________________________________________________________</w:t>
      </w:r>
      <w:r>
        <w:br/>
      </w:r>
      <w:r>
        <w:rPr>
          <w:rFonts w:ascii="Consolas"/>
          <w:b w:val="false"/>
          <w:i w:val="false"/>
          <w:color w:val="000000"/>
          <w:sz w:val="20"/>
        </w:rPr>
        <w:t>
                  (тегі, аты, әкесінің аты (бар болғанда)</w:t>
      </w:r>
      <w:r>
        <w:br/>
      </w:r>
      <w:r>
        <w:rPr>
          <w:rFonts w:ascii="Consolas"/>
          <w:b w:val="false"/>
          <w:i w:val="false"/>
          <w:color w:val="000000"/>
          <w:sz w:val="20"/>
        </w:rPr>
        <w:t>
Жүгінген күні _______________________________________________________</w:t>
      </w:r>
      <w:r>
        <w:br/>
      </w:r>
      <w:r>
        <w:rPr>
          <w:rFonts w:ascii="Consolas"/>
          <w:b w:val="false"/>
          <w:i w:val="false"/>
          <w:color w:val="000000"/>
          <w:sz w:val="20"/>
        </w:rPr>
        <w:t>
             Баланың туу туралы куәлігі (туу туралы актінің жазылуы)</w:t>
      </w:r>
      <w:r>
        <w:br/>
      </w:r>
      <w:r>
        <w:rPr>
          <w:rFonts w:ascii="Consolas"/>
          <w:b w:val="false"/>
          <w:i w:val="false"/>
          <w:color w:val="000000"/>
          <w:sz w:val="20"/>
        </w:rPr>
        <w:t>
№ _____________ берген күні _____________________________ баланың туу</w:t>
      </w:r>
      <w:r>
        <w:br/>
      </w:r>
      <w:r>
        <w:rPr>
          <w:rFonts w:ascii="Consolas"/>
          <w:b w:val="false"/>
          <w:i w:val="false"/>
          <w:color w:val="000000"/>
          <w:sz w:val="20"/>
        </w:rPr>
        <w:t>
туралы куәлігін (туу туралы актінің жазылуы) берген органның атауы___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Баланың Т.А.Ә. (бар болғанда) _______________________________________</w:t>
      </w:r>
      <w:r>
        <w:br/>
      </w:r>
      <w:r>
        <w:rPr>
          <w:rFonts w:ascii="Consolas"/>
          <w:b w:val="false"/>
          <w:i w:val="false"/>
          <w:color w:val="000000"/>
          <w:sz w:val="20"/>
        </w:rPr>
        <w:t>
Баланың туған жылы __________________________________________________</w:t>
      </w:r>
      <w:r>
        <w:br/>
      </w:r>
      <w:r>
        <w:rPr>
          <w:rFonts w:ascii="Consolas"/>
          <w:b w:val="false"/>
          <w:i w:val="false"/>
          <w:color w:val="000000"/>
          <w:sz w:val="20"/>
        </w:rPr>
        <w:t>
Қорғаншылық немесе қамқоршық тағайындау туралы органның шешімі 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Тағайындаған күні 20 ___ жылғы «___» _______________</w:t>
      </w:r>
      <w:r>
        <w:br/>
      </w:r>
      <w:r>
        <w:rPr>
          <w:rFonts w:ascii="Consolas"/>
          <w:b w:val="false"/>
          <w:i w:val="false"/>
          <w:color w:val="000000"/>
          <w:sz w:val="20"/>
        </w:rPr>
        <w:t>
Белгіленген жәрдемақы сомасы</w:t>
      </w:r>
      <w:r>
        <w:br/>
      </w:r>
      <w:r>
        <w:rPr>
          <w:rFonts w:ascii="Consolas"/>
          <w:b w:val="false"/>
          <w:i w:val="false"/>
          <w:color w:val="000000"/>
          <w:sz w:val="20"/>
        </w:rPr>
        <w:t>
20__ ж. __________ дан 20__ ж. __________ ға дейін</w:t>
      </w:r>
      <w:r>
        <w:br/>
      </w:r>
      <w:r>
        <w:rPr>
          <w:rFonts w:ascii="Consolas"/>
          <w:b w:val="false"/>
          <w:i w:val="false"/>
          <w:color w:val="000000"/>
          <w:sz w:val="20"/>
        </w:rPr>
        <w:t>
_____________________________________________________ теңге сомасында</w:t>
      </w:r>
      <w:r>
        <w:br/>
      </w:r>
      <w:r>
        <w:rPr>
          <w:rFonts w:ascii="Consolas"/>
          <w:b w:val="false"/>
          <w:i w:val="false"/>
          <w:color w:val="000000"/>
          <w:sz w:val="20"/>
        </w:rPr>
        <w:t>
      (жазбаша)</w:t>
      </w:r>
      <w:r>
        <w:br/>
      </w:r>
      <w:r>
        <w:rPr>
          <w:rFonts w:ascii="Consolas"/>
          <w:b w:val="false"/>
          <w:i w:val="false"/>
          <w:color w:val="000000"/>
          <w:sz w:val="20"/>
        </w:rPr>
        <w:t>
Баланың Т.А.Ә. (бар болғанда) _______________________________________</w:t>
      </w:r>
      <w:r>
        <w:br/>
      </w:r>
      <w:r>
        <w:rPr>
          <w:rFonts w:ascii="Consolas"/>
          <w:b w:val="false"/>
          <w:i w:val="false"/>
          <w:color w:val="000000"/>
          <w:sz w:val="20"/>
        </w:rPr>
        <w:t>
жәрдемақы ________________ ден __________ ға дейін ___________ теңге</w:t>
      </w:r>
      <w:r>
        <w:br/>
      </w:r>
      <w:r>
        <w:rPr>
          <w:rFonts w:ascii="Consolas"/>
          <w:b w:val="false"/>
          <w:i w:val="false"/>
          <w:color w:val="000000"/>
          <w:sz w:val="20"/>
        </w:rPr>
        <w:t>
сомасында____________________________________________________________</w:t>
      </w:r>
      <w:r>
        <w:br/>
      </w:r>
      <w:r>
        <w:rPr>
          <w:rFonts w:ascii="Consolas"/>
          <w:b w:val="false"/>
          <w:i w:val="false"/>
          <w:color w:val="000000"/>
          <w:sz w:val="20"/>
        </w:rPr>
        <w:t>
                               (жазбаша)</w:t>
      </w:r>
      <w:r>
        <w:br/>
      </w:r>
      <w:r>
        <w:rPr>
          <w:rFonts w:ascii="Consolas"/>
          <w:b w:val="false"/>
          <w:i w:val="false"/>
          <w:color w:val="000000"/>
          <w:sz w:val="20"/>
        </w:rPr>
        <w:t>
Жәрдемақы тағайындаудан бас тарту себебі: ___________________________</w:t>
      </w:r>
      <w:r>
        <w:br/>
      </w:r>
      <w:r>
        <w:rPr>
          <w:rFonts w:ascii="Consolas"/>
          <w:b w:val="false"/>
          <w:i w:val="false"/>
          <w:color w:val="000000"/>
          <w:sz w:val="20"/>
        </w:rPr>
        <w:t>
Жәрдемақы төлеуді тоқтату себебі: ___________________________________</w:t>
      </w:r>
    </w:p>
    <w:p>
      <w:pPr>
        <w:spacing w:after="0"/>
        <w:ind w:left="0"/>
        <w:jc w:val="left"/>
      </w:pPr>
      <w:r>
        <w:rPr>
          <w:rFonts w:ascii="Consolas"/>
          <w:b w:val="false"/>
          <w:i w:val="false"/>
          <w:color w:val="000000"/>
          <w:sz w:val="20"/>
        </w:rPr>
        <w:t>Мөрдің орны</w:t>
      </w:r>
    </w:p>
    <w:p>
      <w:pPr>
        <w:spacing w:after="0"/>
        <w:ind w:left="0"/>
        <w:jc w:val="lef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органдарының басшысының Т.А.Ә. (бар болғанда) _______________________</w:t>
      </w:r>
      <w:r>
        <w:br/>
      </w:r>
      <w:r>
        <w:rPr>
          <w:rFonts w:ascii="Consolas"/>
          <w:b w:val="false"/>
          <w:i w:val="false"/>
          <w:color w:val="000000"/>
          <w:sz w:val="20"/>
        </w:rPr>
        <w:t>
                                                     (қолы)</w:t>
      </w:r>
    </w:p>
    <w:bookmarkStart w:name="z437" w:id="115"/>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xml:space="preserve">
органдарының қағаз түрде берген  </w:t>
      </w:r>
      <w:r>
        <w:br/>
      </w:r>
      <w:r>
        <w:rPr>
          <w:rFonts w:ascii="Consolas"/>
          <w:b w:val="false"/>
          <w:i w:val="false"/>
          <w:color w:val="000000"/>
          <w:sz w:val="20"/>
        </w:rPr>
        <w:t xml:space="preserve">
құжаттың шығу нысаны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3873"/>
        <w:gridCol w:w="5173"/>
        <w:gridCol w:w="3753"/>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drawing>
                <wp:inline distT="0" distB="0" distL="0" distR="0">
                  <wp:extent cx="2260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60600" cy="1066800"/>
                          </a:xfrm>
                          <a:prstGeom prst="rect">
                            <a:avLst/>
                          </a:prstGeom>
                        </pic:spPr>
                      </pic:pic>
                    </a:graphicData>
                  </a:graphic>
                </wp:inline>
              </w:drawing>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Құжат электрондық үкімет жүйесінде құрылған</w:t>
            </w:r>
            <w:r>
              <w:br/>
            </w:r>
            <w:r>
              <w:rPr>
                <w:rFonts w:ascii="Consolas"/>
                <w:b w:val="false"/>
                <w:i w:val="false"/>
                <w:color w:val="000000"/>
                <w:sz w:val="20"/>
              </w:rPr>
              <w:t>
Документ сформирован системой электронного правительства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ЭҮП/ПЭП</w:t>
            </w:r>
            <w:r>
              <w:br/>
            </w:r>
            <w:r>
              <w:rPr>
                <w:rFonts w:ascii="Consolas"/>
                <w:b w:val="false"/>
                <w:i w:val="false"/>
                <w:color w:val="000000"/>
                <w:sz w:val="20"/>
              </w:rPr>
              <w:t>
ХҚКО/ЦОН</w:t>
            </w:r>
            <w:r>
              <w:br/>
            </w:r>
            <w:r>
              <w:rPr>
                <w:rFonts w:ascii="Consolas"/>
                <w:b w:val="false"/>
                <w:i w:val="false"/>
                <w:color w:val="000000"/>
                <w:sz w:val="20"/>
              </w:rPr>
              <w:t>
АЖО/АРМ</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Берілген күні</w:t>
            </w:r>
            <w:r>
              <w:br/>
            </w:r>
            <w:r>
              <w:rPr>
                <w:rFonts w:ascii="Consolas"/>
                <w:b w:val="false"/>
                <w:i w:val="false"/>
                <w:color w:val="000000"/>
                <w:sz w:val="20"/>
              </w:rPr>
              <w:t>
Дата выдачи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right"/>
      </w:pPr>
      <w:r>
        <w:rPr>
          <w:rFonts w:ascii="Consolas"/>
          <w:b w:val="false"/>
          <w:i w:val="false"/>
          <w:color w:val="000000"/>
          <w:sz w:val="20"/>
        </w:rPr>
        <w:t>Өтініш беруші: _____________________________</w:t>
      </w:r>
      <w:r>
        <w:br/>
      </w:r>
      <w:r>
        <w:rPr>
          <w:rFonts w:ascii="Consolas"/>
          <w:b w:val="false"/>
          <w:i w:val="false"/>
          <w:color w:val="000000"/>
          <w:sz w:val="20"/>
        </w:rPr>
        <w:t>
(өтініш берушінің Т.Ә.А.(бар болғанда)</w:t>
      </w:r>
      <w:r>
        <w:br/>
      </w:r>
      <w:r>
        <w:rPr>
          <w:rFonts w:ascii="Consolas"/>
          <w:b w:val="false"/>
          <w:i w:val="false"/>
          <w:color w:val="000000"/>
          <w:sz w:val="20"/>
        </w:rPr>
        <w:t>
Тіркеу мекенжайы: __________________________</w:t>
      </w:r>
      <w:r>
        <w:br/>
      </w:r>
      <w:r>
        <w:rPr>
          <w:rFonts w:ascii="Consolas"/>
          <w:b w:val="false"/>
          <w:i w:val="false"/>
          <w:color w:val="000000"/>
          <w:sz w:val="20"/>
        </w:rPr>
        <w:t>
(өтініш берушінің мекен жайы)</w:t>
      </w:r>
      <w:r>
        <w:br/>
      </w:r>
      <w:r>
        <w:rPr>
          <w:rFonts w:ascii="Consolas"/>
          <w:b w:val="false"/>
          <w:i w:val="false"/>
          <w:color w:val="000000"/>
          <w:sz w:val="20"/>
        </w:rPr>
        <w:t>
Тұрғылықты мекенжайы: ______________________</w:t>
      </w:r>
      <w:r>
        <w:br/>
      </w:r>
      <w:r>
        <w:rPr>
          <w:rFonts w:ascii="Consolas"/>
          <w:b w:val="false"/>
          <w:i w:val="false"/>
          <w:color w:val="000000"/>
          <w:sz w:val="20"/>
        </w:rPr>
        <w:t>
(өтініш берушінің мекен жайы)</w:t>
      </w:r>
      <w:r>
        <w:br/>
      </w:r>
      <w:r>
        <w:rPr>
          <w:rFonts w:ascii="Consolas"/>
          <w:b w:val="false"/>
          <w:i w:val="false"/>
          <w:color w:val="000000"/>
          <w:sz w:val="20"/>
        </w:rPr>
        <w:t>
Телефон: ___________________________________</w:t>
      </w:r>
    </w:p>
    <w:p>
      <w:pPr>
        <w:spacing w:after="0"/>
        <w:ind w:left="0"/>
        <w:jc w:val="left"/>
      </w:pPr>
      <w:r>
        <w:rPr>
          <w:rFonts w:ascii="Consolas"/>
          <w:b/>
          <w:i w:val="false"/>
          <w:color w:val="000000"/>
        </w:rPr>
        <w:t xml:space="preserve"> Қамқоршыға немесе қорғаншыға жетім баланы (жетім балаларды)</w:t>
      </w:r>
      <w:r>
        <w:br/>
      </w:r>
      <w:r>
        <w:rPr>
          <w:rFonts w:ascii="Consolas"/>
          <w:b/>
          <w:i w:val="false"/>
          <w:color w:val="000000"/>
        </w:rPr>
        <w:t>
және ата-анасының қамқорлығынсыз қалған баланы (балаларды)</w:t>
      </w:r>
      <w:r>
        <w:br/>
      </w:r>
      <w:r>
        <w:rPr>
          <w:rFonts w:ascii="Consolas"/>
          <w:b/>
          <w:i w:val="false"/>
          <w:color w:val="000000"/>
        </w:rPr>
        <w:t>
асырап-бағуға жәрдемақы тағайындау туралы</w:t>
      </w:r>
      <w:r>
        <w:br/>
      </w:r>
      <w:r>
        <w:rPr>
          <w:rFonts w:ascii="Consolas"/>
          <w:b/>
          <w:i w:val="false"/>
          <w:color w:val="000000"/>
        </w:rPr>
        <w:t>
шешім</w:t>
      </w:r>
    </w:p>
    <w:p>
      <w:pPr>
        <w:spacing w:after="0"/>
        <w:ind w:left="0"/>
        <w:jc w:val="left"/>
      </w:pPr>
      <w:r>
        <w:rPr>
          <w:rFonts w:ascii="Consolas"/>
          <w:b w:val="false"/>
          <w:i w:val="false"/>
          <w:color w:val="000000"/>
          <w:sz w:val="20"/>
        </w:rPr>
        <w:t>№ ____                                «___» _______________20 ___ жыл</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(органның атауы)</w:t>
      </w:r>
      <w:r>
        <w:br/>
      </w:r>
      <w:r>
        <w:rPr>
          <w:rFonts w:ascii="Consolas"/>
          <w:b w:val="false"/>
          <w:i w:val="false"/>
          <w:color w:val="000000"/>
          <w:sz w:val="20"/>
        </w:rPr>
        <w:t>
Істің № _______</w:t>
      </w:r>
      <w:r>
        <w:br/>
      </w:r>
      <w:r>
        <w:rPr>
          <w:rFonts w:ascii="Consolas"/>
          <w:b w:val="false"/>
          <w:i w:val="false"/>
          <w:color w:val="000000"/>
          <w:sz w:val="20"/>
        </w:rPr>
        <w:t>
Азамат(ша) __________________________________________________________</w:t>
      </w:r>
      <w:r>
        <w:br/>
      </w:r>
      <w:r>
        <w:rPr>
          <w:rFonts w:ascii="Consolas"/>
          <w:b w:val="false"/>
          <w:i w:val="false"/>
          <w:color w:val="000000"/>
          <w:sz w:val="20"/>
        </w:rPr>
        <w:t>
                  (тегі, аты, әкесінің аты (бар болғанда)</w:t>
      </w:r>
      <w:r>
        <w:br/>
      </w:r>
      <w:r>
        <w:rPr>
          <w:rFonts w:ascii="Consolas"/>
          <w:b w:val="false"/>
          <w:i w:val="false"/>
          <w:color w:val="000000"/>
          <w:sz w:val="20"/>
        </w:rPr>
        <w:t>
Жүгінген күні _______________________________________________________</w:t>
      </w:r>
      <w:r>
        <w:br/>
      </w:r>
      <w:r>
        <w:rPr>
          <w:rFonts w:ascii="Consolas"/>
          <w:b w:val="false"/>
          <w:i w:val="false"/>
          <w:color w:val="000000"/>
          <w:sz w:val="20"/>
        </w:rPr>
        <w:t>
              Баланың туу туралы куәлігі (туу туралы актінің жазылуы)</w:t>
      </w:r>
      <w:r>
        <w:br/>
      </w:r>
      <w:r>
        <w:rPr>
          <w:rFonts w:ascii="Consolas"/>
          <w:b w:val="false"/>
          <w:i w:val="false"/>
          <w:color w:val="000000"/>
          <w:sz w:val="20"/>
        </w:rPr>
        <w:t>
№ _____________ берген күні _____________________________ баланың туу</w:t>
      </w:r>
      <w:r>
        <w:br/>
      </w:r>
      <w:r>
        <w:rPr>
          <w:rFonts w:ascii="Consolas"/>
          <w:b w:val="false"/>
          <w:i w:val="false"/>
          <w:color w:val="000000"/>
          <w:sz w:val="20"/>
        </w:rPr>
        <w:t>
туралы куәлігін (туу туралы актінің жазылуы) берген органның атауы___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Баланың Т.А.Ә. (бар болғанда) _______________________________________</w:t>
      </w:r>
      <w:r>
        <w:br/>
      </w:r>
      <w:r>
        <w:rPr>
          <w:rFonts w:ascii="Consolas"/>
          <w:b w:val="false"/>
          <w:i w:val="false"/>
          <w:color w:val="000000"/>
          <w:sz w:val="20"/>
        </w:rPr>
        <w:t>
Баланың туған жылы __________________________________________________</w:t>
      </w:r>
      <w:r>
        <w:br/>
      </w:r>
      <w:r>
        <w:rPr>
          <w:rFonts w:ascii="Consolas"/>
          <w:b w:val="false"/>
          <w:i w:val="false"/>
          <w:color w:val="000000"/>
          <w:sz w:val="20"/>
        </w:rPr>
        <w:t>
Қорғаншылық немесе қамқоршық тағайындау туралы органның шешімі 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Тағайындаған күні 20 ___ жылғы «___» ________________________________</w:t>
      </w:r>
      <w:r>
        <w:br/>
      </w:r>
      <w:r>
        <w:rPr>
          <w:rFonts w:ascii="Consolas"/>
          <w:b w:val="false"/>
          <w:i w:val="false"/>
          <w:color w:val="000000"/>
          <w:sz w:val="20"/>
        </w:rPr>
        <w:t>
Белгіленген жәрдемақы сомасы</w:t>
      </w:r>
      <w:r>
        <w:br/>
      </w:r>
      <w:r>
        <w:rPr>
          <w:rFonts w:ascii="Consolas"/>
          <w:b w:val="false"/>
          <w:i w:val="false"/>
          <w:color w:val="000000"/>
          <w:sz w:val="20"/>
        </w:rPr>
        <w:t>
20__ ж. __________ дан 20__ ж. __________ ға дейін</w:t>
      </w:r>
      <w:r>
        <w:br/>
      </w:r>
      <w:r>
        <w:rPr>
          <w:rFonts w:ascii="Consolas"/>
          <w:b w:val="false"/>
          <w:i w:val="false"/>
          <w:color w:val="000000"/>
          <w:sz w:val="20"/>
        </w:rPr>
        <w:t>
_____________________________________________________ теңге сомасында</w:t>
      </w:r>
      <w:r>
        <w:br/>
      </w:r>
      <w:r>
        <w:rPr>
          <w:rFonts w:ascii="Consolas"/>
          <w:b w:val="false"/>
          <w:i w:val="false"/>
          <w:color w:val="000000"/>
          <w:sz w:val="20"/>
        </w:rPr>
        <w:t>
          (жазбаша)</w:t>
      </w:r>
      <w:r>
        <w:br/>
      </w:r>
      <w:r>
        <w:rPr>
          <w:rFonts w:ascii="Consolas"/>
          <w:b w:val="false"/>
          <w:i w:val="false"/>
          <w:color w:val="000000"/>
          <w:sz w:val="20"/>
        </w:rPr>
        <w:t>
Баланың Т.А.Ә. (бар болғанда) _______________________________________</w:t>
      </w:r>
      <w:r>
        <w:br/>
      </w:r>
      <w:r>
        <w:rPr>
          <w:rFonts w:ascii="Consolas"/>
          <w:b w:val="false"/>
          <w:i w:val="false"/>
          <w:color w:val="000000"/>
          <w:sz w:val="20"/>
        </w:rPr>
        <w:t>
жәрдемақы ________________ ден __________ ға дейін ____________ теңге</w:t>
      </w:r>
      <w:r>
        <w:br/>
      </w:r>
      <w:r>
        <w:rPr>
          <w:rFonts w:ascii="Consolas"/>
          <w:b w:val="false"/>
          <w:i w:val="false"/>
          <w:color w:val="000000"/>
          <w:sz w:val="20"/>
        </w:rPr>
        <w:t>
сомасында____________________________________________________________</w:t>
      </w:r>
      <w:r>
        <w:br/>
      </w:r>
      <w:r>
        <w:rPr>
          <w:rFonts w:ascii="Consolas"/>
          <w:b w:val="false"/>
          <w:i w:val="false"/>
          <w:color w:val="000000"/>
          <w:sz w:val="20"/>
        </w:rPr>
        <w:t>
                              (жазбаша)</w:t>
      </w:r>
      <w:r>
        <w:br/>
      </w:r>
      <w:r>
        <w:rPr>
          <w:rFonts w:ascii="Consolas"/>
          <w:b w:val="false"/>
          <w:i w:val="false"/>
          <w:color w:val="000000"/>
          <w:sz w:val="20"/>
        </w:rPr>
        <w:t>
Жәрдемақы тағайындаудан бас тарту себебі: ___________________________</w:t>
      </w:r>
      <w:r>
        <w:br/>
      </w:r>
      <w:r>
        <w:rPr>
          <w:rFonts w:ascii="Consolas"/>
          <w:b w:val="false"/>
          <w:i w:val="false"/>
          <w:color w:val="000000"/>
          <w:sz w:val="20"/>
        </w:rPr>
        <w:t>
Жәрдемақы төлеуді тоқтату себебі: ___________________________________</w:t>
      </w:r>
    </w:p>
    <w:p>
      <w:pPr>
        <w:spacing w:after="0"/>
        <w:ind w:left="0"/>
        <w:jc w:val="left"/>
      </w:pPr>
      <w:r>
        <w:rPr>
          <w:rFonts w:ascii="Consolas"/>
          <w:b w:val="false"/>
          <w:i w:val="false"/>
          <w:color w:val="000000"/>
          <w:sz w:val="20"/>
        </w:rPr>
        <w:t>Осы құжат «Электрондық құжат және электрондық цифрлық қолтаңба туралы» 2003 жылғы 7 қаңтардағы № 370-II Қазақстан Республикасының Заңының </w:t>
      </w:r>
      <w:r>
        <w:rPr>
          <w:rFonts w:ascii="Consolas"/>
          <w:b w:val="false"/>
          <w:i w:val="false"/>
          <w:color w:val="000000"/>
          <w:sz w:val="20"/>
        </w:rPr>
        <w:t>7-бабының</w:t>
      </w:r>
      <w:r>
        <w:rPr>
          <w:rFonts w:ascii="Consolas"/>
          <w:b w:val="false"/>
          <w:i w:val="false"/>
          <w:color w:val="000000"/>
          <w:sz w:val="20"/>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drawing>
          <wp:inline distT="0" distB="0" distL="0" distR="0">
            <wp:extent cx="8077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77200" cy="1574800"/>
                    </a:xfrm>
                    <a:prstGeom prst="rect">
                      <a:avLst/>
                    </a:prstGeom>
                  </pic:spPr>
                </pic:pic>
              </a:graphicData>
            </a:graphic>
          </wp:inline>
        </w:drawing>
      </w:r>
    </w:p>
    <w:p>
      <w:pPr>
        <w:spacing w:after="0"/>
        <w:ind w:left="0"/>
        <w:jc w:val="left"/>
      </w:pPr>
      <w:r>
        <w:rPr>
          <w:rFonts w:ascii="Consolas"/>
          <w:b w:val="false"/>
          <w:i w:val="false"/>
          <w:color w:val="000000"/>
          <w:sz w:val="20"/>
        </w:rPr>
        <w:t>*Штрих-код «Электрондық әкімдік» ақпараттық жүйесі ұсынған және электрондық-цифрлық қолтаңба мен қол қойылған деректерді қамтиды</w:t>
      </w:r>
      <w:r>
        <w:br/>
      </w:r>
      <w:r>
        <w:rPr>
          <w:rFonts w:ascii="Consolas"/>
          <w:b w:val="false"/>
          <w:i w:val="false"/>
          <w:color w:val="000000"/>
          <w:sz w:val="20"/>
        </w:rPr>
        <w:t>
Штрих-код содержит данные, предоставленные информационной системой «Электронный акимат» и подписанные электронно-цифровой подписью</w:t>
      </w:r>
    </w:p>
    <w:bookmarkStart w:name="z438" w:id="116"/>
    <w:p>
      <w:pPr>
        <w:spacing w:after="0"/>
        <w:ind w:left="0"/>
        <w:jc w:val="right"/>
      </w:pPr>
      <w:r>
        <w:rPr>
          <w:rFonts w:ascii="Consolas"/>
          <w:b w:val="false"/>
          <w:i w:val="false"/>
          <w:color w:val="000000"/>
          <w:sz w:val="20"/>
        </w:rPr>
        <w:t xml:space="preserve">
«Қамқоршыларға немесе қорғаншыларға    </w:t>
      </w:r>
      <w:r>
        <w:br/>
      </w:r>
      <w:r>
        <w:rPr>
          <w:rFonts w:ascii="Consolas"/>
          <w:b w:val="false"/>
          <w:i w:val="false"/>
          <w:color w:val="000000"/>
          <w:sz w:val="20"/>
        </w:rPr>
        <w:t xml:space="preserve">
жетім баланы (жетім балаларды) және   </w:t>
      </w:r>
      <w:r>
        <w:br/>
      </w:r>
      <w:r>
        <w:rPr>
          <w:rFonts w:ascii="Consolas"/>
          <w:b w:val="false"/>
          <w:i w:val="false"/>
          <w:color w:val="000000"/>
          <w:sz w:val="20"/>
        </w:rPr>
        <w:t>
ата-анасының қамқорлығынсыз қалған баланы</w:t>
      </w:r>
      <w:r>
        <w:br/>
      </w:r>
      <w:r>
        <w:rPr>
          <w:rFonts w:ascii="Consolas"/>
          <w:b w:val="false"/>
          <w:i w:val="false"/>
          <w:color w:val="000000"/>
          <w:sz w:val="20"/>
        </w:rPr>
        <w:t xml:space="preserve">
(балаларды) асырап-бағуға жәрдемақы   </w:t>
      </w:r>
      <w:r>
        <w:br/>
      </w:r>
      <w:r>
        <w:rPr>
          <w:rFonts w:ascii="Consolas"/>
          <w:b w:val="false"/>
          <w:i w:val="false"/>
          <w:color w:val="000000"/>
          <w:sz w:val="20"/>
        </w:rPr>
        <w:t xml:space="preserve">
тағайындау» мемлекеттік көрсетілетін  </w:t>
      </w:r>
      <w:r>
        <w:br/>
      </w:r>
      <w:r>
        <w:rPr>
          <w:rFonts w:ascii="Consolas"/>
          <w:b w:val="false"/>
          <w:i w:val="false"/>
          <w:color w:val="000000"/>
          <w:sz w:val="20"/>
        </w:rPr>
        <w:t xml:space="preserve">
қызмет стандартына          </w:t>
      </w:r>
      <w:r>
        <w:br/>
      </w:r>
      <w:r>
        <w:rPr>
          <w:rFonts w:ascii="Consolas"/>
          <w:b w:val="false"/>
          <w:i w:val="false"/>
          <w:color w:val="000000"/>
          <w:sz w:val="20"/>
        </w:rPr>
        <w:t xml:space="preserve">
2-қосымша              </w:t>
      </w:r>
    </w:p>
    <w:bookmarkEnd w:id="116"/>
    <w:p>
      <w:pPr>
        <w:spacing w:after="0"/>
        <w:ind w:left="0"/>
        <w:jc w:val="left"/>
      </w:pPr>
      <w:r>
        <w:rPr>
          <w:rFonts w:ascii="Consolas"/>
          <w:b/>
          <w:i w:val="false"/>
          <w:color w:val="000000"/>
        </w:rPr>
        <w:t xml:space="preserve"> Жәрдемақы тағайындау үшін қамқоршының немесе</w:t>
      </w:r>
      <w:r>
        <w:br/>
      </w:r>
      <w:r>
        <w:rPr>
          <w:rFonts w:ascii="Consolas"/>
          <w:b/>
          <w:i w:val="false"/>
          <w:color w:val="000000"/>
        </w:rPr>
        <w:t>
қорғаншының өтініші</w:t>
      </w:r>
    </w:p>
    <w:p>
      <w:pPr>
        <w:spacing w:after="0"/>
        <w:ind w:left="0"/>
        <w:jc w:val="left"/>
      </w:pPr>
      <w:r>
        <w:rPr>
          <w:rFonts w:ascii="Consolas"/>
          <w:b w:val="false"/>
          <w:i w:val="false"/>
          <w:color w:val="000000"/>
          <w:sz w:val="20"/>
        </w:rPr>
        <w:t>      Ата-анасының қамқорлығынсыз қалған баланы (балаларды)</w:t>
      </w:r>
      <w:r>
        <w:br/>
      </w:r>
      <w:r>
        <w:rPr>
          <w:rFonts w:ascii="Consolas"/>
          <w:b w:val="false"/>
          <w:i w:val="false"/>
          <w:color w:val="000000"/>
          <w:sz w:val="20"/>
        </w:rPr>
        <w:t>
асырап-бағуға жәрдемақы тағайындауды сұраймын 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(баланың (балалардың) Т.А.Ә.(бар болғанда), туған жылы)</w:t>
      </w:r>
      <w:r>
        <w:br/>
      </w:r>
      <w:r>
        <w:rPr>
          <w:rFonts w:ascii="Consolas"/>
          <w:b w:val="false"/>
          <w:i w:val="false"/>
          <w:color w:val="000000"/>
          <w:sz w:val="20"/>
        </w:rPr>
        <w:t>
Қорғаншының немесе қамқоршының</w:t>
      </w:r>
      <w:r>
        <w:br/>
      </w:r>
      <w:r>
        <w:rPr>
          <w:rFonts w:ascii="Consolas"/>
          <w:b w:val="false"/>
          <w:i w:val="false"/>
          <w:color w:val="000000"/>
          <w:sz w:val="20"/>
        </w:rPr>
        <w:t>
Тегі ________________________________________________________________</w:t>
      </w:r>
      <w:r>
        <w:br/>
      </w:r>
      <w:r>
        <w:rPr>
          <w:rFonts w:ascii="Consolas"/>
          <w:b w:val="false"/>
          <w:i w:val="false"/>
          <w:color w:val="000000"/>
          <w:sz w:val="20"/>
        </w:rPr>
        <w:t>
Аты ___________ Әкесінің аты (бар болғанда)__________________________</w:t>
      </w:r>
      <w:r>
        <w:br/>
      </w:r>
      <w:r>
        <w:rPr>
          <w:rFonts w:ascii="Consolas"/>
          <w:b w:val="false"/>
          <w:i w:val="false"/>
          <w:color w:val="000000"/>
          <w:sz w:val="20"/>
        </w:rPr>
        <w:t>
Мекенжайы ___________________________________________________________</w:t>
      </w:r>
      <w:r>
        <w:br/>
      </w:r>
      <w:r>
        <w:rPr>
          <w:rFonts w:ascii="Consolas"/>
          <w:b w:val="false"/>
          <w:i w:val="false"/>
          <w:color w:val="000000"/>
          <w:sz w:val="20"/>
        </w:rPr>
        <w:t>
Қорғаншылық немесе қамқоршылық тағайындау туралы органның 20___ жылғы</w:t>
      </w:r>
      <w:r>
        <w:br/>
      </w:r>
      <w:r>
        <w:rPr>
          <w:rFonts w:ascii="Consolas"/>
          <w:b w:val="false"/>
          <w:i w:val="false"/>
          <w:color w:val="000000"/>
          <w:sz w:val="20"/>
        </w:rPr>
        <w:t>
«___»</w:t>
      </w:r>
      <w:r>
        <w:br/>
      </w:r>
      <w:r>
        <w:rPr>
          <w:rFonts w:ascii="Consolas"/>
          <w:b w:val="false"/>
          <w:i w:val="false"/>
          <w:color w:val="000000"/>
          <w:sz w:val="20"/>
        </w:rPr>
        <w:t>
______________________________________________________________ шешімі</w:t>
      </w:r>
      <w:r>
        <w:br/>
      </w:r>
      <w:r>
        <w:rPr>
          <w:rFonts w:ascii="Consolas"/>
          <w:b w:val="false"/>
          <w:i w:val="false"/>
          <w:color w:val="000000"/>
          <w:sz w:val="20"/>
        </w:rPr>
        <w:t>
Қорғаншының немесе қамқоршының жеке басын куәландыратын құжаттың түрі</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Сериясы ____________ нөмірі ______________ кім берді ________________</w:t>
      </w:r>
      <w:r>
        <w:br/>
      </w:r>
      <w:r>
        <w:rPr>
          <w:rFonts w:ascii="Consolas"/>
          <w:b w:val="false"/>
          <w:i w:val="false"/>
          <w:color w:val="000000"/>
          <w:sz w:val="20"/>
        </w:rPr>
        <w:t>
Жеке сәйкестендіру нөмірі ___________________________________________</w:t>
      </w:r>
      <w:r>
        <w:br/>
      </w:r>
      <w:r>
        <w:rPr>
          <w:rFonts w:ascii="Consolas"/>
          <w:b w:val="false"/>
          <w:i w:val="false"/>
          <w:color w:val="000000"/>
          <w:sz w:val="20"/>
        </w:rPr>
        <w:t>
дербес шотының № _____________ Банктің атауы ________________________</w:t>
      </w:r>
      <w:r>
        <w:br/>
      </w:r>
      <w:r>
        <w:rPr>
          <w:rFonts w:ascii="Consolas"/>
          <w:b w:val="false"/>
          <w:i w:val="false"/>
          <w:color w:val="000000"/>
          <w:sz w:val="20"/>
        </w:rPr>
        <w:t>
      Жеке мәліметтер өзгерген жағдайда 15 жұмыс күн ішінде ол туралы</w:t>
      </w:r>
      <w:r>
        <w:br/>
      </w:r>
      <w:r>
        <w:rPr>
          <w:rFonts w:ascii="Consolas"/>
          <w:b w:val="false"/>
          <w:i w:val="false"/>
          <w:color w:val="000000"/>
          <w:sz w:val="20"/>
        </w:rPr>
        <w:t>
міндетті түрде хабарлаймын.</w:t>
      </w:r>
      <w:r>
        <w:br/>
      </w:r>
      <w:r>
        <w:rPr>
          <w:rFonts w:ascii="Consolas"/>
          <w:b w:val="false"/>
          <w:i w:val="false"/>
          <w:color w:val="000000"/>
          <w:sz w:val="20"/>
        </w:rPr>
        <w:t>
      Дұрыс емес мәліметтер мен жалған құжаттар ұсынғаны үшін</w:t>
      </w:r>
      <w:r>
        <w:br/>
      </w:r>
      <w:r>
        <w:rPr>
          <w:rFonts w:ascii="Consolas"/>
          <w:b w:val="false"/>
          <w:i w:val="false"/>
          <w:color w:val="000000"/>
          <w:sz w:val="20"/>
        </w:rPr>
        <w:t>
жауапкершілік туралы ескертілді.</w:t>
      </w:r>
      <w:r>
        <w:br/>
      </w:r>
      <w:r>
        <w:rPr>
          <w:rFonts w:ascii="Consolas"/>
          <w:b w:val="false"/>
          <w:i w:val="false"/>
          <w:color w:val="000000"/>
          <w:sz w:val="20"/>
        </w:rPr>
        <w:t>
      Ақпараттық жүйелерде сипатталған заңды құпиясымен қорғалатын</w:t>
      </w:r>
      <w:r>
        <w:br/>
      </w:r>
      <w:r>
        <w:rPr>
          <w:rFonts w:ascii="Consolas"/>
          <w:b w:val="false"/>
          <w:i w:val="false"/>
          <w:color w:val="000000"/>
          <w:sz w:val="20"/>
        </w:rPr>
        <w:t>
мәліметтерді қолдануға келісемін.</w:t>
      </w:r>
      <w:r>
        <w:br/>
      </w:r>
      <w:r>
        <w:rPr>
          <w:rFonts w:ascii="Consolas"/>
          <w:b w:val="false"/>
          <w:i w:val="false"/>
          <w:color w:val="000000"/>
          <w:sz w:val="20"/>
        </w:rPr>
        <w:t>
20__ жылғы «___» _____________ ______________________________________</w:t>
      </w:r>
      <w:r>
        <w:br/>
      </w:r>
      <w:r>
        <w:rPr>
          <w:rFonts w:ascii="Consolas"/>
          <w:b w:val="false"/>
          <w:i w:val="false"/>
          <w:color w:val="000000"/>
          <w:sz w:val="20"/>
        </w:rPr>
        <w:t>
                                       (өтініш берушінің қолы)</w:t>
      </w:r>
      <w:r>
        <w:br/>
      </w:r>
      <w:r>
        <w:rPr>
          <w:rFonts w:ascii="Consolas"/>
          <w:b w:val="false"/>
          <w:i w:val="false"/>
          <w:color w:val="000000"/>
          <w:sz w:val="20"/>
        </w:rPr>
        <w:t>
Құжаттар қабылданды:</w:t>
      </w:r>
      <w:r>
        <w:br/>
      </w:r>
      <w:r>
        <w:rPr>
          <w:rFonts w:ascii="Consolas"/>
          <w:b w:val="false"/>
          <w:i w:val="false"/>
          <w:color w:val="000000"/>
          <w:sz w:val="20"/>
        </w:rPr>
        <w:t>
20__ жылғы «___» __________________</w:t>
      </w:r>
      <w:r>
        <w:br/>
      </w:r>
      <w:r>
        <w:rPr>
          <w:rFonts w:ascii="Consolas"/>
          <w:b w:val="false"/>
          <w:i w:val="false"/>
          <w:color w:val="000000"/>
          <w:sz w:val="20"/>
        </w:rPr>
        <w:t>
____________ ________________________________________________________</w:t>
      </w:r>
      <w:r>
        <w:br/>
      </w:r>
      <w:r>
        <w:rPr>
          <w:rFonts w:ascii="Consolas"/>
          <w:b w:val="false"/>
          <w:i w:val="false"/>
          <w:color w:val="000000"/>
          <w:sz w:val="20"/>
        </w:rPr>
        <w:t>
(қолы) (құжаттарды қабылдаған адамның Т.А.Ә. (бар болғанда), қызметі)</w:t>
      </w:r>
      <w:r>
        <w:br/>
      </w:r>
      <w:r>
        <w:rPr>
          <w:rFonts w:ascii="Consolas"/>
          <w:b w:val="false"/>
          <w:i w:val="false"/>
          <w:color w:val="000000"/>
          <w:sz w:val="20"/>
        </w:rPr>
        <w:t>
_ _ _ _ _ _ _ _ _ _ _ _ _ _ _ _ _ _ _ _ _ _ _ _ _ _ _ _ _ _ _ _ _ _ _</w:t>
      </w:r>
      <w:r>
        <w:br/>
      </w:r>
      <w:r>
        <w:rPr>
          <w:rFonts w:ascii="Consolas"/>
          <w:b w:val="false"/>
          <w:i w:val="false"/>
          <w:color w:val="000000"/>
          <w:sz w:val="20"/>
        </w:rPr>
        <w:t>
                         (кесу сызығы)</w:t>
      </w:r>
      <w:r>
        <w:br/>
      </w:r>
      <w:r>
        <w:rPr>
          <w:rFonts w:ascii="Consolas"/>
          <w:b w:val="false"/>
          <w:i w:val="false"/>
          <w:color w:val="000000"/>
          <w:sz w:val="20"/>
        </w:rPr>
        <w:t>
Жеке мәліметтер өзгерген жағдайда 15 жұмыс күн ішінде ол туралы</w:t>
      </w:r>
      <w:r>
        <w:br/>
      </w:r>
      <w:r>
        <w:rPr>
          <w:rFonts w:ascii="Consolas"/>
          <w:b w:val="false"/>
          <w:i w:val="false"/>
          <w:color w:val="000000"/>
          <w:sz w:val="20"/>
        </w:rPr>
        <w:t>
міндетті түрде хабарлаймын.</w:t>
      </w:r>
      <w:r>
        <w:br/>
      </w:r>
      <w:r>
        <w:rPr>
          <w:rFonts w:ascii="Consolas"/>
          <w:b w:val="false"/>
          <w:i w:val="false"/>
          <w:color w:val="000000"/>
          <w:sz w:val="20"/>
        </w:rPr>
        <w:t>
      Дұрыс емес мәліметтер мен жалған құжаттар ұсынғаны үшін</w:t>
      </w:r>
      <w:r>
        <w:br/>
      </w:r>
      <w:r>
        <w:rPr>
          <w:rFonts w:ascii="Consolas"/>
          <w:b w:val="false"/>
          <w:i w:val="false"/>
          <w:color w:val="000000"/>
          <w:sz w:val="20"/>
        </w:rPr>
        <w:t>
жауапкершілік туралы ескертілді.</w:t>
      </w:r>
    </w:p>
    <w:p>
      <w:pPr>
        <w:spacing w:after="0"/>
        <w:ind w:left="0"/>
        <w:jc w:val="left"/>
      </w:pPr>
      <w:r>
        <w:rPr>
          <w:rFonts w:ascii="Consolas"/>
          <w:b w:val="false"/>
          <w:i w:val="false"/>
          <w:color w:val="000000"/>
          <w:sz w:val="20"/>
        </w:rPr>
        <w:t>      Азамат (ша) ___________________ өтініші, 20__ жылғы «___» ______________ қосымша құжаттарымен _______________ дана қабылданды.</w:t>
      </w:r>
      <w:r>
        <w:br/>
      </w:r>
      <w:r>
        <w:rPr>
          <w:rFonts w:ascii="Consolas"/>
          <w:b w:val="false"/>
          <w:i w:val="false"/>
          <w:color w:val="000000"/>
          <w:sz w:val="20"/>
        </w:rPr>
        <w:t>
____________________________________________________________________</w:t>
      </w:r>
    </w:p>
    <w:p>
      <w:pPr>
        <w:spacing w:after="0"/>
        <w:ind w:left="0"/>
        <w:jc w:val="left"/>
      </w:pPr>
      <w:r>
        <w:rPr>
          <w:rFonts w:ascii="Consolas"/>
          <w:b w:val="false"/>
          <w:i w:val="false"/>
          <w:color w:val="000000"/>
          <w:sz w:val="20"/>
        </w:rPr>
        <w:t>(қолы) (құжаттарды қабылдаған адамның Т.А.Ә. (бар болғанда), қызметі)</w:t>
      </w:r>
    </w:p>
    <w:bookmarkStart w:name="z439" w:id="117"/>
    <w:p>
      <w:pPr>
        <w:spacing w:after="0"/>
        <w:ind w:left="0"/>
        <w:jc w:val="right"/>
      </w:pPr>
      <w:r>
        <w:rPr>
          <w:rFonts w:ascii="Consolas"/>
          <w:b w:val="false"/>
          <w:i w:val="false"/>
          <w:color w:val="000000"/>
          <w:sz w:val="20"/>
        </w:rPr>
        <w:t xml:space="preserve">
«Қамқоршыларға немесе қорғаншыларға    </w:t>
      </w:r>
      <w:r>
        <w:br/>
      </w:r>
      <w:r>
        <w:rPr>
          <w:rFonts w:ascii="Consolas"/>
          <w:b w:val="false"/>
          <w:i w:val="false"/>
          <w:color w:val="000000"/>
          <w:sz w:val="20"/>
        </w:rPr>
        <w:t xml:space="preserve">
жетім баланы (жетім балаларды) және   </w:t>
      </w:r>
      <w:r>
        <w:br/>
      </w:r>
      <w:r>
        <w:rPr>
          <w:rFonts w:ascii="Consolas"/>
          <w:b w:val="false"/>
          <w:i w:val="false"/>
          <w:color w:val="000000"/>
          <w:sz w:val="20"/>
        </w:rPr>
        <w:t>
ата-анасының қамқорлығынсыз қалған баланы</w:t>
      </w:r>
      <w:r>
        <w:br/>
      </w:r>
      <w:r>
        <w:rPr>
          <w:rFonts w:ascii="Consolas"/>
          <w:b w:val="false"/>
          <w:i w:val="false"/>
          <w:color w:val="000000"/>
          <w:sz w:val="20"/>
        </w:rPr>
        <w:t xml:space="preserve">
(балаларды) асырап-бағуға жәрдемақы    </w:t>
      </w:r>
      <w:r>
        <w:br/>
      </w:r>
      <w:r>
        <w:rPr>
          <w:rFonts w:ascii="Consolas"/>
          <w:b w:val="false"/>
          <w:i w:val="false"/>
          <w:color w:val="000000"/>
          <w:sz w:val="20"/>
        </w:rPr>
        <w:t xml:space="preserve">
тағайындау» мемлекеттік көрсетілетін   </w:t>
      </w:r>
      <w:r>
        <w:br/>
      </w:r>
      <w:r>
        <w:rPr>
          <w:rFonts w:ascii="Consolas"/>
          <w:b w:val="false"/>
          <w:i w:val="false"/>
          <w:color w:val="000000"/>
          <w:sz w:val="20"/>
        </w:rPr>
        <w:t xml:space="preserve">
қызмет стандартына           </w:t>
      </w:r>
      <w:r>
        <w:br/>
      </w:r>
      <w:r>
        <w:rPr>
          <w:rFonts w:ascii="Consolas"/>
          <w:b w:val="false"/>
          <w:i w:val="false"/>
          <w:color w:val="000000"/>
          <w:sz w:val="20"/>
        </w:rPr>
        <w:t xml:space="preserve">
3-қосымша               </w:t>
      </w:r>
    </w:p>
    <w:bookmarkEnd w:id="117"/>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______________________________________</w:t>
      </w:r>
      <w:r>
        <w:br/>
      </w:r>
      <w:r>
        <w:rPr>
          <w:rFonts w:ascii="Consolas"/>
          <w:b w:val="false"/>
          <w:i w:val="false"/>
          <w:color w:val="000000"/>
          <w:sz w:val="20"/>
        </w:rPr>
        <w:t>
(Т.А.Ә. (бар болғанда) немесе көрсетілетін</w:t>
      </w:r>
      <w:r>
        <w:br/>
      </w:r>
      <w:r>
        <w:rPr>
          <w:rFonts w:ascii="Consolas"/>
          <w:b w:val="false"/>
          <w:i w:val="false"/>
          <w:color w:val="000000"/>
          <w:sz w:val="20"/>
        </w:rPr>
        <w:t xml:space="preserve">
қызметті алушы ұйымның атауы) </w:t>
      </w:r>
      <w:r>
        <w:br/>
      </w:r>
      <w:r>
        <w:rPr>
          <w:rFonts w:ascii="Consolas"/>
          <w:b w:val="false"/>
          <w:i w:val="false"/>
          <w:color w:val="000000"/>
          <w:sz w:val="20"/>
        </w:rPr>
        <w:t>
______________________________________</w:t>
      </w:r>
      <w:r>
        <w:br/>
      </w:r>
      <w:r>
        <w:rPr>
          <w:rFonts w:ascii="Consolas"/>
          <w:b w:val="false"/>
          <w:i w:val="false"/>
          <w:color w:val="000000"/>
          <w:sz w:val="20"/>
        </w:rPr>
        <w:t xml:space="preserve">
(көрсетілетін қызметті алушының </w:t>
      </w:r>
      <w:r>
        <w:br/>
      </w:r>
      <w:r>
        <w:rPr>
          <w:rFonts w:ascii="Consolas"/>
          <w:b w:val="false"/>
          <w:i w:val="false"/>
          <w:color w:val="000000"/>
          <w:sz w:val="20"/>
        </w:rPr>
        <w:t>
мекенжайы)</w:t>
      </w:r>
    </w:p>
    <w:p>
      <w:pPr>
        <w:spacing w:after="0"/>
        <w:ind w:left="0"/>
        <w:jc w:val="left"/>
      </w:pPr>
      <w:r>
        <w:rPr>
          <w:rFonts w:ascii="Consolas"/>
          <w:b/>
          <w:i w:val="false"/>
          <w:color w:val="000000"/>
        </w:rPr>
        <w:t xml:space="preserve"> Құжаттарды қабылдаудан бас тарту туралы</w:t>
      </w:r>
      <w:r>
        <w:br/>
      </w:r>
      <w:r>
        <w:rPr>
          <w:rFonts w:ascii="Consolas"/>
          <w:b/>
          <w:i w:val="false"/>
          <w:color w:val="000000"/>
        </w:rPr>
        <w:t>
Қолхат</w:t>
      </w:r>
    </w:p>
    <w:p>
      <w:pPr>
        <w:spacing w:after="0"/>
        <w:ind w:left="0"/>
        <w:jc w:val="left"/>
      </w:pPr>
      <w:r>
        <w:rPr>
          <w:rFonts w:ascii="Consolas"/>
          <w:b w:val="false"/>
          <w:i w:val="false"/>
          <w:color w:val="000000"/>
          <w:sz w:val="20"/>
        </w:rPr>
        <w:t>      «Мемлекеттік көрсетілетін қызметтер туралы» 2013 жылғы 15 сәуірдегі Қазақстан Республикасы Заңының 20-бабының 2) тармақшасын басшылыққа алып, ««Азаматтар үшін Үкімет» Мемлекеттік корпорациясының коммерциялық емес қоғамы филиалының № __ бөлімі</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(мекенжайды көрсету)</w:t>
      </w:r>
      <w:r>
        <w:br/>
      </w:r>
      <w:r>
        <w:rPr>
          <w:rFonts w:ascii="Consolas"/>
          <w:b w:val="false"/>
          <w:i w:val="false"/>
          <w:color w:val="000000"/>
          <w:sz w:val="20"/>
        </w:rPr>
        <w:t>
мемлекеттік көрсетілетін қызмет стандартында көзделген тізбеге сәйкес</w:t>
      </w:r>
      <w:r>
        <w:br/>
      </w:r>
      <w:r>
        <w:rPr>
          <w:rFonts w:ascii="Consolas"/>
          <w:b w:val="false"/>
          <w:i w:val="false"/>
          <w:color w:val="000000"/>
          <w:sz w:val="20"/>
        </w:rPr>
        <w:t>
Сіз ұсынған құжаттар топтамасының толық болмауына байланысты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(мемлекеттік көрсетілетін қызметтің атауы)</w:t>
      </w:r>
      <w:r>
        <w:br/>
      </w:r>
      <w:r>
        <w:rPr>
          <w:rFonts w:ascii="Consolas"/>
          <w:b w:val="false"/>
          <w:i w:val="false"/>
          <w:color w:val="000000"/>
          <w:sz w:val="20"/>
        </w:rPr>
        <w:t>
мемлекеттік қызмет көрсетуге құжаттарды қабылдаудан бас тартады, атап</w:t>
      </w:r>
      <w:r>
        <w:br/>
      </w:r>
      <w:r>
        <w:rPr>
          <w:rFonts w:ascii="Consolas"/>
          <w:b w:val="false"/>
          <w:i w:val="false"/>
          <w:color w:val="000000"/>
          <w:sz w:val="20"/>
        </w:rPr>
        <w:t>
айтқанда:</w:t>
      </w:r>
      <w:r>
        <w:br/>
      </w:r>
      <w:r>
        <w:rPr>
          <w:rFonts w:ascii="Consolas"/>
          <w:b w:val="false"/>
          <w:i w:val="false"/>
          <w:color w:val="000000"/>
          <w:sz w:val="20"/>
        </w:rPr>
        <w:t>
      Жоқ құжаттардың атауы:</w:t>
      </w:r>
      <w:r>
        <w:br/>
      </w:r>
      <w:r>
        <w:rPr>
          <w:rFonts w:ascii="Consolas"/>
          <w:b w:val="false"/>
          <w:i w:val="false"/>
          <w:color w:val="000000"/>
          <w:sz w:val="20"/>
        </w:rPr>
        <w:t>
1) _________________________________________________________________;</w:t>
      </w:r>
      <w:r>
        <w:br/>
      </w:r>
      <w:r>
        <w:rPr>
          <w:rFonts w:ascii="Consolas"/>
          <w:b w:val="false"/>
          <w:i w:val="false"/>
          <w:color w:val="000000"/>
          <w:sz w:val="20"/>
        </w:rPr>
        <w:t>
2) _________________________________________________________________;</w:t>
      </w:r>
      <w:r>
        <w:br/>
      </w:r>
      <w:r>
        <w:rPr>
          <w:rFonts w:ascii="Consolas"/>
          <w:b w:val="false"/>
          <w:i w:val="false"/>
          <w:color w:val="000000"/>
          <w:sz w:val="20"/>
        </w:rPr>
        <w:t>
3) _________________________________________________________________.</w:t>
      </w:r>
      <w:r>
        <w:br/>
      </w:r>
      <w:r>
        <w:rPr>
          <w:rFonts w:ascii="Consolas"/>
          <w:b w:val="false"/>
          <w:i w:val="false"/>
          <w:color w:val="000000"/>
          <w:sz w:val="20"/>
        </w:rPr>
        <w:t>
      Осы қолхат әр тарапқа біреуден 2 данада жасалды.</w:t>
      </w:r>
      <w:r>
        <w:br/>
      </w:r>
      <w:r>
        <w:rPr>
          <w:rFonts w:ascii="Consolas"/>
          <w:b w:val="false"/>
          <w:i w:val="false"/>
          <w:color w:val="000000"/>
          <w:sz w:val="20"/>
        </w:rPr>
        <w:t>
Т.А.Ә. (бар болғанда)</w:t>
      </w:r>
      <w:r>
        <w:br/>
      </w:r>
      <w:r>
        <w:rPr>
          <w:rFonts w:ascii="Consolas"/>
          <w:b w:val="false"/>
          <w:i w:val="false"/>
          <w:color w:val="000000"/>
          <w:sz w:val="20"/>
        </w:rPr>
        <w:t>
(Мемлекеттік корпорациясының қызметкері)           __________________</w:t>
      </w:r>
      <w:r>
        <w:br/>
      </w:r>
      <w:r>
        <w:rPr>
          <w:rFonts w:ascii="Consolas"/>
          <w:b w:val="false"/>
          <w:i w:val="false"/>
          <w:color w:val="000000"/>
          <w:sz w:val="20"/>
        </w:rPr>
        <w:t>
                                                         (қолы)</w:t>
      </w:r>
      <w:r>
        <w:br/>
      </w:r>
      <w:r>
        <w:rPr>
          <w:rFonts w:ascii="Consolas"/>
          <w:b w:val="false"/>
          <w:i w:val="false"/>
          <w:color w:val="000000"/>
          <w:sz w:val="20"/>
        </w:rPr>
        <w:t>
Орындаушының Т.А.Ә. (бар болғанда) __________________________________</w:t>
      </w:r>
      <w:r>
        <w:br/>
      </w:r>
      <w:r>
        <w:rPr>
          <w:rFonts w:ascii="Consolas"/>
          <w:b w:val="false"/>
          <w:i w:val="false"/>
          <w:color w:val="000000"/>
          <w:sz w:val="20"/>
        </w:rPr>
        <w:t>
Телефоны ____________________________________________________________</w:t>
      </w:r>
      <w:r>
        <w:br/>
      </w:r>
      <w:r>
        <w:rPr>
          <w:rFonts w:ascii="Consolas"/>
          <w:b w:val="false"/>
          <w:i w:val="false"/>
          <w:color w:val="000000"/>
          <w:sz w:val="20"/>
        </w:rPr>
        <w:t>
Қабылдаушының Т.А.Ә. (бар болғанда) _________________________________</w:t>
      </w:r>
      <w:r>
        <w:br/>
      </w:r>
      <w:r>
        <w:rPr>
          <w:rFonts w:ascii="Consolas"/>
          <w:b w:val="false"/>
          <w:i w:val="false"/>
          <w:color w:val="000000"/>
          <w:sz w:val="20"/>
        </w:rPr>
        <w:t>
                               (көрсетілетін қызметті алушының қолы)</w:t>
      </w:r>
    </w:p>
    <w:p>
      <w:pPr>
        <w:spacing w:after="0"/>
        <w:ind w:left="0"/>
        <w:jc w:val="left"/>
      </w:pPr>
      <w:r>
        <w:rPr>
          <w:rFonts w:ascii="Consolas"/>
          <w:b w:val="false"/>
          <w:i w:val="false"/>
          <w:color w:val="000000"/>
          <w:sz w:val="20"/>
        </w:rPr>
        <w:t>«____» _____________ 20__ жыл</w:t>
      </w:r>
    </w:p>
    <w:bookmarkStart w:name="z445" w:id="118"/>
    <w:p>
      <w:pPr>
        <w:spacing w:after="0"/>
        <w:ind w:left="0"/>
        <w:jc w:val="right"/>
      </w:pPr>
      <w:r>
        <w:rPr>
          <w:rFonts w:ascii="Consolas"/>
          <w:b w:val="false"/>
          <w:i w:val="false"/>
          <w:color w:val="000000"/>
          <w:sz w:val="20"/>
        </w:rPr>
        <w:t xml:space="preserve">
«Отбасы және балалар саласында  </w:t>
      </w:r>
      <w:r>
        <w:br/>
      </w:r>
      <w:r>
        <w:rPr>
          <w:rFonts w:ascii="Consolas"/>
          <w:b w:val="false"/>
          <w:i w:val="false"/>
          <w:color w:val="000000"/>
          <w:sz w:val="20"/>
        </w:rPr>
        <w:t xml:space="preserve">
көрсетілетін мемлекеттік қызметтер </w:t>
      </w:r>
      <w:r>
        <w:br/>
      </w:r>
      <w:r>
        <w:rPr>
          <w:rFonts w:ascii="Consolas"/>
          <w:b w:val="false"/>
          <w:i w:val="false"/>
          <w:color w:val="000000"/>
          <w:sz w:val="20"/>
        </w:rPr>
        <w:t xml:space="preserve">
стандарттарын бекіту туралы»    </w:t>
      </w:r>
      <w:r>
        <w:br/>
      </w:r>
      <w:r>
        <w:rPr>
          <w:rFonts w:ascii="Consolas"/>
          <w:b w:val="false"/>
          <w:i w:val="false"/>
          <w:color w:val="000000"/>
          <w:sz w:val="20"/>
        </w:rPr>
        <w:t xml:space="preserve">
Қазақстан Республикасы      </w:t>
      </w:r>
      <w:r>
        <w:br/>
      </w:r>
      <w:r>
        <w:rPr>
          <w:rFonts w:ascii="Consolas"/>
          <w:b w:val="false"/>
          <w:i w:val="false"/>
          <w:color w:val="000000"/>
          <w:sz w:val="20"/>
        </w:rPr>
        <w:t xml:space="preserve">
Білім және ғылым министрінің   </w:t>
      </w:r>
      <w:r>
        <w:br/>
      </w:r>
      <w:r>
        <w:rPr>
          <w:rFonts w:ascii="Consolas"/>
          <w:b w:val="false"/>
          <w:i w:val="false"/>
          <w:color w:val="000000"/>
          <w:sz w:val="20"/>
        </w:rPr>
        <w:t xml:space="preserve">
2015 жылғы 13 сәуірдегі      </w:t>
      </w:r>
      <w:r>
        <w:br/>
      </w:r>
      <w:r>
        <w:rPr>
          <w:rFonts w:ascii="Consolas"/>
          <w:b w:val="false"/>
          <w:i w:val="false"/>
          <w:color w:val="000000"/>
          <w:sz w:val="20"/>
        </w:rPr>
        <w:t xml:space="preserve">
№ 198 бұйрығына 8-қосымша     </w:t>
      </w:r>
    </w:p>
    <w:bookmarkEnd w:id="118"/>
    <w:bookmarkStart w:name="z446" w:id="119"/>
    <w:p>
      <w:pPr>
        <w:spacing w:after="0"/>
        <w:ind w:left="0"/>
        <w:jc w:val="left"/>
      </w:pPr>
      <w:r>
        <w:rPr>
          <w:rFonts w:ascii="Consolas"/>
          <w:b/>
          <w:i w:val="false"/>
          <w:color w:val="000000"/>
        </w:rPr>
        <w:t xml:space="preserve"> 
«Баланы (балаларды) патронаттық тәрбиелеуге беру»</w:t>
      </w:r>
      <w:r>
        <w:br/>
      </w:r>
      <w:r>
        <w:rPr>
          <w:rFonts w:ascii="Consolas"/>
          <w:b/>
          <w:i w:val="false"/>
          <w:color w:val="000000"/>
        </w:rPr>
        <w:t>
мемлекеттік көрсетілетін қызмет стандарты</w:t>
      </w:r>
    </w:p>
    <w:bookmarkEnd w:id="119"/>
    <w:p>
      <w:pPr>
        <w:spacing w:after="0"/>
        <w:ind w:left="0"/>
        <w:jc w:val="left"/>
      </w:pPr>
      <w:r>
        <w:rPr>
          <w:rFonts w:ascii="Consolas"/>
          <w:b w:val="false"/>
          <w:i w:val="false"/>
          <w:color w:val="ff0000"/>
          <w:sz w:val="20"/>
        </w:rPr>
        <w:t xml:space="preserve">      Ескерту. Стандарт жаңа редакцияда - ҚР Білім және ғылым министрінің м.а. 02.11.2015 </w:t>
      </w:r>
      <w:r>
        <w:rPr>
          <w:rFonts w:ascii="Consolas"/>
          <w:b w:val="false"/>
          <w:i w:val="false"/>
          <w:color w:val="ff0000"/>
          <w:sz w:val="20"/>
        </w:rPr>
        <w:t>№ 619</w:t>
      </w:r>
      <w:r>
        <w:rPr>
          <w:rFonts w:ascii="Consolas"/>
          <w:b w:val="false"/>
          <w:i w:val="false"/>
          <w:color w:val="ff0000"/>
          <w:sz w:val="20"/>
        </w:rPr>
        <w:t xml:space="preserve"> (алғашқы ресми жарияланған күнінен кейін қолданысқа енгізіледі) бұйрығымен.</w:t>
      </w:r>
    </w:p>
    <w:p>
      <w:pPr>
        <w:spacing w:after="0"/>
        <w:ind w:left="0"/>
        <w:jc w:val="left"/>
      </w:pPr>
      <w:r>
        <w:rPr>
          <w:rFonts w:ascii="Consolas"/>
          <w:b/>
          <w:i w:val="false"/>
          <w:color w:val="000000"/>
        </w:rPr>
        <w:t xml:space="preserve"> 1. Жалпы ережелер</w:t>
      </w:r>
    </w:p>
    <w:bookmarkStart w:name="z447" w:id="120"/>
    <w:p>
      <w:pPr>
        <w:spacing w:after="0"/>
        <w:ind w:left="0"/>
        <w:jc w:val="left"/>
      </w:pPr>
      <w:r>
        <w:rPr>
          <w:rFonts w:ascii="Consolas"/>
          <w:b w:val="false"/>
          <w:i w:val="false"/>
          <w:color w:val="000000"/>
          <w:sz w:val="20"/>
        </w:rPr>
        <w:t>
      1. «Баланы (балаларды) патронаттық тәрбиелеуге беру»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xml:space="preserve">
      2. Мемлекеттік көрсетілетін қызмет стандартын Қазақстан Республикасы Білім және ғылым министрлігі (бұдан әрі – Министрлік) әзірлеген. </w:t>
      </w:r>
      <w:r>
        <w:br/>
      </w:r>
      <w:r>
        <w:rPr>
          <w:rFonts w:ascii="Consolas"/>
          <w:b w:val="false"/>
          <w:i w:val="false"/>
          <w:color w:val="000000"/>
          <w:sz w:val="20"/>
        </w:rPr>
        <w:t>
</w:t>
      </w:r>
      <w:r>
        <w:rPr>
          <w:rFonts w:ascii="Consolas"/>
          <w:b w:val="false"/>
          <w:i w:val="false"/>
          <w:color w:val="000000"/>
          <w:sz w:val="20"/>
        </w:rP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r>
        <w:br/>
      </w:r>
      <w:r>
        <w:rPr>
          <w:rFonts w:ascii="Consolas"/>
          <w:b w:val="false"/>
          <w:i w:val="false"/>
          <w:color w:val="000000"/>
          <w:sz w:val="20"/>
        </w:rPr>
        <w:t>
</w:t>
      </w:r>
      <w:r>
        <w:rPr>
          <w:rFonts w:ascii="Consolas"/>
          <w:b w:val="false"/>
          <w:i w:val="false"/>
          <w:color w:val="000000"/>
          <w:sz w:val="20"/>
        </w:rPr>
        <w:t>
      Мемлекеттік қызмет көрсету үшін өтінішті қабылдау:</w:t>
      </w:r>
      <w:r>
        <w:br/>
      </w:r>
      <w:r>
        <w:rPr>
          <w:rFonts w:ascii="Consolas"/>
          <w:b w:val="false"/>
          <w:i w:val="false"/>
          <w:color w:val="000000"/>
          <w:sz w:val="20"/>
        </w:rPr>
        <w:t>
</w:t>
      </w:r>
      <w:r>
        <w:rPr>
          <w:rFonts w:ascii="Consolas"/>
          <w:b w:val="false"/>
          <w:i w:val="false"/>
          <w:color w:val="000000"/>
          <w:sz w:val="20"/>
        </w:rPr>
        <w:t xml:space="preserve">
      1) көрсетілетін қызметті берушінің кеңсесі; </w:t>
      </w:r>
      <w:r>
        <w:br/>
      </w:r>
      <w:r>
        <w:rPr>
          <w:rFonts w:ascii="Consolas"/>
          <w:b w:val="false"/>
          <w:i w:val="false"/>
          <w:color w:val="000000"/>
          <w:sz w:val="20"/>
        </w:rPr>
        <w:t>
</w:t>
      </w:r>
      <w:r>
        <w:rPr>
          <w:rFonts w:ascii="Consolas"/>
          <w:b w:val="false"/>
          <w:i w:val="false"/>
          <w:color w:val="000000"/>
          <w:sz w:val="20"/>
        </w:rPr>
        <w:t xml:space="preserve">
      2) «электрондық үкіметтің» www.e.gov.kz веб-порталы (бұдан әрі – портал) арқылы жүзеге асырылады. </w:t>
      </w:r>
      <w:r>
        <w:br/>
      </w:r>
      <w:r>
        <w:rPr>
          <w:rFonts w:ascii="Consolas"/>
          <w:b w:val="false"/>
          <w:i w:val="false"/>
          <w:color w:val="000000"/>
          <w:sz w:val="20"/>
        </w:rPr>
        <w:t>
</w:t>
      </w:r>
      <w:r>
        <w:rPr>
          <w:rFonts w:ascii="Consolas"/>
          <w:b w:val="false"/>
          <w:i w:val="false"/>
          <w:color w:val="000000"/>
          <w:sz w:val="20"/>
        </w:rPr>
        <w:t>
      Мемлекеттік қызмет көрсетудің нәтижесін беру көрсетілетін қызметті берушінің кеңсесі арқылы жүзеге асырылады.</w:t>
      </w:r>
    </w:p>
    <w:bookmarkEnd w:id="120"/>
    <w:bookmarkStart w:name="z454" w:id="121"/>
    <w:p>
      <w:pPr>
        <w:spacing w:after="0"/>
        <w:ind w:left="0"/>
        <w:jc w:val="left"/>
      </w:pPr>
      <w:r>
        <w:rPr>
          <w:rFonts w:ascii="Consolas"/>
          <w:b/>
          <w:i w:val="false"/>
          <w:color w:val="000000"/>
        </w:rPr>
        <w:t xml:space="preserve"> 
2. Мемлекеттік қызмет көрсету тәртібі </w:t>
      </w:r>
    </w:p>
    <w:bookmarkEnd w:id="121"/>
    <w:bookmarkStart w:name="z455" w:id="122"/>
    <w:p>
      <w:pPr>
        <w:spacing w:after="0"/>
        <w:ind w:left="0"/>
        <w:jc w:val="left"/>
      </w:pPr>
      <w:r>
        <w:rPr>
          <w:rFonts w:ascii="Consolas"/>
          <w:b w:val="false"/>
          <w:i w:val="false"/>
          <w:color w:val="000000"/>
          <w:sz w:val="20"/>
        </w:rPr>
        <w:t xml:space="preserve">
      4. Мемлекеттік қызмет көрсету мерзімдері: </w:t>
      </w:r>
      <w:r>
        <w:br/>
      </w:r>
      <w:r>
        <w:rPr>
          <w:rFonts w:ascii="Consolas"/>
          <w:b w:val="false"/>
          <w:i w:val="false"/>
          <w:color w:val="000000"/>
          <w:sz w:val="20"/>
        </w:rPr>
        <w:t>
</w:t>
      </w:r>
      <w:r>
        <w:rPr>
          <w:rFonts w:ascii="Consolas"/>
          <w:b w:val="false"/>
          <w:i w:val="false"/>
          <w:color w:val="000000"/>
          <w:sz w:val="20"/>
        </w:rPr>
        <w:t xml:space="preserve">
      1) көрсетілетін қызметті берушіге құжаттарды тапсырған сәттен бастап, сондай-ақ портал арқылы өтініш берген кезде – күнтізбелік 30 (отыз) күн; </w:t>
      </w:r>
      <w:r>
        <w:br/>
      </w:r>
      <w:r>
        <w:rPr>
          <w:rFonts w:ascii="Consolas"/>
          <w:b w:val="false"/>
          <w:i w:val="false"/>
          <w:color w:val="000000"/>
          <w:sz w:val="20"/>
        </w:rPr>
        <w:t>
</w:t>
      </w:r>
      <w:r>
        <w:rPr>
          <w:rFonts w:ascii="Consolas"/>
          <w:b w:val="false"/>
          <w:i w:val="false"/>
          <w:color w:val="000000"/>
          <w:sz w:val="20"/>
        </w:rPr>
        <w:t xml:space="preserve">
      2) құжаттарды тапсыру үшін күтудің рұқсат берілетін ең ұзақ уақыты – 20 минут; </w:t>
      </w:r>
      <w:r>
        <w:br/>
      </w:r>
      <w:r>
        <w:rPr>
          <w:rFonts w:ascii="Consolas"/>
          <w:b w:val="false"/>
          <w:i w:val="false"/>
          <w:color w:val="000000"/>
          <w:sz w:val="20"/>
        </w:rPr>
        <w:t>
</w:t>
      </w:r>
      <w:r>
        <w:rPr>
          <w:rFonts w:ascii="Consolas"/>
          <w:b w:val="false"/>
          <w:i w:val="false"/>
          <w:color w:val="000000"/>
          <w:sz w:val="20"/>
        </w:rPr>
        <w:t xml:space="preserve">
      3) қызмет көрсетудің рұқсат берілетін ең ұзақ уақыты – 30 минут. </w:t>
      </w:r>
      <w:r>
        <w:br/>
      </w:r>
      <w:r>
        <w:rPr>
          <w:rFonts w:ascii="Consolas"/>
          <w:b w:val="false"/>
          <w:i w:val="false"/>
          <w:color w:val="000000"/>
          <w:sz w:val="20"/>
        </w:rPr>
        <w:t>
</w:t>
      </w:r>
      <w:r>
        <w:rPr>
          <w:rFonts w:ascii="Consolas"/>
          <w:b w:val="false"/>
          <w:i w:val="false"/>
          <w:color w:val="000000"/>
          <w:sz w:val="20"/>
        </w:rPr>
        <w:t xml:space="preserve">
      5. Мемлекеттік қызметті көрсету нысаны – электрондық (ішінара автоматтандырылған) және (немесе) қағаз жүзінде. </w:t>
      </w:r>
      <w:r>
        <w:br/>
      </w:r>
      <w:r>
        <w:rPr>
          <w:rFonts w:ascii="Consolas"/>
          <w:b w:val="false"/>
          <w:i w:val="false"/>
          <w:color w:val="000000"/>
          <w:sz w:val="20"/>
        </w:rPr>
        <w:t>
</w:t>
      </w:r>
      <w:r>
        <w:rPr>
          <w:rFonts w:ascii="Consolas"/>
          <w:b w:val="false"/>
          <w:i w:val="false"/>
          <w:color w:val="000000"/>
          <w:sz w:val="20"/>
        </w:rPr>
        <w:t xml:space="preserve">
      6. Мемлекеттік қызмет көрсетудің нәтижесі: </w:t>
      </w:r>
      <w:r>
        <w:br/>
      </w:r>
      <w:r>
        <w:rPr>
          <w:rFonts w:ascii="Consolas"/>
          <w:b w:val="false"/>
          <w:i w:val="false"/>
          <w:color w:val="000000"/>
          <w:sz w:val="20"/>
        </w:rPr>
        <w:t>
</w:t>
      </w:r>
      <w:r>
        <w:rPr>
          <w:rFonts w:ascii="Consolas"/>
          <w:b w:val="false"/>
          <w:i w:val="false"/>
          <w:color w:val="000000"/>
          <w:sz w:val="20"/>
        </w:rPr>
        <w:t>
      Көрсетілетін қызметті берушіге жүгінген кезде – баланы (балаларды) патронаттық тәрбиеге беру туралы шарт не осы мемлекеттік көрсетілетін қызмет стандартының 10-тармағында көрсетілген жағдайларда және негіздерде мемлекеттік қызмет көрсетуден бас тарту туралы дәлелді жауап.</w:t>
      </w:r>
      <w:r>
        <w:br/>
      </w:r>
      <w:r>
        <w:rPr>
          <w:rFonts w:ascii="Consolas"/>
          <w:b w:val="false"/>
          <w:i w:val="false"/>
          <w:color w:val="000000"/>
          <w:sz w:val="20"/>
        </w:rPr>
        <w:t>
</w:t>
      </w:r>
      <w:r>
        <w:rPr>
          <w:rFonts w:ascii="Consolas"/>
          <w:b w:val="false"/>
          <w:i w:val="false"/>
          <w:color w:val="000000"/>
          <w:sz w:val="20"/>
        </w:rPr>
        <w:t>
      Порталда –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осы мемлекеттік көрсетілетін қызмет стандартының 10-тармағында көрсетілген жағдайларда және негіздер бойынша мемлекеттік қызмет көрсетуден бас тарту туралы дәлелді жауап. </w:t>
      </w:r>
      <w:r>
        <w:br/>
      </w:r>
      <w:r>
        <w:rPr>
          <w:rFonts w:ascii="Consolas"/>
          <w:b w:val="false"/>
          <w:i w:val="false"/>
          <w:color w:val="000000"/>
          <w:sz w:val="20"/>
        </w:rPr>
        <w:t>
</w:t>
      </w:r>
      <w:r>
        <w:rPr>
          <w:rFonts w:ascii="Consolas"/>
          <w:b w:val="false"/>
          <w:i w:val="false"/>
          <w:color w:val="000000"/>
          <w:sz w:val="20"/>
        </w:rPr>
        <w:t xml:space="preserve">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 </w:t>
      </w:r>
      <w:r>
        <w:br/>
      </w:r>
      <w:r>
        <w:rPr>
          <w:rFonts w:ascii="Consolas"/>
          <w:b w:val="false"/>
          <w:i w:val="false"/>
          <w:color w:val="000000"/>
          <w:sz w:val="20"/>
        </w:rPr>
        <w:t>
</w:t>
      </w:r>
      <w:r>
        <w:rPr>
          <w:rFonts w:ascii="Consolas"/>
          <w:b w:val="false"/>
          <w:i w:val="false"/>
          <w:color w:val="000000"/>
          <w:sz w:val="20"/>
        </w:rPr>
        <w:t xml:space="preserve">
      Мемлекеттік қызмет көрсету нәтижесін ұсыну нысаны – қағаз түрінде. </w:t>
      </w:r>
      <w:r>
        <w:br/>
      </w:r>
      <w:r>
        <w:rPr>
          <w:rFonts w:ascii="Consolas"/>
          <w:b w:val="false"/>
          <w:i w:val="false"/>
          <w:color w:val="000000"/>
          <w:sz w:val="20"/>
        </w:rPr>
        <w:t>
</w:t>
      </w:r>
      <w:r>
        <w:rPr>
          <w:rFonts w:ascii="Consolas"/>
          <w:b w:val="false"/>
          <w:i w:val="false"/>
          <w:color w:val="000000"/>
          <w:sz w:val="20"/>
        </w:rPr>
        <w:t xml:space="preserve">
      7. Мемлекеттік қызмет жеке тұлғаларға (бұдан әрі – көрсетілетін қызметті алушы) тегін көрсетіледі. </w:t>
      </w:r>
      <w:r>
        <w:br/>
      </w:r>
      <w:r>
        <w:rPr>
          <w:rFonts w:ascii="Consolas"/>
          <w:b w:val="false"/>
          <w:i w:val="false"/>
          <w:color w:val="000000"/>
          <w:sz w:val="20"/>
        </w:rPr>
        <w:t>
</w:t>
      </w:r>
      <w:r>
        <w:rPr>
          <w:rFonts w:ascii="Consolas"/>
          <w:b w:val="false"/>
          <w:i w:val="false"/>
          <w:color w:val="000000"/>
          <w:sz w:val="20"/>
        </w:rPr>
        <w:t xml:space="preserve">
      8. Жұмыс кестесі: </w:t>
      </w:r>
      <w:r>
        <w:br/>
      </w:r>
      <w:r>
        <w:rPr>
          <w:rFonts w:ascii="Consolas"/>
          <w:b w:val="false"/>
          <w:i w:val="false"/>
          <w:color w:val="000000"/>
          <w:sz w:val="20"/>
        </w:rPr>
        <w:t>
</w:t>
      </w:r>
      <w:r>
        <w:rPr>
          <w:rFonts w:ascii="Consolas"/>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br/>
      </w:r>
      <w:r>
        <w:rPr>
          <w:rFonts w:ascii="Consolas"/>
          <w:b w:val="false"/>
          <w:i w:val="false"/>
          <w:color w:val="000000"/>
          <w:sz w:val="20"/>
        </w:rPr>
        <w:t>
</w:t>
      </w:r>
      <w:r>
        <w:rPr>
          <w:rFonts w:ascii="Consolas"/>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r>
        <w:br/>
      </w:r>
      <w:r>
        <w:rPr>
          <w:rFonts w:ascii="Consolas"/>
          <w:b w:val="false"/>
          <w:i w:val="false"/>
          <w:color w:val="000000"/>
          <w:sz w:val="20"/>
        </w:rPr>
        <w:t>
</w:t>
      </w:r>
      <w:r>
        <w:rPr>
          <w:rFonts w:ascii="Consolas"/>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r>
        <w:br/>
      </w:r>
      <w:r>
        <w:rPr>
          <w:rFonts w:ascii="Consolas"/>
          <w:b w:val="false"/>
          <w:i w:val="false"/>
          <w:color w:val="000000"/>
          <w:sz w:val="20"/>
        </w:rPr>
        <w:t>
</w:t>
      </w:r>
      <w:r>
        <w:rPr>
          <w:rFonts w:ascii="Consolas"/>
          <w:b w:val="false"/>
          <w:i w:val="false"/>
          <w:color w:val="000000"/>
          <w:sz w:val="20"/>
        </w:rPr>
        <w:t xml:space="preserve">
      9. Көрсетілетін қызметті алушы жүгінген кезде мемлекеттік қызметті көрсету үшін қажетті құжаттардың тізбесі: </w:t>
      </w:r>
      <w:r>
        <w:br/>
      </w:r>
      <w:r>
        <w:rPr>
          <w:rFonts w:ascii="Consolas"/>
          <w:b w:val="false"/>
          <w:i w:val="false"/>
          <w:color w:val="000000"/>
          <w:sz w:val="20"/>
        </w:rPr>
        <w:t>
</w:t>
      </w:r>
      <w:r>
        <w:rPr>
          <w:rFonts w:ascii="Consolas"/>
          <w:b w:val="false"/>
          <w:i w:val="false"/>
          <w:color w:val="000000"/>
          <w:sz w:val="20"/>
        </w:rPr>
        <w:t xml:space="preserve">
      1) патронат тәрбиеші болуға тілек білдіргені туралы өтініш (еркін нысанда); </w:t>
      </w:r>
      <w:r>
        <w:br/>
      </w:r>
      <w:r>
        <w:rPr>
          <w:rFonts w:ascii="Consolas"/>
          <w:b w:val="false"/>
          <w:i w:val="false"/>
          <w:color w:val="000000"/>
          <w:sz w:val="20"/>
        </w:rPr>
        <w:t>
</w:t>
      </w:r>
      <w:r>
        <w:rPr>
          <w:rFonts w:ascii="Consolas"/>
          <w:b w:val="false"/>
          <w:i w:val="false"/>
          <w:color w:val="000000"/>
          <w:sz w:val="20"/>
        </w:rPr>
        <w:t xml:space="preserve">
      2) көрсетілетін қызметті алушының жеке басын куәландыратын құжат (түпнұсқа сәйкестендіру үшін талап етіледі); </w:t>
      </w:r>
      <w:r>
        <w:br/>
      </w:r>
      <w:r>
        <w:rPr>
          <w:rFonts w:ascii="Consolas"/>
          <w:b w:val="false"/>
          <w:i w:val="false"/>
          <w:color w:val="000000"/>
          <w:sz w:val="20"/>
        </w:rPr>
        <w:t>
</w:t>
      </w:r>
      <w:r>
        <w:rPr>
          <w:rFonts w:ascii="Consolas"/>
          <w:b w:val="false"/>
          <w:i w:val="false"/>
          <w:color w:val="000000"/>
          <w:sz w:val="20"/>
        </w:rPr>
        <w:t xml:space="preserve">
      3) тұрғын үй-тұрмыстық жағдайларын тексеріп-қарауды жүргізу туралы өтініш; </w:t>
      </w:r>
      <w:r>
        <w:br/>
      </w:r>
      <w:r>
        <w:rPr>
          <w:rFonts w:ascii="Consolas"/>
          <w:b w:val="false"/>
          <w:i w:val="false"/>
          <w:color w:val="000000"/>
          <w:sz w:val="20"/>
        </w:rPr>
        <w:t>
</w:t>
      </w:r>
      <w:r>
        <w:rPr>
          <w:rFonts w:ascii="Consolas"/>
          <w:b w:val="false"/>
          <w:i w:val="false"/>
          <w:color w:val="000000"/>
          <w:sz w:val="20"/>
        </w:rPr>
        <w:t xml:space="preserve">
      4) егер көрсетілетін қызметті алушы некеде тұрған жағдайда, жұбайының (зайыбының) келiсiмi; </w:t>
      </w:r>
      <w:r>
        <w:br/>
      </w:r>
      <w:r>
        <w:rPr>
          <w:rFonts w:ascii="Consolas"/>
          <w:b w:val="false"/>
          <w:i w:val="false"/>
          <w:color w:val="000000"/>
          <w:sz w:val="20"/>
        </w:rPr>
        <w:t>
</w:t>
      </w:r>
      <w:r>
        <w:rPr>
          <w:rFonts w:ascii="Consolas"/>
          <w:b w:val="false"/>
          <w:i w:val="false"/>
          <w:color w:val="000000"/>
          <w:sz w:val="20"/>
        </w:rPr>
        <w:t>
      5) егер некеде тұрған жағдайда, көрсетілетін қызметті алушының және жұбайының (зайыбының) «Неке (ерлі-зайыптылық) және отбасы туралы» Қазақстан Республикасы Кодексінің (бұдан әрі – Кодекс) </w:t>
      </w:r>
      <w:r>
        <w:rPr>
          <w:rFonts w:ascii="Consolas"/>
          <w:b w:val="false"/>
          <w:i w:val="false"/>
          <w:color w:val="000000"/>
          <w:sz w:val="20"/>
        </w:rPr>
        <w:t>91-бабы</w:t>
      </w:r>
      <w:r>
        <w:rPr>
          <w:rFonts w:ascii="Consolas"/>
          <w:b w:val="false"/>
          <w:i w:val="false"/>
          <w:color w:val="000000"/>
          <w:sz w:val="20"/>
        </w:rPr>
        <w:t xml:space="preserve"> 1-бөлімінің 6) тармақшасына сәйкес ауруының жоқтығын растайтын денсаулық жағдайы туралы анықтама,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тұрғандығы туралы мәліметтің жоқтығы туралы анықтама; </w:t>
      </w:r>
      <w:r>
        <w:br/>
      </w:r>
      <w:r>
        <w:rPr>
          <w:rFonts w:ascii="Consolas"/>
          <w:b w:val="false"/>
          <w:i w:val="false"/>
          <w:color w:val="000000"/>
          <w:sz w:val="20"/>
        </w:rPr>
        <w:t>
</w:t>
      </w:r>
      <w:r>
        <w:rPr>
          <w:rFonts w:ascii="Consolas"/>
          <w:b w:val="false"/>
          <w:i w:val="false"/>
          <w:color w:val="000000"/>
          <w:sz w:val="20"/>
        </w:rPr>
        <w:t xml:space="preserve">
      6) білімі туралы мәлімет. </w:t>
      </w:r>
      <w:r>
        <w:br/>
      </w:r>
      <w:r>
        <w:rPr>
          <w:rFonts w:ascii="Consolas"/>
          <w:b w:val="false"/>
          <w:i w:val="false"/>
          <w:color w:val="000000"/>
          <w:sz w:val="20"/>
        </w:rPr>
        <w:t>
</w:t>
      </w:r>
      <w:r>
        <w:rPr>
          <w:rFonts w:ascii="Consolas"/>
          <w:b w:val="false"/>
          <w:i w:val="false"/>
          <w:color w:val="000000"/>
          <w:sz w:val="20"/>
        </w:rPr>
        <w:t>
      порталда:</w:t>
      </w:r>
      <w:r>
        <w:br/>
      </w:r>
      <w:r>
        <w:rPr>
          <w:rFonts w:ascii="Consolas"/>
          <w:b w:val="false"/>
          <w:i w:val="false"/>
          <w:color w:val="000000"/>
          <w:sz w:val="20"/>
        </w:rPr>
        <w:t>
</w:t>
      </w:r>
      <w:r>
        <w:rPr>
          <w:rFonts w:ascii="Consolas"/>
          <w:b w:val="false"/>
          <w:i w:val="false"/>
          <w:color w:val="000000"/>
          <w:sz w:val="20"/>
        </w:rPr>
        <w:t xml:space="preserve">
      1) көрсетілетін қызметті алушының ЭЦҚ қойылған электрондық құжат нысанындағы сұранысы; </w:t>
      </w:r>
      <w:r>
        <w:br/>
      </w:r>
      <w:r>
        <w:rPr>
          <w:rFonts w:ascii="Consolas"/>
          <w:b w:val="false"/>
          <w:i w:val="false"/>
          <w:color w:val="000000"/>
          <w:sz w:val="20"/>
        </w:rPr>
        <w:t>
</w:t>
      </w:r>
      <w:r>
        <w:rPr>
          <w:rFonts w:ascii="Consolas"/>
          <w:b w:val="false"/>
          <w:i w:val="false"/>
          <w:color w:val="000000"/>
          <w:sz w:val="20"/>
        </w:rPr>
        <w:t>
      2) егер некеде тұрған жағдайда, көрсетілетін қызметті алушының және жұбайының (зайыбының) Кодекстің </w:t>
      </w:r>
      <w:r>
        <w:rPr>
          <w:rFonts w:ascii="Consolas"/>
          <w:b w:val="false"/>
          <w:i w:val="false"/>
          <w:color w:val="000000"/>
          <w:sz w:val="20"/>
        </w:rPr>
        <w:t>91-бабы</w:t>
      </w:r>
      <w:r>
        <w:rPr>
          <w:rFonts w:ascii="Consolas"/>
          <w:b w:val="false"/>
          <w:i w:val="false"/>
          <w:color w:val="000000"/>
          <w:sz w:val="20"/>
        </w:rPr>
        <w:t xml:space="preserve"> 1-бөлімінің 6) тармақшасына сәйкес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тіркеуде тұрғандығы туралы мәліметтің жоқтығы туралы анықтаманың электрондық көшірмесі; </w:t>
      </w:r>
      <w:r>
        <w:br/>
      </w:r>
      <w:r>
        <w:rPr>
          <w:rFonts w:ascii="Consolas"/>
          <w:b w:val="false"/>
          <w:i w:val="false"/>
          <w:color w:val="000000"/>
          <w:sz w:val="20"/>
        </w:rPr>
        <w:t>
</w:t>
      </w:r>
      <w:r>
        <w:rPr>
          <w:rFonts w:ascii="Consolas"/>
          <w:b w:val="false"/>
          <w:i w:val="false"/>
          <w:color w:val="000000"/>
          <w:sz w:val="20"/>
        </w:rPr>
        <w:t xml:space="preserve">
      3) білімі туралы мәліметтің электрондық көшірмесі. </w:t>
      </w:r>
      <w:r>
        <w:br/>
      </w:r>
      <w:r>
        <w:rPr>
          <w:rFonts w:ascii="Consolas"/>
          <w:b w:val="false"/>
          <w:i w:val="false"/>
          <w:color w:val="000000"/>
          <w:sz w:val="20"/>
        </w:rPr>
        <w:t>
</w:t>
      </w:r>
      <w:r>
        <w:rPr>
          <w:rFonts w:ascii="Consolas"/>
          <w:b w:val="false"/>
          <w:i w:val="false"/>
          <w:color w:val="000000"/>
          <w:sz w:val="20"/>
        </w:rPr>
        <w:t>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жүйеден алады.</w:t>
      </w:r>
      <w:r>
        <w:br/>
      </w:r>
      <w:r>
        <w:rPr>
          <w:rFonts w:ascii="Consolas"/>
          <w:b w:val="false"/>
          <w:i w:val="false"/>
          <w:color w:val="000000"/>
          <w:sz w:val="20"/>
        </w:rPr>
        <w:t>
</w:t>
      </w:r>
      <w:r>
        <w:rPr>
          <w:rFonts w:ascii="Consolas"/>
          <w:b w:val="false"/>
          <w:i w:val="false"/>
          <w:color w:val="000000"/>
          <w:sz w:val="20"/>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br/>
      </w:r>
      <w:r>
        <w:rPr>
          <w:rFonts w:ascii="Consolas"/>
          <w:b w:val="false"/>
          <w:i w:val="false"/>
          <w:color w:val="000000"/>
          <w:sz w:val="20"/>
        </w:rPr>
        <w:t>
</w:t>
      </w:r>
      <w:r>
        <w:rPr>
          <w:rFonts w:ascii="Consolas"/>
          <w:b w:val="false"/>
          <w:i w:val="false"/>
          <w:color w:val="000000"/>
          <w:sz w:val="20"/>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Consolas"/>
          <w:b w:val="false"/>
          <w:i w:val="false"/>
          <w:color w:val="000000"/>
          <w:sz w:val="20"/>
        </w:rPr>
        <w:t>
</w:t>
      </w:r>
      <w:r>
        <w:rPr>
          <w:rFonts w:ascii="Consolas"/>
          <w:b w:val="false"/>
          <w:i w:val="false"/>
          <w:color w:val="000000"/>
          <w:sz w:val="20"/>
        </w:rPr>
        <w:t xml:space="preserve">
      1) сұраныстың нөмірі мен қабылданған күні; </w:t>
      </w:r>
      <w:r>
        <w:br/>
      </w:r>
      <w:r>
        <w:rPr>
          <w:rFonts w:ascii="Consolas"/>
          <w:b w:val="false"/>
          <w:i w:val="false"/>
          <w:color w:val="000000"/>
          <w:sz w:val="20"/>
        </w:rPr>
        <w:t>
</w:t>
      </w:r>
      <w:r>
        <w:rPr>
          <w:rFonts w:ascii="Consolas"/>
          <w:b w:val="false"/>
          <w:i w:val="false"/>
          <w:color w:val="000000"/>
          <w:sz w:val="20"/>
        </w:rPr>
        <w:t xml:space="preserve">
      2) сұралатын мемлекеттік көрсетілетін қызметтің түрі; </w:t>
      </w:r>
      <w:r>
        <w:br/>
      </w:r>
      <w:r>
        <w:rPr>
          <w:rFonts w:ascii="Consolas"/>
          <w:b w:val="false"/>
          <w:i w:val="false"/>
          <w:color w:val="000000"/>
          <w:sz w:val="20"/>
        </w:rPr>
        <w:t>
</w:t>
      </w:r>
      <w:r>
        <w:rPr>
          <w:rFonts w:ascii="Consolas"/>
          <w:b w:val="false"/>
          <w:i w:val="false"/>
          <w:color w:val="000000"/>
          <w:sz w:val="20"/>
        </w:rPr>
        <w:t xml:space="preserve">
      3) қоса берілген құжаттардың саны мен атауы; </w:t>
      </w:r>
      <w:r>
        <w:br/>
      </w:r>
      <w:r>
        <w:rPr>
          <w:rFonts w:ascii="Consolas"/>
          <w:b w:val="false"/>
          <w:i w:val="false"/>
          <w:color w:val="000000"/>
          <w:sz w:val="20"/>
        </w:rPr>
        <w:t>
</w:t>
      </w:r>
      <w:r>
        <w:rPr>
          <w:rFonts w:ascii="Consolas"/>
          <w:b w:val="false"/>
          <w:i w:val="false"/>
          <w:color w:val="000000"/>
          <w:sz w:val="20"/>
        </w:rPr>
        <w:t xml:space="preserve">
      4) құжаттардың берілетін күні (уақыты) және орны; </w:t>
      </w:r>
      <w:r>
        <w:br/>
      </w:r>
      <w:r>
        <w:rPr>
          <w:rFonts w:ascii="Consolas"/>
          <w:b w:val="false"/>
          <w:i w:val="false"/>
          <w:color w:val="000000"/>
          <w:sz w:val="20"/>
        </w:rPr>
        <w:t>
</w:t>
      </w:r>
      <w:r>
        <w:rPr>
          <w:rFonts w:ascii="Consolas"/>
          <w:b w:val="false"/>
          <w:i w:val="false"/>
          <w:color w:val="000000"/>
          <w:sz w:val="20"/>
        </w:rPr>
        <w:t xml:space="preserve">
      5) көрсетілетін қызметті берушінің өтінішті қабылдаған қызметкерінің тегі, аты, сондай-ақ әкесінің аты (бар болғанда); </w:t>
      </w:r>
      <w:r>
        <w:br/>
      </w:r>
      <w:r>
        <w:rPr>
          <w:rFonts w:ascii="Consolas"/>
          <w:b w:val="false"/>
          <w:i w:val="false"/>
          <w:color w:val="000000"/>
          <w:sz w:val="20"/>
        </w:rPr>
        <w:t>
</w:t>
      </w:r>
      <w:r>
        <w:rPr>
          <w:rFonts w:ascii="Consolas"/>
          <w:b w:val="false"/>
          <w:i w:val="false"/>
          <w:color w:val="000000"/>
          <w:sz w:val="20"/>
        </w:rPr>
        <w:t xml:space="preserve">
      6) көрсетілетін қызметті алушының тегі, аты, сондай-ақ әкесінің аты (бар болғанда) және оның байланыс телефондары. </w:t>
      </w:r>
      <w:r>
        <w:br/>
      </w:r>
      <w:r>
        <w:rPr>
          <w:rFonts w:ascii="Consolas"/>
          <w:b w:val="false"/>
          <w:i w:val="false"/>
          <w:color w:val="000000"/>
          <w:sz w:val="20"/>
        </w:rPr>
        <w:t>
</w:t>
      </w:r>
      <w:r>
        <w:rPr>
          <w:rFonts w:ascii="Consolas"/>
          <w:b w:val="false"/>
          <w:i w:val="false"/>
          <w:color w:val="000000"/>
          <w:sz w:val="20"/>
        </w:rPr>
        <w:t>
      Портал арқылы жүгінген жағдайда көрсетілетін қызметті алушының «жеке кабинетіне» мемлекеттік көрсетілетін қызметтің сұранысы қабылданғаны туралы мәртебе, сондай-ақ шарт жасау туралы хабарлама жіберіледі.</w:t>
      </w:r>
      <w:r>
        <w:br/>
      </w:r>
      <w:r>
        <w:rPr>
          <w:rFonts w:ascii="Consolas"/>
          <w:b w:val="false"/>
          <w:i w:val="false"/>
          <w:color w:val="000000"/>
          <w:sz w:val="20"/>
        </w:rPr>
        <w:t>
</w:t>
      </w:r>
      <w:r>
        <w:rPr>
          <w:rFonts w:ascii="Consolas"/>
          <w:b w:val="false"/>
          <w:i w:val="false"/>
          <w:color w:val="000000"/>
          <w:sz w:val="20"/>
        </w:rPr>
        <w:t>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патронат тәрбиеуші болуға ниет бәлдәрген азаматтардың тұрғын үй-тұрмыстық жағдайын зерделеу актісі көрсетілетін қызметті алушы жоғарыда аталған құжаттарды ұсынғаннан кейін дайындалады.</w:t>
      </w:r>
      <w:r>
        <w:br/>
      </w:r>
      <w:r>
        <w:rPr>
          <w:rFonts w:ascii="Consolas"/>
          <w:b w:val="false"/>
          <w:i w:val="false"/>
          <w:color w:val="000000"/>
          <w:sz w:val="20"/>
        </w:rPr>
        <w:t>
</w:t>
      </w:r>
      <w:r>
        <w:rPr>
          <w:rFonts w:ascii="Consolas"/>
          <w:b w:val="false"/>
          <w:i w:val="false"/>
          <w:color w:val="000000"/>
          <w:sz w:val="20"/>
        </w:rPr>
        <w:t xml:space="preserve">
      10. Мемлекеттік қызметті көрсетуден бас тартуға негіздемелер: </w:t>
      </w:r>
      <w:r>
        <w:br/>
      </w:r>
      <w:r>
        <w:rPr>
          <w:rFonts w:ascii="Consolas"/>
          <w:b w:val="false"/>
          <w:i w:val="false"/>
          <w:color w:val="000000"/>
          <w:sz w:val="20"/>
        </w:rPr>
        <w:t>
</w:t>
      </w:r>
      <w:r>
        <w:rPr>
          <w:rFonts w:ascii="Consolas"/>
          <w:b w:val="false"/>
          <w:i w:val="false"/>
          <w:color w:val="000000"/>
          <w:sz w:val="20"/>
        </w:rPr>
        <w:t xml:space="preserve">
      1) көрсетілетін қызметті алушының кәмелетке толмауы; </w:t>
      </w:r>
      <w:r>
        <w:br/>
      </w:r>
      <w:r>
        <w:rPr>
          <w:rFonts w:ascii="Consolas"/>
          <w:b w:val="false"/>
          <w:i w:val="false"/>
          <w:color w:val="000000"/>
          <w:sz w:val="20"/>
        </w:rPr>
        <w:t>
</w:t>
      </w:r>
      <w:r>
        <w:rPr>
          <w:rFonts w:ascii="Consolas"/>
          <w:b w:val="false"/>
          <w:i w:val="false"/>
          <w:color w:val="000000"/>
          <w:sz w:val="20"/>
        </w:rPr>
        <w:t xml:space="preserve">
      2) көрсетілетін қызметті алушыны соттың әрекетке қабiлетсiз немесе әрекетке қабiлеті шектеулi деп тануы; </w:t>
      </w:r>
      <w:r>
        <w:br/>
      </w:r>
      <w:r>
        <w:rPr>
          <w:rFonts w:ascii="Consolas"/>
          <w:b w:val="false"/>
          <w:i w:val="false"/>
          <w:color w:val="000000"/>
          <w:sz w:val="20"/>
        </w:rPr>
        <w:t>
</w:t>
      </w:r>
      <w:r>
        <w:rPr>
          <w:rFonts w:ascii="Consolas"/>
          <w:b w:val="false"/>
          <w:i w:val="false"/>
          <w:color w:val="000000"/>
          <w:sz w:val="20"/>
        </w:rPr>
        <w:t xml:space="preserve">
      3) көрсетілетін қызметті алушыны соттың ата-ана құқықтарынан айыруы немесе ата-ана құқықтарынан шектеуі; </w:t>
      </w:r>
      <w:r>
        <w:br/>
      </w:r>
      <w:r>
        <w:rPr>
          <w:rFonts w:ascii="Consolas"/>
          <w:b w:val="false"/>
          <w:i w:val="false"/>
          <w:color w:val="000000"/>
          <w:sz w:val="20"/>
        </w:rPr>
        <w:t>
</w:t>
      </w:r>
      <w:r>
        <w:rPr>
          <w:rFonts w:ascii="Consolas"/>
          <w:b w:val="false"/>
          <w:i w:val="false"/>
          <w:color w:val="000000"/>
          <w:sz w:val="20"/>
        </w:rPr>
        <w:t xml:space="preserve">
      4) көрсетілетін қызметті алушының өзіне Кодексте жүктелген мiндеттердi тиісінше орындамағаны үшiн қорғаншы (қамқоршы) мiндеттерін орындаудан шеттетiлуі; </w:t>
      </w:r>
      <w:r>
        <w:br/>
      </w:r>
      <w:r>
        <w:rPr>
          <w:rFonts w:ascii="Consolas"/>
          <w:b w:val="false"/>
          <w:i w:val="false"/>
          <w:color w:val="000000"/>
          <w:sz w:val="20"/>
        </w:rPr>
        <w:t>
</w:t>
      </w:r>
      <w:r>
        <w:rPr>
          <w:rFonts w:ascii="Consolas"/>
          <w:b w:val="false"/>
          <w:i w:val="false"/>
          <w:color w:val="000000"/>
          <w:sz w:val="20"/>
        </w:rPr>
        <w:t xml:space="preserve">
      5) соттың бала асырап алушылардың кінәсінен бала асырап алудың күшiн жоюы; </w:t>
      </w:r>
      <w:r>
        <w:br/>
      </w:r>
      <w:r>
        <w:rPr>
          <w:rFonts w:ascii="Consolas"/>
          <w:b w:val="false"/>
          <w:i w:val="false"/>
          <w:color w:val="000000"/>
          <w:sz w:val="20"/>
        </w:rPr>
        <w:t>
</w:t>
      </w:r>
      <w:r>
        <w:rPr>
          <w:rFonts w:ascii="Consolas"/>
          <w:b w:val="false"/>
          <w:i w:val="false"/>
          <w:color w:val="000000"/>
          <w:sz w:val="20"/>
        </w:rPr>
        <w:t xml:space="preserve">
      6) көрсетілетін қызметті алушының денсаулық жағдайы бойынша қорғаншылық немесе қамқоршылық мiндеттерді орындай алмауы. </w:t>
      </w:r>
    </w:p>
    <w:bookmarkEnd w:id="122"/>
    <w:bookmarkStart w:name="z531" w:id="123"/>
    <w:p>
      <w:pPr>
        <w:spacing w:after="0"/>
        <w:ind w:left="0"/>
        <w:jc w:val="left"/>
      </w:pPr>
      <w:r>
        <w:rPr>
          <w:rFonts w:ascii="Consolas"/>
          <w:b/>
          <w:i w:val="false"/>
          <w:color w:val="000000"/>
        </w:rPr>
        <w:t xml:space="preserve"> 
3. Мемлекеттік қызмет көрсету мәселелері бойынша Астана және</w:t>
      </w:r>
      <w:r>
        <w:br/>
      </w:r>
      <w:r>
        <w:rPr>
          <w:rFonts w:ascii="Consolas"/>
          <w:b/>
          <w:i w:val="false"/>
          <w:color w:val="000000"/>
        </w:rPr>
        <w:t>
Алматы қалаларының, аудандардың және облыстық маңызы бар</w:t>
      </w:r>
      <w:r>
        <w:br/>
      </w:r>
      <w:r>
        <w:rPr>
          <w:rFonts w:ascii="Consolas"/>
          <w:b/>
          <w:i w:val="false"/>
          <w:color w:val="000000"/>
        </w:rPr>
        <w:t>
қалалардың жергілікті атқарушы органдарының, сондай-ақ</w:t>
      </w:r>
      <w:r>
        <w:br/>
      </w:r>
      <w:r>
        <w:rPr>
          <w:rFonts w:ascii="Consolas"/>
          <w:b/>
          <w:i w:val="false"/>
          <w:color w:val="000000"/>
        </w:rPr>
        <w:t>
көрсетілетін қызметті берушілердің және (немесе) олардың</w:t>
      </w:r>
      <w:r>
        <w:br/>
      </w:r>
      <w:r>
        <w:rPr>
          <w:rFonts w:ascii="Consolas"/>
          <w:b/>
          <w:i w:val="false"/>
          <w:color w:val="000000"/>
        </w:rPr>
        <w:t>
лауазымды адамдарының шешімдеріне, әрекетіне (әрекетсіздігіне) шағымдану тәртібі</w:t>
      </w:r>
    </w:p>
    <w:bookmarkEnd w:id="123"/>
    <w:bookmarkStart w:name="z532" w:id="124"/>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r>
        <w:br/>
      </w:r>
      <w:r>
        <w:rPr>
          <w:rFonts w:ascii="Consolas"/>
          <w:b w:val="false"/>
          <w:i w:val="false"/>
          <w:color w:val="000000"/>
          <w:sz w:val="20"/>
        </w:rPr>
        <w:t>
</w:t>
      </w:r>
      <w:r>
        <w:rPr>
          <w:rFonts w:ascii="Consolas"/>
          <w:b w:val="false"/>
          <w:i w:val="false"/>
          <w:color w:val="000000"/>
          <w:sz w:val="20"/>
        </w:rPr>
        <w:t>
      Шағым жазбаша нысанда пошта немесе көрсетілетін қызметті берушінің немесе әкімдіктің кеңсесі арқылы қолма-қол беріледі.</w:t>
      </w:r>
      <w:r>
        <w:br/>
      </w:r>
      <w:r>
        <w:rPr>
          <w:rFonts w:ascii="Consolas"/>
          <w:b w:val="false"/>
          <w:i w:val="false"/>
          <w:color w:val="000000"/>
          <w:sz w:val="20"/>
        </w:rPr>
        <w:t>
</w:t>
      </w:r>
      <w:r>
        <w:rPr>
          <w:rFonts w:ascii="Consolas"/>
          <w:b w:val="false"/>
          <w:i w:val="false"/>
          <w:color w:val="000000"/>
          <w:sz w:val="20"/>
        </w:rPr>
        <w:t>
      Жеке тұлғаның арызында оның тегі, аты, әкесінің аты (бар болғанда), пошталық мекенжайы, байланыс телефоны көрсетіледі.</w:t>
      </w:r>
      <w:r>
        <w:br/>
      </w:r>
      <w:r>
        <w:rPr>
          <w:rFonts w:ascii="Consolas"/>
          <w:b w:val="false"/>
          <w:i w:val="false"/>
          <w:color w:val="000000"/>
          <w:sz w:val="20"/>
        </w:rPr>
        <w:t>
</w:t>
      </w:r>
      <w:r>
        <w:rPr>
          <w:rFonts w:ascii="Consolas"/>
          <w:b w:val="false"/>
          <w:i w:val="false"/>
          <w:color w:val="000000"/>
          <w:sz w:val="20"/>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 </w:t>
      </w:r>
      <w:r>
        <w:br/>
      </w:r>
      <w:r>
        <w:rPr>
          <w:rFonts w:ascii="Consolas"/>
          <w:b w:val="false"/>
          <w:i w:val="false"/>
          <w:color w:val="000000"/>
          <w:sz w:val="20"/>
        </w:rPr>
        <w:t>
</w:t>
      </w:r>
      <w:r>
        <w:rPr>
          <w:rFonts w:ascii="Consolas"/>
          <w:b w:val="false"/>
          <w:i w:val="false"/>
          <w:color w:val="000000"/>
          <w:sz w:val="20"/>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r>
        <w:br/>
      </w:r>
      <w:r>
        <w:rPr>
          <w:rFonts w:ascii="Consolas"/>
          <w:b w:val="false"/>
          <w:i w:val="false"/>
          <w:color w:val="000000"/>
          <w:sz w:val="20"/>
        </w:rPr>
        <w:t>
</w:t>
      </w:r>
      <w:r>
        <w:rPr>
          <w:rFonts w:ascii="Consolas"/>
          <w:b w:val="false"/>
          <w:i w:val="false"/>
          <w:color w:val="000000"/>
          <w:sz w:val="20"/>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r>
        <w:br/>
      </w:r>
      <w:r>
        <w:rPr>
          <w:rFonts w:ascii="Consolas"/>
          <w:b w:val="false"/>
          <w:i w:val="false"/>
          <w:color w:val="000000"/>
          <w:sz w:val="20"/>
        </w:rPr>
        <w:t>
</w:t>
      </w:r>
      <w:r>
        <w:rPr>
          <w:rFonts w:ascii="Consolas"/>
          <w:b w:val="false"/>
          <w:i w:val="false"/>
          <w:color w:val="000000"/>
          <w:sz w:val="20"/>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w:t>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w:t>
      </w:r>
      <w:r>
        <w:rPr>
          <w:rFonts w:ascii="Consolas"/>
          <w:b w:val="false"/>
          <w:i w:val="false"/>
          <w:color w:val="000000"/>
          <w:sz w:val="20"/>
        </w:rPr>
        <w:t>
      Сондай-ақ көрсетілетін қызметті берушінің және (немесе) оның лауазымды адамының әрекетіне (әрекетсіздігіне)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r>
        <w:br/>
      </w:r>
      <w:r>
        <w:rPr>
          <w:rFonts w:ascii="Consolas"/>
          <w:b w:val="false"/>
          <w:i w:val="false"/>
          <w:color w:val="000000"/>
          <w:sz w:val="20"/>
        </w:rPr>
        <w:t>
</w:t>
      </w:r>
      <w:r>
        <w:rPr>
          <w:rFonts w:ascii="Consolas"/>
          <w:b w:val="false"/>
          <w:i w:val="false"/>
          <w:color w:val="000000"/>
          <w:sz w:val="20"/>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24"/>
    <w:bookmarkStart w:name="z542" w:id="125"/>
    <w:p>
      <w:pPr>
        <w:spacing w:after="0"/>
        <w:ind w:left="0"/>
        <w:jc w:val="left"/>
      </w:pPr>
      <w:r>
        <w:rPr>
          <w:rFonts w:ascii="Consolas"/>
          <w:b/>
          <w:i w:val="false"/>
          <w:color w:val="000000"/>
        </w:rPr>
        <w:t xml:space="preserve"> 
4. Мемлекеттік қызмет көрсетудің ерекшеліктерін ескере отырып</w:t>
      </w:r>
      <w:r>
        <w:br/>
      </w:r>
      <w:r>
        <w:rPr>
          <w:rFonts w:ascii="Consolas"/>
          <w:b/>
          <w:i w:val="false"/>
          <w:color w:val="000000"/>
        </w:rPr>
        <w:t xml:space="preserve">
қойылатын өзге де талаптар </w:t>
      </w:r>
    </w:p>
    <w:bookmarkEnd w:id="125"/>
    <w:bookmarkStart w:name="z543" w:id="126"/>
    <w:p>
      <w:pPr>
        <w:spacing w:after="0"/>
        <w:ind w:left="0"/>
        <w:jc w:val="left"/>
      </w:pPr>
      <w:r>
        <w:rPr>
          <w:rFonts w:ascii="Consolas"/>
          <w:b w:val="false"/>
          <w:i w:val="false"/>
          <w:color w:val="000000"/>
          <w:sz w:val="20"/>
        </w:rPr>
        <w:t xml:space="preserve">
      13. Мемлекеттік қызмет көрсету орындарының мекен-жайлары Министрліктің www.edu.gov.kz интернет-ресурсында орналастырылған. </w:t>
      </w:r>
      <w:r>
        <w:br/>
      </w:r>
      <w:r>
        <w:rPr>
          <w:rFonts w:ascii="Consolas"/>
          <w:b w:val="false"/>
          <w:i w:val="false"/>
          <w:color w:val="000000"/>
          <w:sz w:val="20"/>
        </w:rPr>
        <w:t>
</w:t>
      </w:r>
      <w:r>
        <w:rPr>
          <w:rFonts w:ascii="Consolas"/>
          <w:b w:val="false"/>
          <w:i w:val="false"/>
          <w:color w:val="000000"/>
          <w:sz w:val="20"/>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w:t>
      </w:r>
      <w:r>
        <w:rPr>
          <w:rFonts w:ascii="Consolas"/>
          <w:b w:val="false"/>
          <w:i w:val="false"/>
          <w:color w:val="000000"/>
          <w:sz w:val="20"/>
        </w:rPr>
        <w:t>бірыңғай байланыс орталығының</w:t>
      </w:r>
      <w:r>
        <w:rPr>
          <w:rFonts w:ascii="Consolas"/>
          <w:b w:val="false"/>
          <w:i w:val="false"/>
          <w:color w:val="000000"/>
          <w:sz w:val="20"/>
        </w:rPr>
        <w:t xml:space="preserve"> «1414» телефоны арқылы алу мүмкіндігіне ие. </w:t>
      </w:r>
      <w:r>
        <w:br/>
      </w:r>
      <w:r>
        <w:rPr>
          <w:rFonts w:ascii="Consolas"/>
          <w:b w:val="false"/>
          <w:i w:val="false"/>
          <w:color w:val="000000"/>
          <w:sz w:val="20"/>
        </w:rPr>
        <w:t>
</w:t>
      </w:r>
      <w:r>
        <w:rPr>
          <w:rFonts w:ascii="Consolas"/>
          <w:b w:val="false"/>
          <w:i w:val="false"/>
          <w:color w:val="000000"/>
          <w:sz w:val="20"/>
        </w:rPr>
        <w:t xml:space="preserve">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 </w:t>
      </w:r>
      <w:r>
        <w:br/>
      </w:r>
      <w:r>
        <w:rPr>
          <w:rFonts w:ascii="Consolas"/>
          <w:b w:val="false"/>
          <w:i w:val="false"/>
          <w:color w:val="000000"/>
          <w:sz w:val="20"/>
        </w:rPr>
        <w:t>
</w:t>
      </w:r>
      <w:r>
        <w:rPr>
          <w:rFonts w:ascii="Consolas"/>
          <w:b w:val="false"/>
          <w:i w:val="false"/>
          <w:color w:val="000000"/>
          <w:sz w:val="20"/>
        </w:rPr>
        <w:t>
      16.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126"/>
    <w:bookmarkStart w:name="z547" w:id="127"/>
    <w:p>
      <w:pPr>
        <w:spacing w:after="0"/>
        <w:ind w:left="0"/>
        <w:jc w:val="right"/>
      </w:pPr>
      <w:r>
        <w:rPr>
          <w:rFonts w:ascii="Consolas"/>
          <w:b w:val="false"/>
          <w:i w:val="false"/>
          <w:color w:val="000000"/>
          <w:sz w:val="20"/>
        </w:rPr>
        <w:t xml:space="preserve">
«Баланы (балаларды) патронаттық </w:t>
      </w:r>
      <w:r>
        <w:br/>
      </w:r>
      <w:r>
        <w:rPr>
          <w:rFonts w:ascii="Consolas"/>
          <w:b w:val="false"/>
          <w:i w:val="false"/>
          <w:color w:val="000000"/>
          <w:sz w:val="20"/>
        </w:rPr>
        <w:t xml:space="preserve">
тәрбиелеуге беру» мемлекеттік  </w:t>
      </w:r>
      <w:r>
        <w:br/>
      </w:r>
      <w:r>
        <w:rPr>
          <w:rFonts w:ascii="Consolas"/>
          <w:b w:val="false"/>
          <w:i w:val="false"/>
          <w:color w:val="000000"/>
          <w:sz w:val="20"/>
        </w:rPr>
        <w:t>
көрсетілетін қызмет стандартына</w:t>
      </w:r>
      <w:r>
        <w:br/>
      </w:r>
      <w:r>
        <w:rPr>
          <w:rFonts w:ascii="Consolas"/>
          <w:b w:val="false"/>
          <w:i w:val="false"/>
          <w:color w:val="000000"/>
          <w:sz w:val="20"/>
        </w:rPr>
        <w:t xml:space="preserve">
1-қосымша          </w:t>
      </w:r>
    </w:p>
    <w:bookmarkEnd w:id="127"/>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________________________________</w:t>
      </w:r>
      <w:r>
        <w:br/>
      </w:r>
      <w:r>
        <w:rPr>
          <w:rFonts w:ascii="Consolas"/>
          <w:b w:val="false"/>
          <w:i w:val="false"/>
          <w:color w:val="000000"/>
          <w:sz w:val="20"/>
        </w:rPr>
        <w:t>
(Астана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органы)</w:t>
      </w:r>
    </w:p>
    <w:bookmarkStart w:name="z548" w:id="128"/>
    <w:p>
      <w:pPr>
        <w:spacing w:after="0"/>
        <w:ind w:left="0"/>
        <w:jc w:val="left"/>
      </w:pPr>
      <w:r>
        <w:rPr>
          <w:rFonts w:ascii="Consolas"/>
          <w:b/>
          <w:i w:val="false"/>
          <w:color w:val="000000"/>
        </w:rPr>
        <w:t xml:space="preserve"> 
Баланы (балаларды) патронаттық тәрбиеге беру туралы шарт жасау</w:t>
      </w:r>
      <w:r>
        <w:br/>
      </w:r>
      <w:r>
        <w:rPr>
          <w:rFonts w:ascii="Consolas"/>
          <w:b/>
          <w:i w:val="false"/>
          <w:color w:val="000000"/>
        </w:rPr>
        <w:t xml:space="preserve">
туралы хабарлама </w:t>
      </w:r>
    </w:p>
    <w:bookmarkEnd w:id="128"/>
    <w:p>
      <w:pPr>
        <w:spacing w:after="0"/>
        <w:ind w:left="0"/>
        <w:jc w:val="left"/>
      </w:pPr>
      <w:r>
        <w:rPr>
          <w:rFonts w:ascii="Consolas"/>
          <w:b w:val="false"/>
          <w:i w:val="false"/>
          <w:color w:val="000000"/>
          <w:sz w:val="20"/>
        </w:rPr>
        <w:t>Көрсетілетін қызметті алушының Т.А.Ә. (бар болғанда), ЖСН ___________</w:t>
      </w:r>
      <w:r>
        <w:br/>
      </w:r>
      <w:r>
        <w:rPr>
          <w:rFonts w:ascii="Consolas"/>
          <w:b w:val="false"/>
          <w:i w:val="false"/>
          <w:color w:val="000000"/>
          <w:sz w:val="20"/>
        </w:rPr>
        <w:t>
Көрсетілетін қызметті алушының туған күні ___________________________</w:t>
      </w:r>
      <w:r>
        <w:br/>
      </w:r>
      <w:r>
        <w:rPr>
          <w:rFonts w:ascii="Consolas"/>
          <w:b w:val="false"/>
          <w:i w:val="false"/>
          <w:color w:val="000000"/>
          <w:sz w:val="20"/>
        </w:rPr>
        <w:t>
Баланы (балаларды) патронаттық тәрбиеге беру туралы шарт жасау үшін</w:t>
      </w:r>
      <w:r>
        <w:br/>
      </w:r>
      <w:r>
        <w:rPr>
          <w:rFonts w:ascii="Consolas"/>
          <w:b w:val="false"/>
          <w:i w:val="false"/>
          <w:color w:val="000000"/>
          <w:sz w:val="20"/>
        </w:rPr>
        <w:t>
______________________________________ мекен жайы бойынша орналасқан</w:t>
      </w:r>
      <w:r>
        <w:br/>
      </w:r>
      <w:r>
        <w:rPr>
          <w:rFonts w:ascii="Consolas"/>
          <w:b w:val="false"/>
          <w:i w:val="false"/>
          <w:color w:val="000000"/>
          <w:sz w:val="20"/>
        </w:rPr>
        <w:t>
(Астана және Алматы қалаларының, аудандардың және облыстық маңызы бар</w:t>
      </w:r>
      <w:r>
        <w:br/>
      </w:r>
      <w:r>
        <w:rPr>
          <w:rFonts w:ascii="Consolas"/>
          <w:b w:val="false"/>
          <w:i w:val="false"/>
          <w:color w:val="000000"/>
          <w:sz w:val="20"/>
        </w:rPr>
        <w:t>
қалалардың жергілікті атқарушы органдарының мекен-жайы)</w:t>
      </w:r>
      <w:r>
        <w:br/>
      </w:r>
      <w:r>
        <w:rPr>
          <w:rFonts w:ascii="Consolas"/>
          <w:b w:val="false"/>
          <w:i w:val="false"/>
          <w:color w:val="000000"/>
          <w:sz w:val="20"/>
        </w:rPr>
        <w:t>
_______________________________ (Астана және Алматы қалаларының,</w:t>
      </w:r>
      <w:r>
        <w:br/>
      </w:r>
      <w:r>
        <w:rPr>
          <w:rFonts w:ascii="Consolas"/>
          <w:b w:val="false"/>
          <w:i w:val="false"/>
          <w:color w:val="000000"/>
          <w:sz w:val="20"/>
        </w:rPr>
        <w:t>
аудандардың және облыстық маңызы бар қалалардың жергілікті атқарушы</w:t>
      </w:r>
      <w:r>
        <w:br/>
      </w:r>
      <w:r>
        <w:rPr>
          <w:rFonts w:ascii="Consolas"/>
          <w:b w:val="false"/>
          <w:i w:val="false"/>
          <w:color w:val="000000"/>
          <w:sz w:val="20"/>
        </w:rPr>
        <w:t xml:space="preserve">
органдары) хабарласу қажет. </w:t>
      </w:r>
    </w:p>
    <w:p>
      <w:pPr>
        <w:spacing w:after="0"/>
        <w:ind w:left="0"/>
        <w:jc w:val="left"/>
      </w:pPr>
      <w:r>
        <w:rPr>
          <w:rFonts w:ascii="Consolas"/>
          <w:b w:val="false"/>
          <w:i w:val="false"/>
          <w:color w:val="000000"/>
          <w:sz w:val="20"/>
        </w:rPr>
        <w:t xml:space="preserve">      Хабарлама жауапты тұлғаның ЭЦҚ расталған </w:t>
      </w:r>
      <w:r>
        <w:br/>
      </w:r>
      <w:r>
        <w:rPr>
          <w:rFonts w:ascii="Consolas"/>
          <w:b w:val="false"/>
          <w:i w:val="false"/>
          <w:color w:val="000000"/>
          <w:sz w:val="20"/>
        </w:rPr>
        <w:t>
      __________________________________________________</w:t>
      </w:r>
      <w:r>
        <w:br/>
      </w:r>
      <w:r>
        <w:rPr>
          <w:rFonts w:ascii="Consolas"/>
          <w:b w:val="false"/>
          <w:i w:val="false"/>
          <w:color w:val="000000"/>
          <w:sz w:val="20"/>
        </w:rPr>
        <w:t>
      (жауапты тұлғаның Т.А.Ә. (бар болғанда), лауазымы)</w:t>
      </w:r>
    </w:p>
    <w:bookmarkStart w:name="z549" w:id="129"/>
    <w:p>
      <w:pPr>
        <w:spacing w:after="0"/>
        <w:ind w:left="0"/>
        <w:jc w:val="right"/>
      </w:pPr>
      <w:r>
        <w:rPr>
          <w:rFonts w:ascii="Consolas"/>
          <w:b w:val="false"/>
          <w:i w:val="false"/>
          <w:color w:val="000000"/>
          <w:sz w:val="20"/>
        </w:rPr>
        <w:t xml:space="preserve">
«Баланы (балаларды) патронаттық </w:t>
      </w:r>
      <w:r>
        <w:br/>
      </w:r>
      <w:r>
        <w:rPr>
          <w:rFonts w:ascii="Consolas"/>
          <w:b w:val="false"/>
          <w:i w:val="false"/>
          <w:color w:val="000000"/>
          <w:sz w:val="20"/>
        </w:rPr>
        <w:t xml:space="preserve">
тәрбиелеуге беру» мемлекеттік  </w:t>
      </w:r>
      <w:r>
        <w:br/>
      </w:r>
      <w:r>
        <w:rPr>
          <w:rFonts w:ascii="Consolas"/>
          <w:b w:val="false"/>
          <w:i w:val="false"/>
          <w:color w:val="000000"/>
          <w:sz w:val="20"/>
        </w:rPr>
        <w:t>
көрсетілетін қызмет стандартына</w:t>
      </w:r>
      <w:r>
        <w:br/>
      </w:r>
      <w:r>
        <w:rPr>
          <w:rFonts w:ascii="Consolas"/>
          <w:b w:val="false"/>
          <w:i w:val="false"/>
          <w:color w:val="000000"/>
          <w:sz w:val="20"/>
        </w:rPr>
        <w:t xml:space="preserve">
2-қосымша          </w:t>
      </w:r>
    </w:p>
    <w:bookmarkEnd w:id="129"/>
    <w:p>
      <w:pPr>
        <w:spacing w:after="0"/>
        <w:ind w:left="0"/>
        <w:jc w:val="right"/>
      </w:pPr>
      <w:r>
        <w:rPr>
          <w:rFonts w:ascii="Consolas"/>
          <w:b w:val="false"/>
          <w:i w:val="false"/>
          <w:color w:val="000000"/>
          <w:sz w:val="20"/>
        </w:rPr>
        <w:t>Нысан</w:t>
      </w:r>
    </w:p>
    <w:bookmarkStart w:name="z550" w:id="130"/>
    <w:p>
      <w:pPr>
        <w:spacing w:after="0"/>
        <w:ind w:left="0"/>
        <w:jc w:val="left"/>
      </w:pPr>
      <w:r>
        <w:rPr>
          <w:rFonts w:ascii="Consolas"/>
          <w:b/>
          <w:i w:val="false"/>
          <w:color w:val="000000"/>
        </w:rPr>
        <w:t xml:space="preserve"> 
Патронаттық тәрбиеші болуға тілек білдірген азаматтардың тұрғын</w:t>
      </w:r>
      <w:r>
        <w:br/>
      </w:r>
      <w:r>
        <w:rPr>
          <w:rFonts w:ascii="Consolas"/>
          <w:b/>
          <w:i w:val="false"/>
          <w:color w:val="000000"/>
        </w:rPr>
        <w:t>
үй-тұрмыстық жағдайларын тексеріп-қарау</w:t>
      </w:r>
      <w:r>
        <w:br/>
      </w:r>
      <w:r>
        <w:rPr>
          <w:rFonts w:ascii="Consolas"/>
          <w:b/>
          <w:i w:val="false"/>
          <w:color w:val="000000"/>
        </w:rPr>
        <w:t>
АКТІСІ</w:t>
      </w:r>
    </w:p>
    <w:bookmarkEnd w:id="130"/>
    <w:p>
      <w:pPr>
        <w:spacing w:after="0"/>
        <w:ind w:left="0"/>
        <w:jc w:val="left"/>
      </w:pPr>
      <w:r>
        <w:rPr>
          <w:rFonts w:ascii="Consolas"/>
          <w:b w:val="false"/>
          <w:i w:val="false"/>
          <w:color w:val="000000"/>
          <w:sz w:val="20"/>
        </w:rPr>
        <w:t>Тексеріп-қарау жүргізілген күн ______________________________________</w:t>
      </w:r>
      <w:r>
        <w:br/>
      </w:r>
      <w:r>
        <w:rPr>
          <w:rFonts w:ascii="Consolas"/>
          <w:b w:val="false"/>
          <w:i w:val="false"/>
          <w:color w:val="000000"/>
          <w:sz w:val="20"/>
        </w:rPr>
        <w:t>
Тексеріп-қарауды жүргізген __________________________________________</w:t>
      </w:r>
      <w:r>
        <w:br/>
      </w:r>
      <w:r>
        <w:rPr>
          <w:rFonts w:ascii="Consolas"/>
          <w:b w:val="false"/>
          <w:i w:val="false"/>
          <w:color w:val="000000"/>
          <w:sz w:val="20"/>
        </w:rPr>
        <w:t>
                             (тексеріп-қарауды жүргізген адамдардың</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тегі, аты, әкесінің аты (бар болғанда), лауазымы, жұмыс орны)</w:t>
      </w:r>
      <w:r>
        <w:br/>
      </w:r>
      <w:r>
        <w:rPr>
          <w:rFonts w:ascii="Consolas"/>
          <w:b w:val="false"/>
          <w:i w:val="false"/>
          <w:color w:val="000000"/>
          <w:sz w:val="20"/>
        </w:rPr>
        <w:t>
Қорғаншылық немесе қамқоршылық жөніндегі функцияларды жүзеге асыратын</w:t>
      </w:r>
      <w:r>
        <w:br/>
      </w:r>
      <w:r>
        <w:rPr>
          <w:rFonts w:ascii="Consolas"/>
          <w:b w:val="false"/>
          <w:i w:val="false"/>
          <w:color w:val="000000"/>
          <w:sz w:val="20"/>
        </w:rPr>
        <w:t>
органның мекенжайы және телефоны: 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Тексеріп-қарау мақсаты ______________________________________________</w:t>
      </w:r>
      <w:r>
        <w:br/>
      </w:r>
      <w:r>
        <w:rPr>
          <w:rFonts w:ascii="Consolas"/>
          <w:b w:val="false"/>
          <w:i w:val="false"/>
          <w:color w:val="000000"/>
          <w:sz w:val="20"/>
        </w:rPr>
        <w:t>
                                     (патронат тәрбиеші)</w:t>
      </w:r>
      <w:r>
        <w:br/>
      </w:r>
      <w:r>
        <w:rPr>
          <w:rFonts w:ascii="Consolas"/>
          <w:b w:val="false"/>
          <w:i w:val="false"/>
          <w:color w:val="000000"/>
          <w:sz w:val="20"/>
        </w:rPr>
        <w:t>
       1. Патронат тәрбиеші болуға тілек білдірген азаматтардың</w:t>
      </w:r>
      <w:r>
        <w:br/>
      </w:r>
      <w:r>
        <w:rPr>
          <w:rFonts w:ascii="Consolas"/>
          <w:b w:val="false"/>
          <w:i w:val="false"/>
          <w:color w:val="000000"/>
          <w:sz w:val="20"/>
        </w:rPr>
        <w:t>
                       жалпы мінездемесі</w:t>
      </w:r>
      <w:r>
        <w:br/>
      </w:r>
      <w:r>
        <w:rPr>
          <w:rFonts w:ascii="Consolas"/>
          <w:b w:val="false"/>
          <w:i w:val="false"/>
          <w:color w:val="000000"/>
          <w:sz w:val="20"/>
        </w:rPr>
        <w:t>
Тегі _____________________________ Аты ______________________________</w:t>
      </w:r>
      <w:r>
        <w:br/>
      </w:r>
      <w:r>
        <w:rPr>
          <w:rFonts w:ascii="Consolas"/>
          <w:b w:val="false"/>
          <w:i w:val="false"/>
          <w:color w:val="000000"/>
          <w:sz w:val="20"/>
        </w:rPr>
        <w:t>
Әкесінің аты (бар болғанда)_____________ туған күні _________________</w:t>
      </w:r>
      <w:r>
        <w:br/>
      </w:r>
      <w:r>
        <w:rPr>
          <w:rFonts w:ascii="Consolas"/>
          <w:b w:val="false"/>
          <w:i w:val="false"/>
          <w:color w:val="000000"/>
          <w:sz w:val="20"/>
        </w:rPr>
        <w:t>
жұмыс орны ________________________ лауазымы ________________________</w:t>
      </w:r>
      <w:r>
        <w:br/>
      </w:r>
      <w:r>
        <w:rPr>
          <w:rFonts w:ascii="Consolas"/>
          <w:b w:val="false"/>
          <w:i w:val="false"/>
          <w:color w:val="000000"/>
          <w:sz w:val="20"/>
        </w:rPr>
        <w:t>
білімі ____________________________ азаматтығы ______________________</w:t>
      </w:r>
      <w:r>
        <w:br/>
      </w:r>
      <w:r>
        <w:rPr>
          <w:rFonts w:ascii="Consolas"/>
          <w:b w:val="false"/>
          <w:i w:val="false"/>
          <w:color w:val="000000"/>
          <w:sz w:val="20"/>
        </w:rPr>
        <w:t>
Тегі ______________________________ Аты _____________________________</w:t>
      </w:r>
      <w:r>
        <w:br/>
      </w:r>
      <w:r>
        <w:rPr>
          <w:rFonts w:ascii="Consolas"/>
          <w:b w:val="false"/>
          <w:i w:val="false"/>
          <w:color w:val="000000"/>
          <w:sz w:val="20"/>
        </w:rPr>
        <w:t>
Әкесінің аты (бар болғанда)_____________ туған күні _________________</w:t>
      </w:r>
      <w:r>
        <w:br/>
      </w:r>
      <w:r>
        <w:rPr>
          <w:rFonts w:ascii="Consolas"/>
          <w:b w:val="false"/>
          <w:i w:val="false"/>
          <w:color w:val="000000"/>
          <w:sz w:val="20"/>
        </w:rPr>
        <w:t>
жұмыс орны ________________________ лауазымы ________________________</w:t>
      </w:r>
      <w:r>
        <w:br/>
      </w:r>
      <w:r>
        <w:rPr>
          <w:rFonts w:ascii="Consolas"/>
          <w:b w:val="false"/>
          <w:i w:val="false"/>
          <w:color w:val="000000"/>
          <w:sz w:val="20"/>
        </w:rPr>
        <w:t>
білімі ____________________________ азаматтығы ______________________</w:t>
      </w:r>
      <w:r>
        <w:br/>
      </w:r>
      <w:r>
        <w:rPr>
          <w:rFonts w:ascii="Consolas"/>
          <w:b w:val="false"/>
          <w:i w:val="false"/>
          <w:color w:val="000000"/>
          <w:sz w:val="20"/>
        </w:rPr>
        <w:t>
Тұрғылықты жері _____________________________________________________</w:t>
      </w:r>
      <w:r>
        <w:br/>
      </w:r>
      <w:r>
        <w:rPr>
          <w:rFonts w:ascii="Consolas"/>
          <w:b w:val="false"/>
          <w:i w:val="false"/>
          <w:color w:val="000000"/>
          <w:sz w:val="20"/>
        </w:rPr>
        <w:t>
Некеде ________________________________ _____________________________</w:t>
      </w:r>
      <w:r>
        <w:br/>
      </w:r>
      <w:r>
        <w:rPr>
          <w:rFonts w:ascii="Consolas"/>
          <w:b w:val="false"/>
          <w:i w:val="false"/>
          <w:color w:val="000000"/>
          <w:sz w:val="20"/>
        </w:rPr>
        <w:t>
            (тұрады, тұрмайды)               (неке тіркелген күн)</w:t>
      </w:r>
      <w:r>
        <w:br/>
      </w:r>
      <w:r>
        <w:rPr>
          <w:rFonts w:ascii="Consolas"/>
          <w:b w:val="false"/>
          <w:i w:val="false"/>
          <w:color w:val="000000"/>
          <w:sz w:val="20"/>
        </w:rPr>
        <w:t>
Күйеуінің бұдан бұрынғы некелері _________, ______________ аралығында</w:t>
      </w:r>
      <w:r>
        <w:br/>
      </w:r>
      <w:r>
        <w:rPr>
          <w:rFonts w:ascii="Consolas"/>
          <w:b w:val="false"/>
          <w:i w:val="false"/>
          <w:color w:val="000000"/>
          <w:sz w:val="20"/>
        </w:rPr>
        <w:t>
                                 (иә, жоқ)</w:t>
      </w:r>
      <w:r>
        <w:br/>
      </w:r>
      <w:r>
        <w:rPr>
          <w:rFonts w:ascii="Consolas"/>
          <w:b w:val="false"/>
          <w:i w:val="false"/>
          <w:color w:val="000000"/>
          <w:sz w:val="20"/>
        </w:rPr>
        <w:t>
Әйелінің бұдан бұрынғы некелері _________, _______________ аралығында</w:t>
      </w:r>
      <w:r>
        <w:br/>
      </w:r>
      <w:r>
        <w:rPr>
          <w:rFonts w:ascii="Consolas"/>
          <w:b w:val="false"/>
          <w:i w:val="false"/>
          <w:color w:val="000000"/>
          <w:sz w:val="20"/>
        </w:rPr>
        <w:t>
                                (иә, жоқ)</w:t>
      </w:r>
      <w:r>
        <w:br/>
      </w:r>
      <w:r>
        <w:rPr>
          <w:rFonts w:ascii="Consolas"/>
          <w:b w:val="false"/>
          <w:i w:val="false"/>
          <w:color w:val="000000"/>
          <w:sz w:val="20"/>
        </w:rPr>
        <w:t>
Балалары ____________________________________________________________</w:t>
      </w:r>
      <w:r>
        <w:br/>
      </w:r>
      <w:r>
        <w:rPr>
          <w:rFonts w:ascii="Consolas"/>
          <w:b w:val="false"/>
          <w:i w:val="false"/>
          <w:color w:val="000000"/>
          <w:sz w:val="20"/>
        </w:rPr>
        <w:t>
                               (бар, жоқ)</w:t>
      </w:r>
      <w:r>
        <w:br/>
      </w:r>
      <w:r>
        <w:rPr>
          <w:rFonts w:ascii="Consolas"/>
          <w:b w:val="false"/>
          <w:i w:val="false"/>
          <w:color w:val="000000"/>
          <w:sz w:val="20"/>
        </w:rPr>
        <w:t>
 </w:t>
      </w:r>
      <w:r>
        <w:br/>
      </w:r>
      <w:r>
        <w:rPr>
          <w:rFonts w:ascii="Consolas"/>
          <w:b w:val="false"/>
          <w:i w:val="false"/>
          <w:color w:val="000000"/>
          <w:sz w:val="20"/>
        </w:rPr>
        <w:t>
      Балалары туралы мәліметтер:</w:t>
      </w:r>
      <w:r>
        <w:br/>
      </w:r>
      <w:r>
        <w:rPr>
          <w:rFonts w:ascii="Consolas"/>
          <w:b w:val="false"/>
          <w:i w:val="false"/>
          <w:color w:val="000000"/>
          <w:sz w:val="20"/>
        </w:rPr>
        <w:t>
 </w:t>
      </w:r>
      <w:r>
        <w:br/>
      </w:r>
      <w:r>
        <w:rPr>
          <w:rFonts w:ascii="Consolas"/>
          <w:b w:val="false"/>
          <w:i w:val="false"/>
          <w:color w:val="000000"/>
          <w:sz w:val="20"/>
        </w:rPr>
        <w:t>
1) Тегі ____________________________ Аты ____________________________</w:t>
      </w:r>
      <w:r>
        <w:br/>
      </w:r>
      <w:r>
        <w:rPr>
          <w:rFonts w:ascii="Consolas"/>
          <w:b w:val="false"/>
          <w:i w:val="false"/>
          <w:color w:val="000000"/>
          <w:sz w:val="20"/>
        </w:rPr>
        <w:t>
Әкесінің аты (бар болғанда)_______________ туған күні _______________</w:t>
      </w:r>
      <w:r>
        <w:br/>
      </w:r>
      <w:r>
        <w:rPr>
          <w:rFonts w:ascii="Consolas"/>
          <w:b w:val="false"/>
          <w:i w:val="false"/>
          <w:color w:val="000000"/>
          <w:sz w:val="20"/>
        </w:rPr>
        <w:t>
Құқықтық қатынастары (күйеуімен және әйелімен жеке)</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(туған, асырап алынған, қамқорлыққа алынған)</w:t>
      </w:r>
      <w:r>
        <w:br/>
      </w:r>
      <w:r>
        <w:rPr>
          <w:rFonts w:ascii="Consolas"/>
          <w:b w:val="false"/>
          <w:i w:val="false"/>
          <w:color w:val="000000"/>
          <w:sz w:val="20"/>
        </w:rPr>
        <w:t>
Тұрғылықты жері _____________________________________________________</w:t>
      </w:r>
      <w:r>
        <w:br/>
      </w:r>
      <w:r>
        <w:rPr>
          <w:rFonts w:ascii="Consolas"/>
          <w:b w:val="false"/>
          <w:i w:val="false"/>
          <w:color w:val="000000"/>
          <w:sz w:val="20"/>
        </w:rPr>
        <w:t>
2) Тегі ____________________________ Аты ____________________________</w:t>
      </w:r>
      <w:r>
        <w:br/>
      </w:r>
      <w:r>
        <w:rPr>
          <w:rFonts w:ascii="Consolas"/>
          <w:b w:val="false"/>
          <w:i w:val="false"/>
          <w:color w:val="000000"/>
          <w:sz w:val="20"/>
        </w:rPr>
        <w:t>
Әкесінің аты (бар болғанда)_______________ туған күні _______________</w:t>
      </w:r>
      <w:r>
        <w:br/>
      </w:r>
      <w:r>
        <w:rPr>
          <w:rFonts w:ascii="Consolas"/>
          <w:b w:val="false"/>
          <w:i w:val="false"/>
          <w:color w:val="000000"/>
          <w:sz w:val="20"/>
        </w:rPr>
        <w:t>
Құқықтық қатынастары (күйеуімен және әйелімен жеке)</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(туған, асырап алынған, қамқорлыққа алынған)</w:t>
      </w:r>
      <w:r>
        <w:br/>
      </w:r>
      <w:r>
        <w:rPr>
          <w:rFonts w:ascii="Consolas"/>
          <w:b w:val="false"/>
          <w:i w:val="false"/>
          <w:color w:val="000000"/>
          <w:sz w:val="20"/>
        </w:rPr>
        <w:t>
Тұрғылықты жері _____________________________________________________</w:t>
      </w:r>
      <w:r>
        <w:br/>
      </w:r>
      <w:r>
        <w:rPr>
          <w:rFonts w:ascii="Consolas"/>
          <w:b w:val="false"/>
          <w:i w:val="false"/>
          <w:color w:val="000000"/>
          <w:sz w:val="20"/>
        </w:rPr>
        <w:t>
3) Тегі ____________________________ Аты ____________________________</w:t>
      </w:r>
      <w:r>
        <w:br/>
      </w:r>
      <w:r>
        <w:rPr>
          <w:rFonts w:ascii="Consolas"/>
          <w:b w:val="false"/>
          <w:i w:val="false"/>
          <w:color w:val="000000"/>
          <w:sz w:val="20"/>
        </w:rPr>
        <w:t>
Әкесінің аты (бар болғанда)________________ туған күні ______________</w:t>
      </w:r>
      <w:r>
        <w:br/>
      </w:r>
      <w:r>
        <w:rPr>
          <w:rFonts w:ascii="Consolas"/>
          <w:b w:val="false"/>
          <w:i w:val="false"/>
          <w:color w:val="000000"/>
          <w:sz w:val="20"/>
        </w:rPr>
        <w:t>
Құқықтық қатынастары (күйеуімен және әйелімен жеке)</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(туған, асырап алынған, қамқорлыққа алынған)</w:t>
      </w:r>
      <w:r>
        <w:br/>
      </w:r>
      <w:r>
        <w:rPr>
          <w:rFonts w:ascii="Consolas"/>
          <w:b w:val="false"/>
          <w:i w:val="false"/>
          <w:color w:val="000000"/>
          <w:sz w:val="20"/>
        </w:rPr>
        <w:t>
Тұрғылықты жері _____________________________________________________</w:t>
      </w:r>
      <w:r>
        <w:br/>
      </w:r>
      <w:r>
        <w:rPr>
          <w:rFonts w:ascii="Consolas"/>
          <w:b w:val="false"/>
          <w:i w:val="false"/>
          <w:color w:val="000000"/>
          <w:sz w:val="20"/>
        </w:rPr>
        <w:t>
      2. Патронат тәрбиеші болуға тілек білдірген азаматтардың тұрғын</w:t>
      </w:r>
      <w:r>
        <w:br/>
      </w:r>
      <w:r>
        <w:rPr>
          <w:rFonts w:ascii="Consolas"/>
          <w:b w:val="false"/>
          <w:i w:val="false"/>
          <w:color w:val="000000"/>
          <w:sz w:val="20"/>
        </w:rPr>
        <w:t>
үй-тұрмыстық жағдайларының сипаттамасы</w:t>
      </w:r>
      <w:r>
        <w:br/>
      </w:r>
      <w:r>
        <w:rPr>
          <w:rFonts w:ascii="Consolas"/>
          <w:b w:val="false"/>
          <w:i w:val="false"/>
          <w:color w:val="000000"/>
          <w:sz w:val="20"/>
        </w:rPr>
        <w:t>
Жалпы ауданы ______ (шаршы м.) тұрғылықты ауданы _________ (шаршы м.)</w:t>
      </w:r>
      <w:r>
        <w:br/>
      </w:r>
      <w:r>
        <w:rPr>
          <w:rFonts w:ascii="Consolas"/>
          <w:b w:val="false"/>
          <w:i w:val="false"/>
          <w:color w:val="000000"/>
          <w:sz w:val="20"/>
        </w:rPr>
        <w:t>
Тұрғын бөлмелердің саны _____________________________________________</w:t>
      </w:r>
      <w:r>
        <w:br/>
      </w:r>
      <w:r>
        <w:rPr>
          <w:rFonts w:ascii="Consolas"/>
          <w:b w:val="false"/>
          <w:i w:val="false"/>
          <w:color w:val="000000"/>
          <w:sz w:val="20"/>
        </w:rPr>
        <w:t>
Тіркелгендер ________________________________________________________</w:t>
      </w:r>
      <w:r>
        <w:br/>
      </w:r>
      <w:r>
        <w:rPr>
          <w:rFonts w:ascii="Consolas"/>
          <w:b w:val="false"/>
          <w:i w:val="false"/>
          <w:color w:val="000000"/>
          <w:sz w:val="20"/>
        </w:rPr>
        <w:t>
                               (тұрақты, уақытша)</w:t>
      </w:r>
      <w:r>
        <w:br/>
      </w:r>
      <w:r>
        <w:rPr>
          <w:rFonts w:ascii="Consolas"/>
          <w:b w:val="false"/>
          <w:i w:val="false"/>
          <w:color w:val="000000"/>
          <w:sz w:val="20"/>
        </w:rPr>
        <w:t>
___________________________________________________ құқығымен тұрады</w:t>
      </w:r>
      <w:r>
        <w:br/>
      </w:r>
      <w:r>
        <w:rPr>
          <w:rFonts w:ascii="Consolas"/>
          <w:b w:val="false"/>
          <w:i w:val="false"/>
          <w:color w:val="000000"/>
          <w:sz w:val="20"/>
        </w:rPr>
        <w:t>
      (меншік иесі, жалдаушы, қосымша жалдаушы)</w:t>
      </w:r>
      <w:r>
        <w:br/>
      </w:r>
      <w:r>
        <w:rPr>
          <w:rFonts w:ascii="Consolas"/>
          <w:b w:val="false"/>
          <w:i w:val="false"/>
          <w:color w:val="000000"/>
          <w:sz w:val="20"/>
        </w:rPr>
        <w:t>
Үйдің, пәтердің тиесілілігі _________________________________________</w:t>
      </w:r>
      <w:r>
        <w:br/>
      </w:r>
      <w:r>
        <w:rPr>
          <w:rFonts w:ascii="Consolas"/>
          <w:b w:val="false"/>
          <w:i w:val="false"/>
          <w:color w:val="000000"/>
          <w:sz w:val="20"/>
        </w:rPr>
        <w:t>
                             (мемлекеттік, жекеменшік)</w:t>
      </w:r>
      <w:r>
        <w:br/>
      </w:r>
      <w:r>
        <w:rPr>
          <w:rFonts w:ascii="Consolas"/>
          <w:b w:val="false"/>
          <w:i w:val="false"/>
          <w:color w:val="000000"/>
          <w:sz w:val="20"/>
        </w:rPr>
        <w:t>
Тұрғын үйдің жайлылығы ______________________________________________</w:t>
      </w:r>
      <w:r>
        <w:br/>
      </w:r>
      <w:r>
        <w:rPr>
          <w:rFonts w:ascii="Consolas"/>
          <w:b w:val="false"/>
          <w:i w:val="false"/>
          <w:color w:val="000000"/>
          <w:sz w:val="20"/>
        </w:rPr>
        <w:t>
                (абаттандырылған, абаттандырылмаған, ішінара жайлы)</w:t>
      </w:r>
      <w:r>
        <w:br/>
      </w:r>
      <w:r>
        <w:rPr>
          <w:rFonts w:ascii="Consolas"/>
          <w:b w:val="false"/>
          <w:i w:val="false"/>
          <w:color w:val="000000"/>
          <w:sz w:val="20"/>
        </w:rPr>
        <w:t>
Санитариялық-гигиеналық жай-күйі ____________________________________</w:t>
      </w:r>
      <w:r>
        <w:br/>
      </w:r>
      <w:r>
        <w:rPr>
          <w:rFonts w:ascii="Consolas"/>
          <w:b w:val="false"/>
          <w:i w:val="false"/>
          <w:color w:val="000000"/>
          <w:sz w:val="20"/>
        </w:rPr>
        <w:t>
                         (жақсы, қанағаттанарлық, қанағаттанарлықсыз)</w:t>
      </w:r>
      <w:r>
        <w:br/>
      </w:r>
      <w:r>
        <w:rPr>
          <w:rFonts w:ascii="Consolas"/>
          <w:b w:val="false"/>
          <w:i w:val="false"/>
          <w:color w:val="000000"/>
          <w:sz w:val="20"/>
        </w:rPr>
        <w:t>
Тұрғын үй туралы қосымша мәліметтер 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Отбасының бірге тұратын басқа мүшелері:</w:t>
      </w:r>
      <w:r>
        <w:br/>
      </w:r>
      <w:r>
        <w:rPr>
          <w:rFonts w:ascii="Consolas"/>
          <w:b w:val="false"/>
          <w:i w:val="false"/>
          <w:color w:val="000000"/>
          <w:sz w:val="20"/>
        </w:rPr>
        <w:t>
      Тегі, аты, әкесінің аты (бар болғанда)</w:t>
      </w:r>
      <w:r>
        <w:br/>
      </w:r>
      <w:r>
        <w:rPr>
          <w:rFonts w:ascii="Consolas"/>
          <w:b w:val="false"/>
          <w:i w:val="false"/>
          <w:color w:val="000000"/>
          <w:sz w:val="20"/>
        </w:rPr>
        <w:t>
      Туған күні</w:t>
      </w:r>
      <w:r>
        <w:br/>
      </w:r>
      <w:r>
        <w:rPr>
          <w:rFonts w:ascii="Consolas"/>
          <w:b w:val="false"/>
          <w:i w:val="false"/>
          <w:color w:val="000000"/>
          <w:sz w:val="20"/>
        </w:rPr>
        <w:t>
      Туыстық қатынастары</w:t>
      </w:r>
      <w:r>
        <w:br/>
      </w:r>
      <w:r>
        <w:rPr>
          <w:rFonts w:ascii="Consolas"/>
          <w:b w:val="false"/>
          <w:i w:val="false"/>
          <w:color w:val="000000"/>
          <w:sz w:val="20"/>
        </w:rPr>
        <w:t xml:space="preserve">
      Жылдық табыс </w:t>
      </w:r>
      <w:r>
        <w:br/>
      </w:r>
      <w:r>
        <w:rPr>
          <w:rFonts w:ascii="Consolas"/>
          <w:b w:val="false"/>
          <w:i w:val="false"/>
          <w:color w:val="000000"/>
          <w:sz w:val="20"/>
        </w:rPr>
        <w:t>
      3. Биографиялық деректер (балалық шақтағы және жасөспірім</w:t>
      </w:r>
      <w:r>
        <w:br/>
      </w:r>
      <w:r>
        <w:rPr>
          <w:rFonts w:ascii="Consolas"/>
          <w:b w:val="false"/>
          <w:i w:val="false"/>
          <w:color w:val="000000"/>
          <w:sz w:val="20"/>
        </w:rPr>
        <w:t>
кезеңдегі отбасы ахуалы, ата-анасымен, аға-інілерімен,</w:t>
      </w:r>
      <w:r>
        <w:br/>
      </w:r>
      <w:r>
        <w:rPr>
          <w:rFonts w:ascii="Consolas"/>
          <w:b w:val="false"/>
          <w:i w:val="false"/>
          <w:color w:val="000000"/>
          <w:sz w:val="20"/>
        </w:rPr>
        <w:t>
апа-сіңлі-қарындастарымен, басқа туыстарымен қарым-қатынасы):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4. Отбасы ішіндегі өзара қарым-қатынастар (отбасының бұрынғы</w:t>
      </w:r>
      <w:r>
        <w:br/>
      </w:r>
      <w:r>
        <w:rPr>
          <w:rFonts w:ascii="Consolas"/>
          <w:b w:val="false"/>
          <w:i w:val="false"/>
          <w:color w:val="000000"/>
          <w:sz w:val="20"/>
        </w:rPr>
        <w:t>
ерлі-зайыптылық өмірінің сипаттамасы және қазіргі уақыттағы ахуалы,</w:t>
      </w:r>
      <w:r>
        <w:br/>
      </w:r>
      <w:r>
        <w:rPr>
          <w:rFonts w:ascii="Consolas"/>
          <w:b w:val="false"/>
          <w:i w:val="false"/>
          <w:color w:val="000000"/>
          <w:sz w:val="20"/>
        </w:rPr>
        <w:t>
бала асырап алушылардың жеке қасиеттері, қызығушылығы, бос уақытын</w:t>
      </w:r>
      <w:r>
        <w:br/>
      </w:r>
      <w:r>
        <w:rPr>
          <w:rFonts w:ascii="Consolas"/>
          <w:b w:val="false"/>
          <w:i w:val="false"/>
          <w:color w:val="000000"/>
          <w:sz w:val="20"/>
        </w:rPr>
        <w:t>
өткізуі, дүниетанымы, дінге, тәрбиелеуге көзқарасы, балалармен</w:t>
      </w:r>
      <w:r>
        <w:br/>
      </w:r>
      <w:r>
        <w:rPr>
          <w:rFonts w:ascii="Consolas"/>
          <w:b w:val="false"/>
          <w:i w:val="false"/>
          <w:color w:val="000000"/>
          <w:sz w:val="20"/>
        </w:rPr>
        <w:t>
қарым-қатынас тәжірибесінің бар-жоғы, жақын туыстарының патронаттық</w:t>
      </w:r>
      <w:r>
        <w:br/>
      </w:r>
      <w:r>
        <w:rPr>
          <w:rFonts w:ascii="Consolas"/>
          <w:b w:val="false"/>
          <w:i w:val="false"/>
          <w:color w:val="000000"/>
          <w:sz w:val="20"/>
        </w:rPr>
        <w:t>
тәрбиеге алуға көзқарасы) ___________________________________________</w:t>
      </w:r>
      <w:r>
        <w:br/>
      </w:r>
      <w:r>
        <w:rPr>
          <w:rFonts w:ascii="Consolas"/>
          <w:b w:val="false"/>
          <w:i w:val="false"/>
          <w:color w:val="000000"/>
          <w:sz w:val="20"/>
        </w:rPr>
        <w:t>
      5. Патронаттық тәрбиеге алу себебі: 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6. Денсаулық жағдайы (патронат тәрбиеші болуға тілек білдірген</w:t>
      </w:r>
      <w:r>
        <w:br/>
      </w:r>
      <w:r>
        <w:rPr>
          <w:rFonts w:ascii="Consolas"/>
          <w:b w:val="false"/>
          <w:i w:val="false"/>
          <w:color w:val="000000"/>
          <w:sz w:val="20"/>
        </w:rPr>
        <w:t>
азаматтар денсаулығының жағдайы туралы дәрігерлік қорытындыға сәйкес)</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7. Патронат тәрбиеші болуға тілек білдірген азаматтар</w:t>
      </w:r>
      <w:r>
        <w:br/>
      </w:r>
      <w:r>
        <w:rPr>
          <w:rFonts w:ascii="Consolas"/>
          <w:b w:val="false"/>
          <w:i w:val="false"/>
          <w:color w:val="000000"/>
          <w:sz w:val="20"/>
        </w:rPr>
        <w:t>
      Сот әрекетке қабілетсіз немесе әрекет қабілеті шектеулі деп танымаған.</w:t>
      </w:r>
      <w:r>
        <w:br/>
      </w:r>
      <w:r>
        <w:rPr>
          <w:rFonts w:ascii="Consolas"/>
          <w:b w:val="false"/>
          <w:i w:val="false"/>
          <w:color w:val="000000"/>
          <w:sz w:val="20"/>
        </w:rPr>
        <w:t>
      Сот ата-ана құқығынан айырмаған және оны шектемеген.</w:t>
      </w:r>
      <w:r>
        <w:br/>
      </w:r>
      <w:r>
        <w:rPr>
          <w:rFonts w:ascii="Consolas"/>
          <w:b w:val="false"/>
          <w:i w:val="false"/>
          <w:color w:val="000000"/>
          <w:sz w:val="20"/>
        </w:rPr>
        <w:t>
      Өзіне жүктелген міндеттерді тиісінше орындамағаны үшін</w:t>
      </w:r>
      <w:r>
        <w:br/>
      </w:r>
      <w:r>
        <w:rPr>
          <w:rFonts w:ascii="Consolas"/>
          <w:b w:val="false"/>
          <w:i w:val="false"/>
          <w:color w:val="000000"/>
          <w:sz w:val="20"/>
        </w:rPr>
        <w:t>
қорғаншылар, қамқоршылар міндеттерінен шеттетілмеген.</w:t>
      </w:r>
      <w:r>
        <w:br/>
      </w:r>
      <w:r>
        <w:rPr>
          <w:rFonts w:ascii="Consolas"/>
          <w:b w:val="false"/>
          <w:i w:val="false"/>
          <w:color w:val="000000"/>
          <w:sz w:val="20"/>
        </w:rPr>
        <w:t>
      Егер сот олардың кінәсінен бала асырап алудың күшін жойса,</w:t>
      </w:r>
      <w:r>
        <w:br/>
      </w:r>
      <w:r>
        <w:rPr>
          <w:rFonts w:ascii="Consolas"/>
          <w:b w:val="false"/>
          <w:i w:val="false"/>
          <w:color w:val="000000"/>
          <w:sz w:val="20"/>
        </w:rPr>
        <w:t>
бұрынғы бала асырап алушылар болып табылмайды.</w:t>
      </w:r>
      <w:r>
        <w:br/>
      </w:r>
      <w:r>
        <w:rPr>
          <w:rFonts w:ascii="Consolas"/>
          <w:b w:val="false"/>
          <w:i w:val="false"/>
          <w:color w:val="000000"/>
          <w:sz w:val="20"/>
        </w:rPr>
        <w:t>
      Денсаулық жағдайы бойынша қамқоршылық немесе қорғаншылық</w:t>
      </w:r>
      <w:r>
        <w:br/>
      </w:r>
      <w:r>
        <w:rPr>
          <w:rFonts w:ascii="Consolas"/>
          <w:b w:val="false"/>
          <w:i w:val="false"/>
          <w:color w:val="000000"/>
          <w:sz w:val="20"/>
        </w:rPr>
        <w:t>
міндеттерін жүзеге асыра алмайды.</w:t>
      </w:r>
    </w:p>
    <w:p>
      <w:pPr>
        <w:spacing w:after="0"/>
        <w:ind w:left="0"/>
        <w:jc w:val="left"/>
      </w:pPr>
      <w:r>
        <w:rPr>
          <w:rFonts w:ascii="Consolas"/>
          <w:b w:val="false"/>
          <w:i w:val="false"/>
          <w:color w:val="000000"/>
          <w:sz w:val="20"/>
        </w:rPr>
        <w:t>      _________________ __________________________________</w:t>
      </w:r>
      <w:r>
        <w:br/>
      </w:r>
      <w:r>
        <w:rPr>
          <w:rFonts w:ascii="Consolas"/>
          <w:b w:val="false"/>
          <w:i w:val="false"/>
          <w:color w:val="000000"/>
          <w:sz w:val="20"/>
        </w:rPr>
        <w:t>
      (қолы) (аты-жөні, тегі (бар болғанда))</w:t>
      </w:r>
      <w:r>
        <w:br/>
      </w:r>
      <w:r>
        <w:rPr>
          <w:rFonts w:ascii="Consolas"/>
          <w:b w:val="false"/>
          <w:i w:val="false"/>
          <w:color w:val="000000"/>
          <w:sz w:val="20"/>
        </w:rPr>
        <w:t>
      _________________</w:t>
      </w:r>
      <w:r>
        <w:br/>
      </w:r>
      <w:r>
        <w:rPr>
          <w:rFonts w:ascii="Consolas"/>
          <w:b w:val="false"/>
          <w:i w:val="false"/>
          <w:color w:val="000000"/>
          <w:sz w:val="20"/>
        </w:rPr>
        <w:t>
      (күні)</w:t>
      </w:r>
    </w:p>
    <w:bookmarkStart w:name="z481" w:id="131"/>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сәуірдегі  </w:t>
      </w:r>
      <w:r>
        <w:br/>
      </w:r>
      <w:r>
        <w:rPr>
          <w:rFonts w:ascii="Consolas"/>
          <w:b w:val="false"/>
          <w:i w:val="false"/>
          <w:color w:val="000000"/>
          <w:sz w:val="20"/>
        </w:rPr>
        <w:t xml:space="preserve">
№ 198 бұйрығына      </w:t>
      </w:r>
      <w:r>
        <w:br/>
      </w:r>
      <w:r>
        <w:rPr>
          <w:rFonts w:ascii="Consolas"/>
          <w:b w:val="false"/>
          <w:i w:val="false"/>
          <w:color w:val="000000"/>
          <w:sz w:val="20"/>
        </w:rPr>
        <w:t xml:space="preserve">
9-қосымша        </w:t>
      </w:r>
    </w:p>
    <w:bookmarkEnd w:id="131"/>
    <w:bookmarkStart w:name="z482" w:id="132"/>
    <w:p>
      <w:pPr>
        <w:spacing w:after="0"/>
        <w:ind w:left="0"/>
        <w:jc w:val="left"/>
      </w:pPr>
      <w:r>
        <w:rPr>
          <w:rFonts w:ascii="Consolas"/>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стандарты</w:t>
      </w:r>
    </w:p>
    <w:bookmarkEnd w:id="132"/>
    <w:p>
      <w:pPr>
        <w:spacing w:after="0"/>
        <w:ind w:left="0"/>
        <w:jc w:val="left"/>
      </w:pPr>
      <w:r>
        <w:rPr>
          <w:rFonts w:ascii="Consolas"/>
          <w:b w:val="false"/>
          <w:i w:val="false"/>
          <w:color w:val="ff0000"/>
          <w:sz w:val="20"/>
        </w:rPr>
        <w:t xml:space="preserve">      Ескерту. Стандарт жаңа редакцияда - ҚР Білім және ғылым министрінің 24.03.2016 </w:t>
      </w:r>
      <w:r>
        <w:rPr>
          <w:rFonts w:ascii="Consolas"/>
          <w:b w:val="false"/>
          <w:i w:val="false"/>
          <w:color w:val="ff0000"/>
          <w:sz w:val="20"/>
        </w:rPr>
        <w:t>№ 210</w:t>
      </w:r>
      <w:r>
        <w:rPr>
          <w:rFonts w:ascii="Consolas"/>
          <w:b w:val="false"/>
          <w:i w:val="false"/>
          <w:color w:val="ff0000"/>
          <w:sz w:val="20"/>
        </w:rPr>
        <w:t xml:space="preserve"> (алғаш ресми жарияланғаннан кейін күнтізбелік он күн өткен соң қолданысқа енгізіледі) бұйрығымен.</w:t>
      </w:r>
    </w:p>
    <w:bookmarkStart w:name="z440" w:id="133"/>
    <w:p>
      <w:pPr>
        <w:spacing w:after="0"/>
        <w:ind w:left="0"/>
        <w:jc w:val="left"/>
      </w:pPr>
      <w:r>
        <w:rPr>
          <w:rFonts w:ascii="Consolas"/>
          <w:b/>
          <w:i w:val="false"/>
          <w:color w:val="000000"/>
        </w:rPr>
        <w:t xml:space="preserve"> 
1. Жалпы ережелер</w:t>
      </w:r>
    </w:p>
    <w:bookmarkEnd w:id="133"/>
    <w:bookmarkStart w:name="z441" w:id="134"/>
    <w:p>
      <w:pPr>
        <w:spacing w:after="0"/>
        <w:ind w:left="0"/>
        <w:jc w:val="left"/>
      </w:pPr>
      <w:r>
        <w:rPr>
          <w:rFonts w:ascii="Consolas"/>
          <w:b w:val="false"/>
          <w:i w:val="false"/>
          <w:color w:val="000000"/>
          <w:sz w:val="20"/>
        </w:rPr>
        <w:t>
      1.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Consolas"/>
          <w:b w:val="false"/>
          <w:i w:val="false"/>
          <w:color w:val="000000"/>
          <w:sz w:val="20"/>
        </w:rPr>
        <w:t>
</w:t>
      </w:r>
      <w:r>
        <w:rPr>
          <w:rFonts w:ascii="Consolas"/>
          <w:b w:val="false"/>
          <w:i w:val="false"/>
          <w:color w:val="000000"/>
          <w:sz w:val="20"/>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Consolas"/>
          <w:b w:val="false"/>
          <w:i w:val="false"/>
          <w:color w:val="000000"/>
          <w:sz w:val="20"/>
        </w:rPr>
        <w:t>
      Өтінішті қабылдау және мемлекеттік қызмет көрсетудің нәтижесін беру:</w:t>
      </w:r>
      <w:r>
        <w:br/>
      </w:r>
      <w:r>
        <w:rPr>
          <w:rFonts w:ascii="Consolas"/>
          <w:b w:val="false"/>
          <w:i w:val="false"/>
          <w:color w:val="000000"/>
          <w:sz w:val="20"/>
        </w:rPr>
        <w:t>
</w:t>
      </w:r>
      <w:r>
        <w:rPr>
          <w:rFonts w:ascii="Consolas"/>
          <w:b w:val="false"/>
          <w:i w:val="false"/>
          <w:color w:val="000000"/>
          <w:sz w:val="20"/>
        </w:rPr>
        <w:t xml:space="preserve">
      1) көрсетілетін қызметті берушінің кеңсесі; </w:t>
      </w:r>
      <w:r>
        <w:br/>
      </w:r>
      <w:r>
        <w:rPr>
          <w:rFonts w:ascii="Consolas"/>
          <w:b w:val="false"/>
          <w:i w:val="false"/>
          <w:color w:val="000000"/>
          <w:sz w:val="20"/>
        </w:rPr>
        <w:t>
</w:t>
      </w:r>
      <w:r>
        <w:rPr>
          <w:rFonts w:ascii="Consolas"/>
          <w:b w:val="false"/>
          <w:i w:val="false"/>
          <w:color w:val="000000"/>
          <w:sz w:val="20"/>
        </w:rPr>
        <w:t>
      2) «электрондық үкіметтің» www.egov.kz веб-порталы (бұдан әрі – портал) арқылы жүзеге асырылады.</w:t>
      </w:r>
    </w:p>
    <w:bookmarkEnd w:id="134"/>
    <w:bookmarkStart w:name="z484" w:id="135"/>
    <w:p>
      <w:pPr>
        <w:spacing w:after="0"/>
        <w:ind w:left="0"/>
        <w:jc w:val="left"/>
      </w:pPr>
      <w:r>
        <w:rPr>
          <w:rFonts w:ascii="Consolas"/>
          <w:b/>
          <w:i w:val="false"/>
          <w:color w:val="000000"/>
        </w:rPr>
        <w:t xml:space="preserve"> 
2. Мемлекеттік қызмет көрсету тәртібі</w:t>
      </w:r>
    </w:p>
    <w:bookmarkEnd w:id="135"/>
    <w:bookmarkStart w:name="z485" w:id="136"/>
    <w:p>
      <w:pPr>
        <w:spacing w:after="0"/>
        <w:ind w:left="0"/>
        <w:jc w:val="left"/>
      </w:pPr>
      <w:r>
        <w:rPr>
          <w:rFonts w:ascii="Consolas"/>
          <w:b w:val="false"/>
          <w:i w:val="false"/>
          <w:color w:val="000000"/>
          <w:sz w:val="20"/>
        </w:rPr>
        <w:t xml:space="preserve">
      4. Мемлекеттік қызмет көрсету мерзімдері: </w:t>
      </w:r>
      <w:r>
        <w:br/>
      </w:r>
      <w:r>
        <w:rPr>
          <w:rFonts w:ascii="Consolas"/>
          <w:b w:val="false"/>
          <w:i w:val="false"/>
          <w:color w:val="000000"/>
          <w:sz w:val="20"/>
        </w:rPr>
        <w:t>
</w:t>
      </w:r>
      <w:r>
        <w:rPr>
          <w:rFonts w:ascii="Consolas"/>
          <w:b w:val="false"/>
          <w:i w:val="false"/>
          <w:color w:val="000000"/>
          <w:sz w:val="20"/>
        </w:rPr>
        <w:t>
      1) көрсетілетін қызметті берушіге құжаттарды тапсырған сәттен бастап және портал арқылы өтініш берген кезде – бес жұмыс күн;</w:t>
      </w:r>
      <w:r>
        <w:br/>
      </w:r>
      <w:r>
        <w:rPr>
          <w:rFonts w:ascii="Consolas"/>
          <w:b w:val="false"/>
          <w:i w:val="false"/>
          <w:color w:val="000000"/>
          <w:sz w:val="20"/>
        </w:rPr>
        <w:t>
</w:t>
      </w:r>
      <w:r>
        <w:rPr>
          <w:rFonts w:ascii="Consolas"/>
          <w:b w:val="false"/>
          <w:i w:val="false"/>
          <w:color w:val="000000"/>
          <w:sz w:val="20"/>
        </w:rPr>
        <w:t xml:space="preserve">
      2) көрсетілетін қызметті берушіге құжаттарды тапсыруы үшін күтудің рұқсат берілетін ең ұзақ уақыты – 20 минут; </w:t>
      </w:r>
      <w:r>
        <w:br/>
      </w:r>
      <w:r>
        <w:rPr>
          <w:rFonts w:ascii="Consolas"/>
          <w:b w:val="false"/>
          <w:i w:val="false"/>
          <w:color w:val="000000"/>
          <w:sz w:val="20"/>
        </w:rPr>
        <w:t>
</w:t>
      </w:r>
      <w:r>
        <w:rPr>
          <w:rFonts w:ascii="Consolas"/>
          <w:b w:val="false"/>
          <w:i w:val="false"/>
          <w:color w:val="000000"/>
          <w:sz w:val="20"/>
        </w:rPr>
        <w:t>
      3) көрсетілетін қызметті берушідегі қызмет көрсетудің рұқсат берілетін ең ұзақ уақыты – 30 минут.</w:t>
      </w:r>
      <w:r>
        <w:br/>
      </w:r>
      <w:r>
        <w:rPr>
          <w:rFonts w:ascii="Consolas"/>
          <w:b w:val="false"/>
          <w:i w:val="false"/>
          <w:color w:val="000000"/>
          <w:sz w:val="20"/>
        </w:rPr>
        <w:t>
</w:t>
      </w:r>
      <w:r>
        <w:rPr>
          <w:rFonts w:ascii="Consolas"/>
          <w:b w:val="false"/>
          <w:i w:val="false"/>
          <w:color w:val="000000"/>
          <w:sz w:val="20"/>
        </w:rPr>
        <w:t xml:space="preserve">
      5. Мемлекеттік қызметті көрсету нысаны – электрондық (толық автоматтандырылған) және (немесе) қағаз жүзінде. </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патронат тәрбиешілерге баланы (балаларды) күтіп-бағуға бөлінетін ақша қаражатын тағайындау туралы шешім. </w:t>
      </w:r>
      <w:r>
        <w:br/>
      </w:r>
      <w:r>
        <w:rPr>
          <w:rFonts w:ascii="Consolas"/>
          <w:b w:val="false"/>
          <w:i w:val="false"/>
          <w:color w:val="000000"/>
          <w:sz w:val="20"/>
        </w:rPr>
        <w:t>
      Мемлекеттік қызмет көрсету нәтижесін ұсыну нысаны – электрондық және (немесе) қағаз түрінде.</w:t>
      </w:r>
      <w:r>
        <w:br/>
      </w:r>
      <w:r>
        <w:rPr>
          <w:rFonts w:ascii="Consolas"/>
          <w:b w:val="false"/>
          <w:i w:val="false"/>
          <w:color w:val="000000"/>
          <w:sz w:val="20"/>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r>
        <w:br/>
      </w:r>
      <w:r>
        <w:rPr>
          <w:rFonts w:ascii="Consolas"/>
          <w:b w:val="false"/>
          <w:i w:val="false"/>
          <w:color w:val="000000"/>
          <w:sz w:val="20"/>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r>
        <w:br/>
      </w:r>
      <w:r>
        <w:rPr>
          <w:rFonts w:ascii="Consolas"/>
          <w:b w:val="false"/>
          <w:i w:val="false"/>
          <w:color w:val="000000"/>
          <w:sz w:val="20"/>
        </w:rPr>
        <w:t>
</w:t>
      </w:r>
      <w:r>
        <w:rPr>
          <w:rFonts w:ascii="Consolas"/>
          <w:b w:val="false"/>
          <w:i w:val="false"/>
          <w:color w:val="000000"/>
          <w:sz w:val="20"/>
        </w:rPr>
        <w:t xml:space="preserve">
      7. Мемлекеттік қызмет жеке тұлғаларға (бұдан әрі – көрсетілетін қызметті алушы) тегін көрсетіледі. </w:t>
      </w:r>
      <w:r>
        <w:br/>
      </w:r>
      <w:r>
        <w:rPr>
          <w:rFonts w:ascii="Consolas"/>
          <w:b w:val="false"/>
          <w:i w:val="false"/>
          <w:color w:val="000000"/>
          <w:sz w:val="20"/>
        </w:rPr>
        <w:t>
</w:t>
      </w:r>
      <w:r>
        <w:rPr>
          <w:rFonts w:ascii="Consolas"/>
          <w:b w:val="false"/>
          <w:i w:val="false"/>
          <w:color w:val="000000"/>
          <w:sz w:val="20"/>
        </w:rPr>
        <w:t xml:space="preserve">
      8. Жұмыс кестесі: </w:t>
      </w:r>
      <w:r>
        <w:br/>
      </w:r>
      <w:r>
        <w:rPr>
          <w:rFonts w:ascii="Consolas"/>
          <w:b w:val="false"/>
          <w:i w:val="false"/>
          <w:color w:val="000000"/>
          <w:sz w:val="20"/>
        </w:rPr>
        <w:t>
</w:t>
      </w:r>
      <w:r>
        <w:rPr>
          <w:rFonts w:ascii="Consolas"/>
          <w:b w:val="false"/>
          <w:i w:val="false"/>
          <w:color w:val="000000"/>
          <w:sz w:val="20"/>
        </w:rPr>
        <w:t>
      1) көрсетілетін қызметті берушіде: 2015 жылғы 23 қарашадағы Қазақстан Республикасының </w:t>
      </w:r>
      <w:r>
        <w:rPr>
          <w:rFonts w:ascii="Consolas"/>
          <w:b w:val="false"/>
          <w:i w:val="false"/>
          <w:color w:val="000000"/>
          <w:sz w:val="20"/>
        </w:rPr>
        <w:t>Еңбек кодексіне</w:t>
      </w:r>
      <w:r>
        <w:rPr>
          <w:rFonts w:ascii="Consolas"/>
          <w:b w:val="false"/>
          <w:i w:val="false"/>
          <w:color w:val="000000"/>
          <w:sz w:val="20"/>
        </w:rPr>
        <w:t xml:space="preserve">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br/>
      </w:r>
      <w:r>
        <w:rPr>
          <w:rFonts w:ascii="Consolas"/>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r>
        <w:br/>
      </w:r>
      <w:r>
        <w:rPr>
          <w:rFonts w:ascii="Consolas"/>
          <w:b w:val="false"/>
          <w:i w:val="false"/>
          <w:color w:val="000000"/>
          <w:sz w:val="20"/>
        </w:rPr>
        <w:t>
</w:t>
      </w:r>
      <w:r>
        <w:rPr>
          <w:rFonts w:ascii="Consolas"/>
          <w:b w:val="false"/>
          <w:i w:val="false"/>
          <w:color w:val="000000"/>
          <w:sz w:val="20"/>
        </w:rPr>
        <w:t>
      2) порталда: жөндеу жұмыстарын жүргізуге байланысты техникалық үзілістерді қоспағанда тәулік бойы (2015 жылғы 23 қарашадағы Қазақстан Республикасының Еңбек </w:t>
      </w:r>
      <w:r>
        <w:rPr>
          <w:rFonts w:ascii="Consolas"/>
          <w:b w:val="false"/>
          <w:i w:val="false"/>
          <w:color w:val="000000"/>
          <w:sz w:val="20"/>
        </w:rPr>
        <w:t>кодексіне</w:t>
      </w:r>
      <w:r>
        <w:rPr>
          <w:rFonts w:ascii="Consolas"/>
          <w:b w:val="false"/>
          <w:i w:val="false"/>
          <w:color w:val="000000"/>
          <w:sz w:val="20"/>
        </w:rPr>
        <w:t xml:space="preserve"> сәйкес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күнімен жүзеге асырылады).</w:t>
      </w:r>
      <w:r>
        <w:br/>
      </w:r>
      <w:r>
        <w:rPr>
          <w:rFonts w:ascii="Consolas"/>
          <w:b w:val="false"/>
          <w:i w:val="false"/>
          <w:color w:val="000000"/>
          <w:sz w:val="20"/>
        </w:rPr>
        <w:t>
</w:t>
      </w:r>
      <w:r>
        <w:rPr>
          <w:rFonts w:ascii="Consolas"/>
          <w:b w:val="false"/>
          <w:i w:val="false"/>
          <w:color w:val="000000"/>
          <w:sz w:val="20"/>
        </w:rPr>
        <w:t xml:space="preserve">
      9. Көрсетілетін қызметті алушы жүгінген кезде мемлекеттік қызметті көрсету үшін қажетті құжаттар тізбесі: </w:t>
      </w:r>
      <w:r>
        <w:br/>
      </w:r>
      <w:r>
        <w:rPr>
          <w:rFonts w:ascii="Consolas"/>
          <w:b w:val="false"/>
          <w:i w:val="false"/>
          <w:color w:val="000000"/>
          <w:sz w:val="20"/>
        </w:rPr>
        <w:t>
</w:t>
      </w:r>
      <w:r>
        <w:rPr>
          <w:rFonts w:ascii="Consolas"/>
          <w:b w:val="false"/>
          <w:i w:val="false"/>
          <w:color w:val="000000"/>
          <w:sz w:val="20"/>
        </w:rPr>
        <w:t>
      1) осы мемлекеттік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ақшалай қаражат төлеуді тағайындау туралы өтініш; </w:t>
      </w:r>
      <w:r>
        <w:br/>
      </w:r>
      <w:r>
        <w:rPr>
          <w:rFonts w:ascii="Consolas"/>
          <w:b w:val="false"/>
          <w:i w:val="false"/>
          <w:color w:val="000000"/>
          <w:sz w:val="20"/>
        </w:rPr>
        <w:t>
</w:t>
      </w:r>
      <w:r>
        <w:rPr>
          <w:rFonts w:ascii="Consolas"/>
          <w:b w:val="false"/>
          <w:i w:val="false"/>
          <w:color w:val="000000"/>
          <w:sz w:val="20"/>
        </w:rPr>
        <w:t xml:space="preserve">
      2) баланың (балалардың) білім беру ұйымында оқуы туралы анықтама; </w:t>
      </w:r>
      <w:r>
        <w:br/>
      </w:r>
      <w:r>
        <w:rPr>
          <w:rFonts w:ascii="Consolas"/>
          <w:b w:val="false"/>
          <w:i w:val="false"/>
          <w:color w:val="000000"/>
          <w:sz w:val="20"/>
        </w:rPr>
        <w:t>
</w:t>
      </w:r>
      <w:r>
        <w:rPr>
          <w:rFonts w:ascii="Consolas"/>
          <w:b w:val="false"/>
          <w:i w:val="false"/>
          <w:color w:val="000000"/>
          <w:sz w:val="20"/>
        </w:rPr>
        <w:t xml:space="preserve">
      3) баланы (балаларды) патронаттық тәрбиеге беру туралы шарттың көшірмесі. </w:t>
      </w:r>
      <w:r>
        <w:br/>
      </w:r>
      <w:r>
        <w:rPr>
          <w:rFonts w:ascii="Consolas"/>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r>
        <w:br/>
      </w:r>
      <w:r>
        <w:rPr>
          <w:rFonts w:ascii="Consolas"/>
          <w:b w:val="false"/>
          <w:i w:val="false"/>
          <w:color w:val="000000"/>
          <w:sz w:val="20"/>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Consolas"/>
          <w:b w:val="false"/>
          <w:i w:val="false"/>
          <w:color w:val="000000"/>
          <w:sz w:val="20"/>
        </w:rPr>
        <w:t>
</w:t>
      </w:r>
      <w:r>
        <w:rPr>
          <w:rFonts w:ascii="Consolas"/>
          <w:b w:val="false"/>
          <w:i w:val="false"/>
          <w:color w:val="000000"/>
          <w:sz w:val="20"/>
        </w:rPr>
        <w:t xml:space="preserve">
      1) сұраныстың нөмірі мен қабылданған күні; </w:t>
      </w:r>
      <w:r>
        <w:br/>
      </w:r>
      <w:r>
        <w:rPr>
          <w:rFonts w:ascii="Consolas"/>
          <w:b w:val="false"/>
          <w:i w:val="false"/>
          <w:color w:val="000000"/>
          <w:sz w:val="20"/>
        </w:rPr>
        <w:t>
</w:t>
      </w:r>
      <w:r>
        <w:rPr>
          <w:rFonts w:ascii="Consolas"/>
          <w:b w:val="false"/>
          <w:i w:val="false"/>
          <w:color w:val="000000"/>
          <w:sz w:val="20"/>
        </w:rPr>
        <w:t xml:space="preserve">
      2) сұралатын мемлекеттік көрсетілетін қызметтің түрі; </w:t>
      </w:r>
      <w:r>
        <w:br/>
      </w:r>
      <w:r>
        <w:rPr>
          <w:rFonts w:ascii="Consolas"/>
          <w:b w:val="false"/>
          <w:i w:val="false"/>
          <w:color w:val="000000"/>
          <w:sz w:val="20"/>
        </w:rPr>
        <w:t>
</w:t>
      </w:r>
      <w:r>
        <w:rPr>
          <w:rFonts w:ascii="Consolas"/>
          <w:b w:val="false"/>
          <w:i w:val="false"/>
          <w:color w:val="000000"/>
          <w:sz w:val="20"/>
        </w:rPr>
        <w:t xml:space="preserve">
      3) қоса берілген құжаттардың саны мен атауы; </w:t>
      </w:r>
      <w:r>
        <w:br/>
      </w:r>
      <w:r>
        <w:rPr>
          <w:rFonts w:ascii="Consolas"/>
          <w:b w:val="false"/>
          <w:i w:val="false"/>
          <w:color w:val="000000"/>
          <w:sz w:val="20"/>
        </w:rPr>
        <w:t>
</w:t>
      </w:r>
      <w:r>
        <w:rPr>
          <w:rFonts w:ascii="Consolas"/>
          <w:b w:val="false"/>
          <w:i w:val="false"/>
          <w:color w:val="000000"/>
          <w:sz w:val="20"/>
        </w:rPr>
        <w:t xml:space="preserve">
      4) құжаттар берілетін күні (уақыты) және орны; </w:t>
      </w:r>
      <w:r>
        <w:br/>
      </w:r>
      <w:r>
        <w:rPr>
          <w:rFonts w:ascii="Consolas"/>
          <w:b w:val="false"/>
          <w:i w:val="false"/>
          <w:color w:val="000000"/>
          <w:sz w:val="20"/>
        </w:rPr>
        <w:t>
</w:t>
      </w:r>
      <w:r>
        <w:rPr>
          <w:rFonts w:ascii="Consolas"/>
          <w:b w:val="false"/>
          <w:i w:val="false"/>
          <w:color w:val="000000"/>
          <w:sz w:val="20"/>
        </w:rPr>
        <w:t xml:space="preserve">
      5) құжаттарды ресімдеуге өтінішті қабылдаған көрсетілетін қызметті берушінің тегі, аты, әкесінің аты (бар болғанда); </w:t>
      </w:r>
      <w:r>
        <w:br/>
      </w:r>
      <w:r>
        <w:rPr>
          <w:rFonts w:ascii="Consolas"/>
          <w:b w:val="false"/>
          <w:i w:val="false"/>
          <w:color w:val="000000"/>
          <w:sz w:val="20"/>
        </w:rPr>
        <w:t>
</w:t>
      </w:r>
      <w:r>
        <w:rPr>
          <w:rFonts w:ascii="Consolas"/>
          <w:b w:val="false"/>
          <w:i w:val="false"/>
          <w:color w:val="000000"/>
          <w:sz w:val="20"/>
        </w:rPr>
        <w:t xml:space="preserve">
      6) көрсетілетін қызметті алушының тегі, аты, әкесінің аты (бар болғанда) және оның байланыс телефондары. </w:t>
      </w:r>
      <w:r>
        <w:br/>
      </w:r>
      <w:r>
        <w:rPr>
          <w:rFonts w:ascii="Consolas"/>
          <w:b w:val="false"/>
          <w:i w:val="false"/>
          <w:color w:val="000000"/>
          <w:sz w:val="20"/>
        </w:rPr>
        <w:t>
      Порталда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w:t>
      </w:r>
      <w:r>
        <w:rPr>
          <w:rFonts w:ascii="Consolas"/>
          <w:b w:val="false"/>
          <w:i w:val="false"/>
          <w:color w:val="000000"/>
          <w:sz w:val="20"/>
        </w:rPr>
        <w:t xml:space="preserve">
      1) көрсетілетін қызметті алушының ЭЦҚ куәландырылған электрондық құжат нысанындағы сұранысы; </w:t>
      </w:r>
      <w:r>
        <w:br/>
      </w:r>
      <w:r>
        <w:rPr>
          <w:rFonts w:ascii="Consolas"/>
          <w:b w:val="false"/>
          <w:i w:val="false"/>
          <w:color w:val="000000"/>
          <w:sz w:val="20"/>
        </w:rPr>
        <w:t>
</w:t>
      </w:r>
      <w:r>
        <w:rPr>
          <w:rFonts w:ascii="Consolas"/>
          <w:b w:val="false"/>
          <w:i w:val="false"/>
          <w:color w:val="000000"/>
          <w:sz w:val="20"/>
        </w:rPr>
        <w:t xml:space="preserve">
      2) баланың (балалардың) білім беру ұйымында оқуы туралы анықтаманың электрондық көшірмесі; </w:t>
      </w:r>
      <w:r>
        <w:br/>
      </w:r>
      <w:r>
        <w:rPr>
          <w:rFonts w:ascii="Consolas"/>
          <w:b w:val="false"/>
          <w:i w:val="false"/>
          <w:color w:val="000000"/>
          <w:sz w:val="20"/>
        </w:rPr>
        <w:t>
</w:t>
      </w:r>
      <w:r>
        <w:rPr>
          <w:rFonts w:ascii="Consolas"/>
          <w:b w:val="false"/>
          <w:i w:val="false"/>
          <w:color w:val="000000"/>
          <w:sz w:val="20"/>
        </w:rPr>
        <w:t>
      3) баланы (балаларды) патронаттық тәрбиеге беру туралы шарттың электрондық көшірмесі.</w:t>
      </w:r>
      <w:r>
        <w:br/>
      </w:r>
      <w:r>
        <w:rPr>
          <w:rFonts w:ascii="Consolas"/>
          <w:b w:val="false"/>
          <w:i w:val="false"/>
          <w:color w:val="000000"/>
          <w:sz w:val="20"/>
        </w:rPr>
        <w:t>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жүйеден алады.</w:t>
      </w:r>
      <w:r>
        <w:br/>
      </w:r>
      <w:r>
        <w:rPr>
          <w:rFonts w:ascii="Consolas"/>
          <w:b w:val="false"/>
          <w:i w:val="false"/>
          <w:color w:val="000000"/>
          <w:sz w:val="20"/>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br/>
      </w:r>
      <w:r>
        <w:rPr>
          <w:rFonts w:ascii="Consolas"/>
          <w:b w:val="false"/>
          <w:i w:val="false"/>
          <w:color w:val="000000"/>
          <w:sz w:val="20"/>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136"/>
    <w:bookmarkStart w:name="z508" w:id="137"/>
    <w:p>
      <w:pPr>
        <w:spacing w:after="0"/>
        <w:ind w:left="0"/>
        <w:jc w:val="left"/>
      </w:pPr>
      <w:r>
        <w:rPr>
          <w:rFonts w:ascii="Consolas"/>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137"/>
    <w:bookmarkStart w:name="z509" w:id="138"/>
    <w:p>
      <w:pPr>
        <w:spacing w:after="0"/>
        <w:ind w:left="0"/>
        <w:jc w:val="left"/>
      </w:pPr>
      <w:r>
        <w:rPr>
          <w:rFonts w:ascii="Consolas"/>
          <w:b w:val="false"/>
          <w:i w:val="false"/>
          <w:color w:val="000000"/>
          <w:sz w:val="20"/>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мемлекеттік көрсетілетін қызмет стандартының 12-тармағында көрсетілген мекенжайлар бойынша басшысының атына беріледі. </w:t>
      </w:r>
      <w:r>
        <w:br/>
      </w:r>
      <w:r>
        <w:rPr>
          <w:rFonts w:ascii="Consolas"/>
          <w:b w:val="false"/>
          <w:i w:val="false"/>
          <w:color w:val="000000"/>
          <w:sz w:val="20"/>
        </w:rPr>
        <w:t xml:space="preserve">
      Шағымдар жазбаша нысанда пошта не көрсетілетін қызметті берушінің кеңсесі арқылы қолма-қол беріледі. </w:t>
      </w:r>
      <w:r>
        <w:br/>
      </w:r>
      <w:r>
        <w:rPr>
          <w:rFonts w:ascii="Consolas"/>
          <w:b w:val="false"/>
          <w:i w:val="false"/>
          <w:color w:val="000000"/>
          <w:sz w:val="20"/>
        </w:rPr>
        <w:t>
      Жеке тұлғаның арызында оның тегі, аты, әкесінің аты (бар болғанда), пошталық мекен-жайы, байланыс телефоны көрсетіледі.</w:t>
      </w:r>
      <w:r>
        <w:br/>
      </w:r>
      <w:r>
        <w:rPr>
          <w:rFonts w:ascii="Consolas"/>
          <w:b w:val="false"/>
          <w:i w:val="false"/>
          <w:color w:val="000000"/>
          <w:sz w:val="20"/>
        </w:rPr>
        <w:t xml:space="preserve">
      Шағымның қабылдануын растау оның шағымды қабылдаған адамның тегі мен аты-жөнін, берілген шағымға жауап алу мерзімін және орнын көрсете отырып, қызметті берушінің немесе әкімдіктің кеңсесінде (мөртабан, кіріс нөмірі мен күні) тіркелуі болып табылады. </w:t>
      </w:r>
      <w:r>
        <w:br/>
      </w:r>
      <w:r>
        <w:rPr>
          <w:rFonts w:ascii="Consolas"/>
          <w:b w:val="false"/>
          <w:i w:val="false"/>
          <w:color w:val="000000"/>
          <w:sz w:val="20"/>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8 800 080 7777 телефоны бойынша алуға болады.</w:t>
      </w:r>
      <w:r>
        <w:br/>
      </w:r>
      <w:r>
        <w:rPr>
          <w:rFonts w:ascii="Consolas"/>
          <w:b w:val="false"/>
          <w:i w:val="false"/>
          <w:color w:val="000000"/>
          <w:sz w:val="20"/>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орындалуы туралы белгілер, қарастыру немесе қарастырудан бас тарту туралы жауап) жаңартылып отыратын ақпарат қолжетімді.</w:t>
      </w:r>
      <w:r>
        <w:br/>
      </w:r>
      <w:r>
        <w:rPr>
          <w:rFonts w:ascii="Consolas"/>
          <w:b w:val="false"/>
          <w:i w:val="false"/>
          <w:color w:val="000000"/>
          <w:sz w:val="20"/>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r>
        <w:br/>
      </w:r>
      <w:r>
        <w:rPr>
          <w:rFonts w:ascii="Consolas"/>
          <w:b w:val="false"/>
          <w:i w:val="false"/>
          <w:color w:val="000000"/>
          <w:sz w:val="20"/>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r>
        <w:br/>
      </w:r>
      <w:r>
        <w:rPr>
          <w:rFonts w:ascii="Consolas"/>
          <w:b w:val="false"/>
          <w:i w:val="false"/>
          <w:color w:val="000000"/>
          <w:sz w:val="20"/>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Сондай-ақ, көрсетілетін қызметті берушінің қызметкерлерінің шешімдеріне, әрекетіне (әрекетсіздігіне) шағымдану туралы ақпаратты мемлекеттік қызмет көрсету мәселелері жөніндегі Бірыңғай байланыс орталығының 1414, 8 800 080 7777 телефоны бойынша алуға болады.</w:t>
      </w:r>
      <w:r>
        <w:br/>
      </w:r>
      <w:r>
        <w:rPr>
          <w:rFonts w:ascii="Consolas"/>
          <w:b w:val="false"/>
          <w:i w:val="false"/>
          <w:color w:val="000000"/>
          <w:sz w:val="20"/>
        </w:rPr>
        <w:t>
</w:t>
      </w:r>
      <w:r>
        <w:rPr>
          <w:rFonts w:ascii="Consolas"/>
          <w:b w:val="false"/>
          <w:i w:val="false"/>
          <w:color w:val="000000"/>
          <w:sz w:val="20"/>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38"/>
    <w:bookmarkStart w:name="z796" w:id="139"/>
    <w:p>
      <w:pPr>
        <w:spacing w:after="0"/>
        <w:ind w:left="0"/>
        <w:jc w:val="left"/>
      </w:pPr>
      <w:r>
        <w:rPr>
          <w:rFonts w:ascii="Consolas"/>
          <w:b/>
          <w:i w:val="false"/>
          <w:color w:val="000000"/>
        </w:rPr>
        <w:t xml:space="preserve"> 
4. Мемлекеттік қызмет көрсетудің, оның ішінде электрондық форматта көрсетілетін қызмет көрсетудің ерекшеліктері ескерілген өзге де талаптар</w:t>
      </w:r>
    </w:p>
    <w:bookmarkEnd w:id="139"/>
    <w:bookmarkStart w:name="z797" w:id="140"/>
    <w:p>
      <w:pPr>
        <w:spacing w:after="0"/>
        <w:ind w:left="0"/>
        <w:jc w:val="left"/>
      </w:pPr>
      <w:r>
        <w:rPr>
          <w:rFonts w:ascii="Consolas"/>
          <w:b w:val="false"/>
          <w:i w:val="false"/>
          <w:color w:val="000000"/>
          <w:sz w:val="20"/>
        </w:rPr>
        <w:t>
      12. Мемлекеттік қызмет көрсету орындарының мекенжайлары Министрліктің www.edu.gov интернет-ресурсында орналастырылған.</w:t>
      </w:r>
      <w:r>
        <w:br/>
      </w:r>
      <w:r>
        <w:rPr>
          <w:rFonts w:ascii="Consolas"/>
          <w:b w:val="false"/>
          <w:i w:val="false"/>
          <w:color w:val="000000"/>
          <w:sz w:val="20"/>
        </w:rPr>
        <w:t>
</w:t>
      </w:r>
      <w:r>
        <w:rPr>
          <w:rFonts w:ascii="Consolas"/>
          <w:b w:val="false"/>
          <w:i w:val="false"/>
          <w:color w:val="000000"/>
          <w:sz w:val="20"/>
        </w:rPr>
        <w:t xml:space="preserve">
      13. Көрсетілетін қызметті алушының ЭЦҚ болған жағдайда көрсетілетін мемлекеттік қызметті портал арқылы электрондық нысанда алуға мүмкіндігі бар. </w:t>
      </w:r>
      <w:r>
        <w:br/>
      </w:r>
      <w:r>
        <w:rPr>
          <w:rFonts w:ascii="Consolas"/>
          <w:b w:val="false"/>
          <w:i w:val="false"/>
          <w:color w:val="000000"/>
          <w:sz w:val="20"/>
        </w:rPr>
        <w:t>
</w:t>
      </w:r>
      <w:r>
        <w:rPr>
          <w:rFonts w:ascii="Consolas"/>
          <w:b w:val="false"/>
          <w:i w:val="false"/>
          <w:color w:val="000000"/>
          <w:sz w:val="20"/>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арқылы алу мүмкіндігіне ие.</w:t>
      </w:r>
      <w:r>
        <w:br/>
      </w:r>
      <w:r>
        <w:rPr>
          <w:rFonts w:ascii="Consolas"/>
          <w:b w:val="false"/>
          <w:i w:val="false"/>
          <w:color w:val="000000"/>
          <w:sz w:val="20"/>
        </w:rPr>
        <w:t>
</w:t>
      </w:r>
      <w:r>
        <w:rPr>
          <w:rFonts w:ascii="Consolas"/>
          <w:b w:val="false"/>
          <w:i w:val="false"/>
          <w:color w:val="000000"/>
          <w:sz w:val="20"/>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интернет-ресурстарында орналастырылған. Мемлекеттік қызмет көрсету мәселелері бойынша бірыңғай байланыс-орталығы 1414, 8 800 080 7777.</w:t>
      </w:r>
    </w:p>
    <w:bookmarkEnd w:id="140"/>
    <w:bookmarkStart w:name="z801" w:id="141"/>
    <w:p>
      <w:pPr>
        <w:spacing w:after="0"/>
        <w:ind w:left="0"/>
        <w:jc w:val="right"/>
      </w:pPr>
      <w:r>
        <w:rPr>
          <w:rFonts w:ascii="Consolas"/>
          <w:b w:val="false"/>
          <w:i w:val="false"/>
          <w:color w:val="000000"/>
          <w:sz w:val="20"/>
        </w:rPr>
        <w:t>
«Патронат тәрбиешiлерге берiлген баланы</w:t>
      </w:r>
      <w:r>
        <w:br/>
      </w:r>
      <w:r>
        <w:rPr>
          <w:rFonts w:ascii="Consolas"/>
          <w:b w:val="false"/>
          <w:i w:val="false"/>
          <w:color w:val="000000"/>
          <w:sz w:val="20"/>
        </w:rPr>
        <w:t xml:space="preserve">
(балаларды) асырап-бағуға ақшалай   </w:t>
      </w:r>
      <w:r>
        <w:br/>
      </w:r>
      <w:r>
        <w:rPr>
          <w:rFonts w:ascii="Consolas"/>
          <w:b w:val="false"/>
          <w:i w:val="false"/>
          <w:color w:val="000000"/>
          <w:sz w:val="20"/>
        </w:rPr>
        <w:t>
қаражат төлеуді тағайындау»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1-қосымша                </w:t>
      </w:r>
    </w:p>
    <w:bookmarkEnd w:id="141"/>
    <w:p>
      <w:pPr>
        <w:spacing w:after="0"/>
        <w:ind w:left="0"/>
        <w:jc w:val="right"/>
      </w:pPr>
      <w:r>
        <w:rPr>
          <w:rFonts w:ascii="Consolas"/>
          <w:b w:val="false"/>
          <w:i w:val="false"/>
          <w:color w:val="000000"/>
          <w:sz w:val="20"/>
        </w:rPr>
        <w:t xml:space="preserve">нысан                   </w:t>
      </w:r>
    </w:p>
    <w:p>
      <w:pPr>
        <w:spacing w:after="0"/>
        <w:ind w:left="0"/>
        <w:jc w:val="right"/>
      </w:pPr>
      <w:r>
        <w:rPr>
          <w:rFonts w:ascii="Consolas"/>
          <w:b w:val="false"/>
          <w:i w:val="false"/>
          <w:color w:val="000000"/>
          <w:sz w:val="20"/>
        </w:rPr>
        <w:t xml:space="preserve">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органдарының, «электрондық үкіметтің»</w:t>
      </w:r>
      <w:r>
        <w:br/>
      </w:r>
      <w:r>
        <w:rPr>
          <w:rFonts w:ascii="Consolas"/>
          <w:b w:val="false"/>
          <w:i w:val="false"/>
          <w:color w:val="000000"/>
          <w:sz w:val="20"/>
        </w:rPr>
        <w:t xml:space="preserve">
веб-порталының қағаз түрде берген  </w:t>
      </w:r>
      <w:r>
        <w:br/>
      </w:r>
      <w:r>
        <w:rPr>
          <w:rFonts w:ascii="Consolas"/>
          <w:b w:val="false"/>
          <w:i w:val="false"/>
          <w:color w:val="000000"/>
          <w:sz w:val="20"/>
        </w:rPr>
        <w:t xml:space="preserve">
құжаттың шығу нысаны         </w:t>
      </w:r>
    </w:p>
    <w:bookmarkStart w:name="z802" w:id="142"/>
    <w:p>
      <w:pPr>
        <w:spacing w:after="0"/>
        <w:ind w:left="0"/>
        <w:jc w:val="left"/>
      </w:pPr>
      <w:r>
        <w:rPr>
          <w:rFonts w:ascii="Consolas"/>
          <w:b/>
          <w:i w:val="false"/>
          <w:color w:val="000000"/>
        </w:rPr>
        <w:t xml:space="preserve"> 
Патронат тәрбиешілерге баланы (балаларды) күтіп-бағуға</w:t>
      </w:r>
      <w:r>
        <w:br/>
      </w:r>
      <w:r>
        <w:rPr>
          <w:rFonts w:ascii="Consolas"/>
          <w:b/>
          <w:i w:val="false"/>
          <w:color w:val="000000"/>
        </w:rPr>
        <w:t>
бөлінетін ақша қаражатын тағайындау туралы</w:t>
      </w:r>
      <w:r>
        <w:br/>
      </w:r>
      <w:r>
        <w:rPr>
          <w:rFonts w:ascii="Consolas"/>
          <w:b/>
          <w:i w:val="false"/>
          <w:color w:val="000000"/>
        </w:rPr>
        <w:t>
шешім</w:t>
      </w:r>
    </w:p>
    <w:bookmarkEnd w:id="142"/>
    <w:p>
      <w:pPr>
        <w:spacing w:after="0"/>
        <w:ind w:left="0"/>
        <w:jc w:val="left"/>
      </w:pPr>
      <w:r>
        <w:rPr>
          <w:rFonts w:ascii="Consolas"/>
          <w:b w:val="false"/>
          <w:i w:val="false"/>
          <w:color w:val="000000"/>
          <w:sz w:val="20"/>
        </w:rPr>
        <w:t>№ ____                             20 ___ жылғы «___» 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(органның атауы)</w:t>
      </w:r>
      <w:r>
        <w:br/>
      </w:r>
      <w:r>
        <w:rPr>
          <w:rFonts w:ascii="Consolas"/>
          <w:b w:val="false"/>
          <w:i w:val="false"/>
          <w:color w:val="000000"/>
          <w:sz w:val="20"/>
        </w:rPr>
        <w:t>
Істің № _______</w:t>
      </w:r>
      <w:r>
        <w:br/>
      </w:r>
      <w:r>
        <w:rPr>
          <w:rFonts w:ascii="Consolas"/>
          <w:b w:val="false"/>
          <w:i w:val="false"/>
          <w:color w:val="000000"/>
          <w:sz w:val="20"/>
        </w:rPr>
        <w:t>
Азамат(ша) __________________________________________________________</w:t>
      </w:r>
      <w:r>
        <w:br/>
      </w:r>
      <w:r>
        <w:rPr>
          <w:rFonts w:ascii="Consolas"/>
          <w:b w:val="false"/>
          <w:i w:val="false"/>
          <w:color w:val="000000"/>
          <w:sz w:val="20"/>
        </w:rPr>
        <w:t>
                    (тегі, аты, әкесінің аты (бар болғанда))</w:t>
      </w:r>
      <w:r>
        <w:br/>
      </w:r>
      <w:r>
        <w:rPr>
          <w:rFonts w:ascii="Consolas"/>
          <w:b w:val="false"/>
          <w:i w:val="false"/>
          <w:color w:val="000000"/>
          <w:sz w:val="20"/>
        </w:rPr>
        <w:t>
Жүгінген күні _______________________________________________________</w:t>
      </w:r>
      <w:r>
        <w:br/>
      </w:r>
      <w:r>
        <w:rPr>
          <w:rFonts w:ascii="Consolas"/>
          <w:b w:val="false"/>
          <w:i w:val="false"/>
          <w:color w:val="000000"/>
          <w:sz w:val="20"/>
        </w:rPr>
        <w:t>
Баланың туу туралы куәлігі (туу туралы актінің жазылуы)</w:t>
      </w:r>
      <w:r>
        <w:br/>
      </w:r>
      <w:r>
        <w:rPr>
          <w:rFonts w:ascii="Consolas"/>
          <w:b w:val="false"/>
          <w:i w:val="false"/>
          <w:color w:val="000000"/>
          <w:sz w:val="20"/>
        </w:rPr>
        <w:t>
№ _____________ берген күні _____________________________ баланың туу</w:t>
      </w:r>
      <w:r>
        <w:br/>
      </w:r>
      <w:r>
        <w:rPr>
          <w:rFonts w:ascii="Consolas"/>
          <w:b w:val="false"/>
          <w:i w:val="false"/>
          <w:color w:val="000000"/>
          <w:sz w:val="20"/>
        </w:rPr>
        <w:t>
туралы куәлігін (туу туралы актінің жазылуы) берген органның атауы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Баланың тегі, аты, әкесінің аты (бар болғанда)_______________________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Баланың туған жылы __________________________________________________</w:t>
      </w:r>
      <w:r>
        <w:br/>
      </w:r>
      <w:r>
        <w:rPr>
          <w:rFonts w:ascii="Consolas"/>
          <w:b w:val="false"/>
          <w:i w:val="false"/>
          <w:color w:val="000000"/>
          <w:sz w:val="20"/>
        </w:rPr>
        <w:t>
Патронаттық тәрбиеге баланы беру туралы келісім _____________________</w:t>
      </w:r>
      <w:r>
        <w:br/>
      </w:r>
      <w:r>
        <w:rPr>
          <w:rFonts w:ascii="Consolas"/>
          <w:b w:val="false"/>
          <w:i w:val="false"/>
          <w:color w:val="000000"/>
          <w:sz w:val="20"/>
        </w:rPr>
        <w:t>
Бекітілген күні 20 ___ жылғы «___» ______________</w:t>
      </w:r>
      <w:r>
        <w:br/>
      </w:r>
      <w:r>
        <w:rPr>
          <w:rFonts w:ascii="Consolas"/>
          <w:b w:val="false"/>
          <w:i w:val="false"/>
          <w:color w:val="000000"/>
          <w:sz w:val="20"/>
        </w:rPr>
        <w:t>
Белгіленген жәрдемақы сомасы</w:t>
      </w:r>
      <w:r>
        <w:br/>
      </w:r>
      <w:r>
        <w:rPr>
          <w:rFonts w:ascii="Consolas"/>
          <w:b w:val="false"/>
          <w:i w:val="false"/>
          <w:color w:val="000000"/>
          <w:sz w:val="20"/>
        </w:rPr>
        <w:t>
20____ жылғы «___» __________ 20____ жылғы «___» __________ дейін</w:t>
      </w:r>
      <w:r>
        <w:br/>
      </w:r>
      <w:r>
        <w:rPr>
          <w:rFonts w:ascii="Consolas"/>
          <w:b w:val="false"/>
          <w:i w:val="false"/>
          <w:color w:val="000000"/>
          <w:sz w:val="20"/>
        </w:rPr>
        <w:t>
_____________________________________________________ теңге сомасында</w:t>
      </w:r>
      <w:r>
        <w:br/>
      </w:r>
      <w:r>
        <w:rPr>
          <w:rFonts w:ascii="Consolas"/>
          <w:b w:val="false"/>
          <w:i w:val="false"/>
          <w:color w:val="000000"/>
          <w:sz w:val="20"/>
        </w:rPr>
        <w:t>
                     (жазбаша)</w:t>
      </w:r>
      <w:r>
        <w:br/>
      </w:r>
      <w:r>
        <w:rPr>
          <w:rFonts w:ascii="Consolas"/>
          <w:b w:val="false"/>
          <w:i w:val="false"/>
          <w:color w:val="000000"/>
          <w:sz w:val="20"/>
        </w:rPr>
        <w:t>
Айлық есептік көрсеткіштің өзгеруімен байланысты тағайындалған</w:t>
      </w:r>
      <w:r>
        <w:br/>
      </w:r>
      <w:r>
        <w:rPr>
          <w:rFonts w:ascii="Consolas"/>
          <w:b w:val="false"/>
          <w:i w:val="false"/>
          <w:color w:val="000000"/>
          <w:sz w:val="20"/>
        </w:rPr>
        <w:t>
ақшалай қаражат сомасы:</w:t>
      </w:r>
      <w:r>
        <w:br/>
      </w:r>
      <w:r>
        <w:rPr>
          <w:rFonts w:ascii="Consolas"/>
          <w:b w:val="false"/>
          <w:i w:val="false"/>
          <w:color w:val="000000"/>
          <w:sz w:val="20"/>
        </w:rPr>
        <w:t>
Баланың (тегі, аты, әкесінің аты (бар болғанда))_____________________</w:t>
      </w:r>
      <w:r>
        <w:br/>
      </w:r>
      <w:r>
        <w:rPr>
          <w:rFonts w:ascii="Consolas"/>
          <w:b w:val="false"/>
          <w:i w:val="false"/>
          <w:color w:val="000000"/>
          <w:sz w:val="20"/>
        </w:rPr>
        <w:t>
жәрдемақы ________________ ден _______________ ға дейін _____________</w:t>
      </w:r>
      <w:r>
        <w:br/>
      </w:r>
      <w:r>
        <w:rPr>
          <w:rFonts w:ascii="Consolas"/>
          <w:b w:val="false"/>
          <w:i w:val="false"/>
          <w:color w:val="000000"/>
          <w:sz w:val="20"/>
        </w:rPr>
        <w:t>
теңге сомасында _____________________________________________________</w:t>
      </w:r>
      <w:r>
        <w:br/>
      </w:r>
      <w:r>
        <w:rPr>
          <w:rFonts w:ascii="Consolas"/>
          <w:b w:val="false"/>
          <w:i w:val="false"/>
          <w:color w:val="000000"/>
          <w:sz w:val="20"/>
        </w:rPr>
        <w:t>
                                       (жазбаша)</w:t>
      </w:r>
      <w:r>
        <w:br/>
      </w:r>
      <w:r>
        <w:rPr>
          <w:rFonts w:ascii="Consolas"/>
          <w:b w:val="false"/>
          <w:i w:val="false"/>
          <w:color w:val="000000"/>
          <w:sz w:val="20"/>
        </w:rPr>
        <w:t>
Ақшалай қаражатты тағайындаудан бас тарту себебі: 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Ақшалай қаражатты төлеуді тоқтату себебі: ___________________________</w:t>
      </w:r>
      <w:r>
        <w:br/>
      </w:r>
      <w:r>
        <w:rPr>
          <w:rFonts w:ascii="Consolas"/>
          <w:b w:val="false"/>
          <w:i w:val="false"/>
          <w:color w:val="000000"/>
          <w:sz w:val="20"/>
        </w:rPr>
        <w:t>
_____________________________________________________________________</w:t>
      </w:r>
    </w:p>
    <w:p>
      <w:pPr>
        <w:spacing w:after="0"/>
        <w:ind w:left="0"/>
        <w:jc w:val="left"/>
      </w:pPr>
      <w:r>
        <w:rPr>
          <w:rFonts w:ascii="Consolas"/>
          <w:b w:val="false"/>
          <w:i w:val="false"/>
          <w:color w:val="000000"/>
          <w:sz w:val="20"/>
        </w:rPr>
        <w:t>Мөрдің орны (бар болғанда)</w:t>
      </w:r>
    </w:p>
    <w:p>
      <w:pPr>
        <w:spacing w:after="0"/>
        <w:ind w:left="0"/>
        <w:jc w:val="lef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органның басшысы                        _____________________________</w:t>
      </w:r>
      <w:r>
        <w:br/>
      </w:r>
      <w:r>
        <w:rPr>
          <w:rFonts w:ascii="Consolas"/>
          <w:b w:val="false"/>
          <w:i w:val="false"/>
          <w:color w:val="000000"/>
          <w:sz w:val="20"/>
        </w:rPr>
        <w:t>
                                                (қолы)    (тегі)</w:t>
      </w:r>
    </w:p>
    <w:bookmarkStart w:name="z803" w:id="143"/>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органдарының, «электрондық үкіметтің»</w:t>
      </w:r>
      <w:r>
        <w:br/>
      </w:r>
      <w:r>
        <w:rPr>
          <w:rFonts w:ascii="Consolas"/>
          <w:b w:val="false"/>
          <w:i w:val="false"/>
          <w:color w:val="000000"/>
          <w:sz w:val="20"/>
        </w:rPr>
        <w:t xml:space="preserve">
веб-порталының қағаз түрде берген  </w:t>
      </w:r>
      <w:r>
        <w:br/>
      </w:r>
      <w:r>
        <w:rPr>
          <w:rFonts w:ascii="Consolas"/>
          <w:b w:val="false"/>
          <w:i w:val="false"/>
          <w:color w:val="000000"/>
          <w:sz w:val="20"/>
        </w:rPr>
        <w:t xml:space="preserve">
құжаттың шығу нысаны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3511"/>
        <w:gridCol w:w="3223"/>
        <w:gridCol w:w="3161"/>
      </w:tblGrid>
      <w:tr>
        <w:trPr>
          <w:trHeight w:val="345"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drawing>
                <wp:inline distT="0" distB="0" distL="0" distR="0">
                  <wp:extent cx="1612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12900" cy="749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Құжат электрондық үкімет жүйесінде құрылған</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ЭҮП/ПЭП</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Документ сформирован системой электронного правительства</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Государственная корпорация/ Мемлекеттік корпорация</w:t>
            </w:r>
          </w:p>
        </w:tc>
      </w:tr>
      <w:tr>
        <w:trPr>
          <w:trHeight w:val="360" w:hRule="atLeast"/>
        </w:trPr>
        <w:tc>
          <w:tcPr>
            <w:tcW w:w="0" w:type="auto"/>
            <w:vMerge/>
            <w:tcBorders>
              <w:top w:val="nil"/>
              <w:left w:val="single" w:color="cfcfcf" w:sz="5"/>
              <w:bottom w:val="single" w:color="cfcfcf" w:sz="5"/>
              <w:right w:val="single" w:color="cfcfcf" w:sz="5"/>
            </w:tcBorders>
          </w:tcP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Берілген күні</w:t>
            </w:r>
          </w:p>
        </w:tc>
        <w:tc>
          <w:tcPr>
            <w:tcW w:w="0" w:type="auto"/>
            <w:vMerge/>
            <w:tcBorders>
              <w:top w:val="nil"/>
              <w:left w:val="single" w:color="cfcfcf" w:sz="5"/>
              <w:bottom w:val="single" w:color="cfcfcf" w:sz="5"/>
              <w:right w:val="single" w:color="cfcfcf" w:sz="5"/>
            </w:tcBorders>
          </w:tc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АЖО/АРМ</w:t>
            </w:r>
          </w:p>
        </w:tc>
      </w:tr>
      <w:tr>
        <w:trPr>
          <w:trHeight w:val="210" w:hRule="atLeast"/>
        </w:trPr>
        <w:tc>
          <w:tcPr>
            <w:tcW w:w="0" w:type="auto"/>
            <w:vMerge/>
            <w:tcBorders>
              <w:top w:val="nil"/>
              <w:left w:val="single" w:color="cfcfcf" w:sz="5"/>
              <w:bottom w:val="single" w:color="cfcfcf" w:sz="5"/>
              <w:right w:val="single" w:color="cfcfcf" w:sz="5"/>
            </w:tcBorders>
          </w:tcP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Дата выдачи</w:t>
            </w:r>
          </w:p>
        </w:tc>
        <w:tc>
          <w:tcPr>
            <w:tcW w:w="0" w:type="auto"/>
            <w:vMerge/>
            <w:tcBorders>
              <w:top w:val="nil"/>
              <w:left w:val="single" w:color="cfcfcf" w:sz="5"/>
              <w:bottom w:val="single" w:color="cfcfcf" w:sz="5"/>
              <w:right w:val="single" w:color="cfcfcf" w:sz="5"/>
            </w:tcBorders>
          </w:tc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804" w:id="144"/>
    <w:p>
      <w:pPr>
        <w:spacing w:after="0"/>
        <w:ind w:left="0"/>
        <w:jc w:val="left"/>
      </w:pPr>
      <w:r>
        <w:rPr>
          <w:rFonts w:ascii="Consolas"/>
          <w:b/>
          <w:i w:val="false"/>
          <w:color w:val="000000"/>
        </w:rPr>
        <w:t xml:space="preserve"> 
Патронат тәрбиешілерге баланы (балаларды) күтіп-бағуға</w:t>
      </w:r>
      <w:r>
        <w:br/>
      </w:r>
      <w:r>
        <w:rPr>
          <w:rFonts w:ascii="Consolas"/>
          <w:b/>
          <w:i w:val="false"/>
          <w:color w:val="000000"/>
        </w:rPr>
        <w:t>
бөлінетін ақша қаражатын тағайындау туралы</w:t>
      </w:r>
      <w:r>
        <w:br/>
      </w:r>
      <w:r>
        <w:rPr>
          <w:rFonts w:ascii="Consolas"/>
          <w:b/>
          <w:i w:val="false"/>
          <w:color w:val="000000"/>
        </w:rPr>
        <w:t>
шешім</w:t>
      </w:r>
    </w:p>
    <w:bookmarkEnd w:id="144"/>
    <w:p>
      <w:pPr>
        <w:spacing w:after="0"/>
        <w:ind w:left="0"/>
        <w:jc w:val="left"/>
      </w:pPr>
      <w:r>
        <w:rPr>
          <w:rFonts w:ascii="Consolas"/>
          <w:b w:val="false"/>
          <w:i w:val="false"/>
          <w:color w:val="000000"/>
          <w:sz w:val="20"/>
        </w:rPr>
        <w:t>№ ____                             20 ___ жылғы «___» 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(органның атауы)</w:t>
      </w:r>
      <w:r>
        <w:br/>
      </w:r>
      <w:r>
        <w:rPr>
          <w:rFonts w:ascii="Consolas"/>
          <w:b w:val="false"/>
          <w:i w:val="false"/>
          <w:color w:val="000000"/>
          <w:sz w:val="20"/>
        </w:rPr>
        <w:t>
Істің № _______</w:t>
      </w:r>
      <w:r>
        <w:br/>
      </w:r>
      <w:r>
        <w:rPr>
          <w:rFonts w:ascii="Consolas"/>
          <w:b w:val="false"/>
          <w:i w:val="false"/>
          <w:color w:val="000000"/>
          <w:sz w:val="20"/>
        </w:rPr>
        <w:t>
Азамат(ша) __________________________________________________________</w:t>
      </w:r>
      <w:r>
        <w:br/>
      </w:r>
      <w:r>
        <w:rPr>
          <w:rFonts w:ascii="Consolas"/>
          <w:b w:val="false"/>
          <w:i w:val="false"/>
          <w:color w:val="000000"/>
          <w:sz w:val="20"/>
        </w:rPr>
        <w:t>
                    (тегі, аты, әкесінің аты (бар болғанда)</w:t>
      </w:r>
      <w:r>
        <w:br/>
      </w:r>
      <w:r>
        <w:rPr>
          <w:rFonts w:ascii="Consolas"/>
          <w:b w:val="false"/>
          <w:i w:val="false"/>
          <w:color w:val="000000"/>
          <w:sz w:val="20"/>
        </w:rPr>
        <w:t>
Жүгінген күні _______________________________________________________</w:t>
      </w:r>
      <w:r>
        <w:br/>
      </w:r>
      <w:r>
        <w:rPr>
          <w:rFonts w:ascii="Consolas"/>
          <w:b w:val="false"/>
          <w:i w:val="false"/>
          <w:color w:val="000000"/>
          <w:sz w:val="20"/>
        </w:rPr>
        <w:t>
Баланың туу туралы куәлігі (туу туралы актінің жазылуы)</w:t>
      </w:r>
      <w:r>
        <w:br/>
      </w:r>
      <w:r>
        <w:rPr>
          <w:rFonts w:ascii="Consolas"/>
          <w:b w:val="false"/>
          <w:i w:val="false"/>
          <w:color w:val="000000"/>
          <w:sz w:val="20"/>
        </w:rPr>
        <w:t>
№ _____________ берген күні _____________________________ баланың туу</w:t>
      </w:r>
      <w:r>
        <w:br/>
      </w:r>
      <w:r>
        <w:rPr>
          <w:rFonts w:ascii="Consolas"/>
          <w:b w:val="false"/>
          <w:i w:val="false"/>
          <w:color w:val="000000"/>
          <w:sz w:val="20"/>
        </w:rPr>
        <w:t>
туралы куәлігін (туу туралы актінің жазылуы) берген органның атауы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Баланың тегі, аты, әкесінің аты (бар болғанда)_______________________</w:t>
      </w:r>
      <w:r>
        <w:br/>
      </w:r>
      <w:r>
        <w:rPr>
          <w:rFonts w:ascii="Consolas"/>
          <w:b w:val="false"/>
          <w:i w:val="false"/>
          <w:color w:val="000000"/>
          <w:sz w:val="20"/>
        </w:rPr>
        <w:t>
Баланың туған жылы __________________________________________________</w:t>
      </w:r>
      <w:r>
        <w:br/>
      </w:r>
      <w:r>
        <w:rPr>
          <w:rFonts w:ascii="Consolas"/>
          <w:b w:val="false"/>
          <w:i w:val="false"/>
          <w:color w:val="000000"/>
          <w:sz w:val="20"/>
        </w:rPr>
        <w:t>
Патронаттық тәрбиеге баланы беру туралы келісім _____________________</w:t>
      </w:r>
      <w:r>
        <w:br/>
      </w:r>
      <w:r>
        <w:rPr>
          <w:rFonts w:ascii="Consolas"/>
          <w:b w:val="false"/>
          <w:i w:val="false"/>
          <w:color w:val="000000"/>
          <w:sz w:val="20"/>
        </w:rPr>
        <w:t>
Бекітілген күні 20 ___ жылғы «___» ______________</w:t>
      </w:r>
      <w:r>
        <w:br/>
      </w:r>
      <w:r>
        <w:rPr>
          <w:rFonts w:ascii="Consolas"/>
          <w:b w:val="false"/>
          <w:i w:val="false"/>
          <w:color w:val="000000"/>
          <w:sz w:val="20"/>
        </w:rPr>
        <w:t>
Белгіленген жәрдемақы сомасы</w:t>
      </w:r>
      <w:r>
        <w:br/>
      </w:r>
      <w:r>
        <w:rPr>
          <w:rFonts w:ascii="Consolas"/>
          <w:b w:val="false"/>
          <w:i w:val="false"/>
          <w:color w:val="000000"/>
          <w:sz w:val="20"/>
        </w:rPr>
        <w:t>
20__ жылғы «___» __________ 20__ жылғы «___» __________ дейін</w:t>
      </w:r>
      <w:r>
        <w:br/>
      </w:r>
      <w:r>
        <w:rPr>
          <w:rFonts w:ascii="Consolas"/>
          <w:b w:val="false"/>
          <w:i w:val="false"/>
          <w:color w:val="000000"/>
          <w:sz w:val="20"/>
        </w:rPr>
        <w:t>
_____________________________________________________ теңге сомасында</w:t>
      </w:r>
      <w:r>
        <w:br/>
      </w:r>
      <w:r>
        <w:rPr>
          <w:rFonts w:ascii="Consolas"/>
          <w:b w:val="false"/>
          <w:i w:val="false"/>
          <w:color w:val="000000"/>
          <w:sz w:val="20"/>
        </w:rPr>
        <w:t>
                       (жазбаша)</w:t>
      </w:r>
      <w:r>
        <w:br/>
      </w:r>
      <w:r>
        <w:rPr>
          <w:rFonts w:ascii="Consolas"/>
          <w:b w:val="false"/>
          <w:i w:val="false"/>
          <w:color w:val="000000"/>
          <w:sz w:val="20"/>
        </w:rPr>
        <w:t>
Айлық есептік көрсеткіштің өзгеруімен байланысты тағайындалған</w:t>
      </w:r>
      <w:r>
        <w:br/>
      </w:r>
      <w:r>
        <w:rPr>
          <w:rFonts w:ascii="Consolas"/>
          <w:b w:val="false"/>
          <w:i w:val="false"/>
          <w:color w:val="000000"/>
          <w:sz w:val="20"/>
        </w:rPr>
        <w:t>
ақшалай қаражат сомасы:</w:t>
      </w:r>
      <w:r>
        <w:br/>
      </w:r>
      <w:r>
        <w:rPr>
          <w:rFonts w:ascii="Consolas"/>
          <w:b w:val="false"/>
          <w:i w:val="false"/>
          <w:color w:val="000000"/>
          <w:sz w:val="20"/>
        </w:rPr>
        <w:t>
Баланың (тегі, аты, әкесінің аты (бар болғанда)____________________________________________________________</w:t>
      </w:r>
      <w:r>
        <w:br/>
      </w:r>
      <w:r>
        <w:rPr>
          <w:rFonts w:ascii="Consolas"/>
          <w:b w:val="false"/>
          <w:i w:val="false"/>
          <w:color w:val="000000"/>
          <w:sz w:val="20"/>
        </w:rPr>
        <w:t>
жәрдемақы ________________ ден _______________ ға дейін _____________</w:t>
      </w:r>
      <w:r>
        <w:br/>
      </w:r>
      <w:r>
        <w:rPr>
          <w:rFonts w:ascii="Consolas"/>
          <w:b w:val="false"/>
          <w:i w:val="false"/>
          <w:color w:val="000000"/>
          <w:sz w:val="20"/>
        </w:rPr>
        <w:t>
теңге сомасында _____________________________________________________</w:t>
      </w:r>
      <w:r>
        <w:br/>
      </w:r>
      <w:r>
        <w:rPr>
          <w:rFonts w:ascii="Consolas"/>
          <w:b w:val="false"/>
          <w:i w:val="false"/>
          <w:color w:val="000000"/>
          <w:sz w:val="20"/>
        </w:rPr>
        <w:t>
                                          (жазбаша)</w:t>
      </w:r>
      <w:r>
        <w:br/>
      </w:r>
      <w:r>
        <w:rPr>
          <w:rFonts w:ascii="Consolas"/>
          <w:b w:val="false"/>
          <w:i w:val="false"/>
          <w:color w:val="000000"/>
          <w:sz w:val="20"/>
        </w:rPr>
        <w:t>
Ақшалай қаражатты тағайындаудан бас тарту себебі: 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Ақшалай қаражатты төлеуді тоқтату себебі: ___________________________</w:t>
      </w:r>
      <w:r>
        <w:br/>
      </w:r>
      <w:r>
        <w:rPr>
          <w:rFonts w:ascii="Consolas"/>
          <w:b w:val="false"/>
          <w:i w:val="false"/>
          <w:color w:val="000000"/>
          <w:sz w:val="20"/>
        </w:rPr>
        <w:t>
_____________________________________________________________________</w:t>
      </w:r>
    </w:p>
    <w:p>
      <w:pPr>
        <w:spacing w:after="0"/>
        <w:ind w:left="0"/>
        <w:jc w:val="left"/>
      </w:pPr>
      <w:r>
        <w:rPr>
          <w:rFonts w:ascii="Consolas"/>
          <w:b w:val="false"/>
          <w:i w:val="false"/>
          <w:color w:val="000000"/>
          <w:sz w:val="20"/>
        </w:rPr>
        <w:t>Мөрдің орны (бар болғанда)</w:t>
      </w:r>
    </w:p>
    <w:p>
      <w:pPr>
        <w:spacing w:after="0"/>
        <w:ind w:left="0"/>
        <w:jc w:val="lef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органның басшысы                        _____________________________</w:t>
      </w:r>
      <w:r>
        <w:br/>
      </w:r>
      <w:r>
        <w:rPr>
          <w:rFonts w:ascii="Consolas"/>
          <w:b w:val="false"/>
          <w:i w:val="false"/>
          <w:color w:val="000000"/>
          <w:sz w:val="20"/>
        </w:rPr>
        <w:t>
                                               (қолы)    (тегі)</w:t>
      </w:r>
    </w:p>
    <w:p>
      <w:pPr>
        <w:spacing w:after="0"/>
        <w:ind w:left="0"/>
        <w:jc w:val="left"/>
      </w:pPr>
      <w:r>
        <w:rPr>
          <w:rFonts w:ascii="Consolas"/>
          <w:b w:val="false"/>
          <w:i w:val="false"/>
          <w:color w:val="000000"/>
          <w:sz w:val="20"/>
        </w:rPr>
        <w:t>Осы құжат «Электрондық құжат және электрондық цифрлық қолтаңба туралы» 2003 жылғы 7 қаңтардағы № 370-II Қазақстан Республикасы 3анының </w:t>
      </w:r>
      <w:r>
        <w:rPr>
          <w:rFonts w:ascii="Consolas"/>
          <w:b w:val="false"/>
          <w:i w:val="false"/>
          <w:color w:val="000000"/>
          <w:sz w:val="20"/>
        </w:rPr>
        <w:t>7-бабының</w:t>
      </w:r>
      <w:r>
        <w:rPr>
          <w:rFonts w:ascii="Consolas"/>
          <w:b w:val="false"/>
          <w:i w:val="false"/>
          <w:color w:val="000000"/>
          <w:sz w:val="20"/>
        </w:rPr>
        <w:t xml:space="preserve"> 1-тармағына сәйкес қағаз тасығыштағы құжатқа тең.</w:t>
      </w:r>
      <w:r>
        <w:br/>
      </w:r>
      <w:r>
        <w:rPr>
          <w:rFonts w:ascii="Consolas"/>
          <w:b w:val="false"/>
          <w:i w:val="false"/>
          <w:color w:val="000000"/>
          <w:sz w:val="20"/>
        </w:rPr>
        <w:t>
Данный документ согласно пункту 1 статьи 7 Закон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drawing>
          <wp:inline distT="0" distB="0" distL="0" distR="0">
            <wp:extent cx="80772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077200" cy="3200400"/>
                    </a:xfrm>
                    <a:prstGeom prst="rect">
                      <a:avLst/>
                    </a:prstGeom>
                  </pic:spPr>
                </pic:pic>
              </a:graphicData>
            </a:graphic>
          </wp:inline>
        </w:drawing>
      </w:r>
    </w:p>
    <w:p>
      <w:pPr>
        <w:spacing w:after="0"/>
        <w:ind w:left="0"/>
        <w:jc w:val="left"/>
      </w:pPr>
      <w:r>
        <w:rPr>
          <w:rFonts w:ascii="Consolas"/>
          <w:b w:val="false"/>
          <w:i w:val="false"/>
          <w:color w:val="000000"/>
          <w:sz w:val="20"/>
        </w:rPr>
        <w:t>*Штрих-код «Электрондық әкімдік» ақпараттық жүйесі ұсынған электрондық-цифрлық қолтаңбамен қол қойылған деректерді қамтиды</w:t>
      </w:r>
      <w:r>
        <w:br/>
      </w:r>
      <w:r>
        <w:rPr>
          <w:rFonts w:ascii="Consolas"/>
          <w:b w:val="false"/>
          <w:i w:val="false"/>
          <w:color w:val="000000"/>
          <w:sz w:val="20"/>
        </w:rPr>
        <w:t xml:space="preserve">
Штрих-код содержит данные, предоставленные информационной системой «Электронный акимат» и подписанные электронно-цифровой подписью </w:t>
      </w:r>
    </w:p>
    <w:bookmarkStart w:name="z805" w:id="145"/>
    <w:p>
      <w:pPr>
        <w:spacing w:after="0"/>
        <w:ind w:left="0"/>
        <w:jc w:val="right"/>
      </w:pPr>
      <w:r>
        <w:rPr>
          <w:rFonts w:ascii="Consolas"/>
          <w:b w:val="false"/>
          <w:i w:val="false"/>
          <w:color w:val="000000"/>
          <w:sz w:val="20"/>
        </w:rPr>
        <w:t>
«Патронат тәрбиешiлерге берiлген баланы</w:t>
      </w:r>
      <w:r>
        <w:br/>
      </w:r>
      <w:r>
        <w:rPr>
          <w:rFonts w:ascii="Consolas"/>
          <w:b w:val="false"/>
          <w:i w:val="false"/>
          <w:color w:val="000000"/>
          <w:sz w:val="20"/>
        </w:rPr>
        <w:t xml:space="preserve">
(балаларды) асырап-бағуға ақшалай   </w:t>
      </w:r>
      <w:r>
        <w:br/>
      </w:r>
      <w:r>
        <w:rPr>
          <w:rFonts w:ascii="Consolas"/>
          <w:b w:val="false"/>
          <w:i w:val="false"/>
          <w:color w:val="000000"/>
          <w:sz w:val="20"/>
        </w:rPr>
        <w:t>
қаражат төлеуді тағайындау»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2-қосымша                </w:t>
      </w:r>
    </w:p>
    <w:bookmarkEnd w:id="145"/>
    <w:p>
      <w:pPr>
        <w:spacing w:after="0"/>
        <w:ind w:left="0"/>
        <w:jc w:val="right"/>
      </w:pPr>
      <w:r>
        <w:rPr>
          <w:rFonts w:ascii="Consolas"/>
          <w:b w:val="false"/>
          <w:i w:val="false"/>
          <w:color w:val="000000"/>
          <w:sz w:val="20"/>
        </w:rPr>
        <w:t xml:space="preserve">нысан                   </w:t>
      </w:r>
    </w:p>
    <w:p>
      <w:pPr>
        <w:spacing w:after="0"/>
        <w:ind w:left="0"/>
        <w:jc w:val="right"/>
      </w:pPr>
      <w:r>
        <w:rPr>
          <w:rFonts w:ascii="Consolas"/>
          <w:b w:val="false"/>
          <w:i w:val="false"/>
          <w:color w:val="000000"/>
          <w:sz w:val="20"/>
        </w:rPr>
        <w:t xml:space="preserve">________________________________   </w:t>
      </w:r>
      <w:r>
        <w:br/>
      </w:r>
      <w:r>
        <w:rPr>
          <w:rFonts w:ascii="Consolas"/>
          <w:b w:val="false"/>
          <w:i w:val="false"/>
          <w:color w:val="000000"/>
          <w:sz w:val="20"/>
        </w:rPr>
        <w:t xml:space="preserve">
(органның атауы)           </w:t>
      </w:r>
    </w:p>
    <w:bookmarkStart w:name="z806" w:id="146"/>
    <w:p>
      <w:pPr>
        <w:spacing w:after="0"/>
        <w:ind w:left="0"/>
        <w:jc w:val="left"/>
      </w:pPr>
      <w:r>
        <w:rPr>
          <w:rFonts w:ascii="Consolas"/>
          <w:b/>
          <w:i w:val="false"/>
          <w:color w:val="000000"/>
        </w:rPr>
        <w:t xml:space="preserve"> 
Ақшалай қаражат төлеуді тағайындау туралы</w:t>
      </w:r>
      <w:r>
        <w:br/>
      </w:r>
      <w:r>
        <w:rPr>
          <w:rFonts w:ascii="Consolas"/>
          <w:b/>
          <w:i w:val="false"/>
          <w:color w:val="000000"/>
        </w:rPr>
        <w:t>
өтініш</w:t>
      </w:r>
    </w:p>
    <w:bookmarkEnd w:id="146"/>
    <w:p>
      <w:pPr>
        <w:spacing w:after="0"/>
        <w:ind w:left="0"/>
        <w:jc w:val="left"/>
      </w:pPr>
      <w:r>
        <w:rPr>
          <w:rFonts w:ascii="Consolas"/>
          <w:b w:val="false"/>
          <w:i w:val="false"/>
          <w:color w:val="000000"/>
          <w:sz w:val="20"/>
        </w:rPr>
        <w:t>      Патронат тәрбиешiлерге берiлген баланы (балаларды) асырап-бағуға ақшалай қаражат төлеуді тағайындауды сұраймын 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(баланың (балалардың) тегі, аты, әкесінің аты (бар болғанда),</w:t>
      </w:r>
      <w:r>
        <w:br/>
      </w:r>
      <w:r>
        <w:rPr>
          <w:rFonts w:ascii="Consolas"/>
          <w:b w:val="false"/>
          <w:i w:val="false"/>
          <w:color w:val="000000"/>
          <w:sz w:val="20"/>
        </w:rPr>
        <w:t>
                              туған жылы)</w:t>
      </w:r>
      <w:r>
        <w:br/>
      </w:r>
      <w:r>
        <w:rPr>
          <w:rFonts w:ascii="Consolas"/>
          <w:b w:val="false"/>
          <w:i w:val="false"/>
          <w:color w:val="000000"/>
          <w:sz w:val="20"/>
        </w:rPr>
        <w:t>
Патронаттық тәрбиешінің</w:t>
      </w:r>
      <w:r>
        <w:br/>
      </w:r>
      <w:r>
        <w:rPr>
          <w:rFonts w:ascii="Consolas"/>
          <w:b w:val="false"/>
          <w:i w:val="false"/>
          <w:color w:val="000000"/>
          <w:sz w:val="20"/>
        </w:rPr>
        <w:t>
Тегі ________________________________ Аты ___________________________</w:t>
      </w:r>
      <w:r>
        <w:br/>
      </w:r>
      <w:r>
        <w:rPr>
          <w:rFonts w:ascii="Consolas"/>
          <w:b w:val="false"/>
          <w:i w:val="false"/>
          <w:color w:val="000000"/>
          <w:sz w:val="20"/>
        </w:rPr>
        <w:t>
Әкесінің аты (бар болғанда)__________________________________________</w:t>
      </w:r>
      <w:r>
        <w:br/>
      </w:r>
      <w:r>
        <w:rPr>
          <w:rFonts w:ascii="Consolas"/>
          <w:b w:val="false"/>
          <w:i w:val="false"/>
          <w:color w:val="000000"/>
          <w:sz w:val="20"/>
        </w:rPr>
        <w:t>
Мекенжайы ___________________________________________________________</w:t>
      </w:r>
      <w:r>
        <w:br/>
      </w:r>
      <w:r>
        <w:rPr>
          <w:rFonts w:ascii="Consolas"/>
          <w:b w:val="false"/>
          <w:i w:val="false"/>
          <w:color w:val="000000"/>
          <w:sz w:val="20"/>
        </w:rPr>
        <w:t>
20 ___ жылғы «___» ______________ патронаттық тәрбиеге баланы</w:t>
      </w:r>
      <w:r>
        <w:br/>
      </w:r>
      <w:r>
        <w:rPr>
          <w:rFonts w:ascii="Consolas"/>
          <w:b w:val="false"/>
          <w:i w:val="false"/>
          <w:color w:val="000000"/>
          <w:sz w:val="20"/>
        </w:rPr>
        <w:t>
(балаларды) беру туралы келісімі</w:t>
      </w:r>
      <w:r>
        <w:br/>
      </w:r>
      <w:r>
        <w:rPr>
          <w:rFonts w:ascii="Consolas"/>
          <w:b w:val="false"/>
          <w:i w:val="false"/>
          <w:color w:val="000000"/>
          <w:sz w:val="20"/>
        </w:rPr>
        <w:t>
Патронаттық тәрбиешінің жеке басын куәландыратын құжаттың түрі 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Сериясы ____________ нөмірі ______________ кім берді ________________</w:t>
      </w:r>
      <w:r>
        <w:br/>
      </w:r>
      <w:r>
        <w:rPr>
          <w:rFonts w:ascii="Consolas"/>
          <w:b w:val="false"/>
          <w:i w:val="false"/>
          <w:color w:val="000000"/>
          <w:sz w:val="20"/>
        </w:rPr>
        <w:t>
Жеке сәйкестендіру нөмірі ___________________________________________</w:t>
      </w:r>
      <w:r>
        <w:br/>
      </w:r>
      <w:r>
        <w:rPr>
          <w:rFonts w:ascii="Consolas"/>
          <w:b w:val="false"/>
          <w:i w:val="false"/>
          <w:color w:val="000000"/>
          <w:sz w:val="20"/>
        </w:rPr>
        <w:t>
дербес шотының № _____________ Банктің атауы ________________________</w:t>
      </w:r>
      <w:r>
        <w:br/>
      </w:r>
      <w:r>
        <w:rPr>
          <w:rFonts w:ascii="Consolas"/>
          <w:b w:val="false"/>
          <w:i w:val="false"/>
          <w:color w:val="000000"/>
          <w:sz w:val="20"/>
        </w:rPr>
        <w:t>
      Жеке мәліметтер өзгерген жағдайда 15 жұмыс күн ішінде ол туралы</w:t>
      </w:r>
      <w:r>
        <w:br/>
      </w:r>
      <w:r>
        <w:rPr>
          <w:rFonts w:ascii="Consolas"/>
          <w:b w:val="false"/>
          <w:i w:val="false"/>
          <w:color w:val="000000"/>
          <w:sz w:val="20"/>
        </w:rPr>
        <w:t>
міндетті түрде хабарлаймын.</w:t>
      </w:r>
      <w:r>
        <w:br/>
      </w:r>
      <w:r>
        <w:rPr>
          <w:rFonts w:ascii="Consolas"/>
          <w:b w:val="false"/>
          <w:i w:val="false"/>
          <w:color w:val="000000"/>
          <w:sz w:val="20"/>
        </w:rPr>
        <w:t>
      Дұрыс емес мәліметтер мен жалған құжаттар ұсынғаны үшін</w:t>
      </w:r>
      <w:r>
        <w:br/>
      </w:r>
      <w:r>
        <w:rPr>
          <w:rFonts w:ascii="Consolas"/>
          <w:b w:val="false"/>
          <w:i w:val="false"/>
          <w:color w:val="000000"/>
          <w:sz w:val="20"/>
        </w:rPr>
        <w:t>
жауапкершілік туралы ескертілді.</w:t>
      </w:r>
      <w:r>
        <w:br/>
      </w:r>
      <w:r>
        <w:rPr>
          <w:rFonts w:ascii="Consolas"/>
          <w:b w:val="false"/>
          <w:i w:val="false"/>
          <w:color w:val="000000"/>
          <w:sz w:val="20"/>
        </w:rPr>
        <w:t>
20__ жылғы «___» _____________ ______________________________________</w:t>
      </w:r>
      <w:r>
        <w:br/>
      </w:r>
      <w:r>
        <w:rPr>
          <w:rFonts w:ascii="Consolas"/>
          <w:b w:val="false"/>
          <w:i w:val="false"/>
          <w:color w:val="000000"/>
          <w:sz w:val="20"/>
        </w:rPr>
        <w:t>
                                      (өтініш берушінің қолы)</w:t>
      </w:r>
      <w:r>
        <w:br/>
      </w:r>
      <w:r>
        <w:rPr>
          <w:rFonts w:ascii="Consolas"/>
          <w:b w:val="false"/>
          <w:i w:val="false"/>
          <w:color w:val="000000"/>
          <w:sz w:val="20"/>
        </w:rPr>
        <w:t>
Құжаттар қабылданды:</w:t>
      </w:r>
      <w:r>
        <w:br/>
      </w:r>
      <w:r>
        <w:rPr>
          <w:rFonts w:ascii="Consolas"/>
          <w:b w:val="false"/>
          <w:i w:val="false"/>
          <w:color w:val="000000"/>
          <w:sz w:val="20"/>
        </w:rPr>
        <w:t>
20__ жылғы «___» 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(қолы) (құжаттарды қабылдаған адамның тегі, аты, әкесінің аты</w:t>
      </w:r>
      <w:r>
        <w:br/>
      </w:r>
      <w:r>
        <w:rPr>
          <w:rFonts w:ascii="Consolas"/>
          <w:b w:val="false"/>
          <w:i w:val="false"/>
          <w:color w:val="000000"/>
          <w:sz w:val="20"/>
        </w:rPr>
        <w:t>
                        (бар болғанда), қызметі)</w:t>
      </w:r>
      <w:r>
        <w:br/>
      </w:r>
      <w:r>
        <w:rPr>
          <w:rFonts w:ascii="Consolas"/>
          <w:b w:val="false"/>
          <w:i w:val="false"/>
          <w:color w:val="000000"/>
          <w:sz w:val="20"/>
        </w:rPr>
        <w:t>
_ _ _ _ _ _ _ _ _ _ _ _ _ _ _ _ _ _ _ _ _ _ _ _ _ _ _ _ _ _ _ _ _ _ _</w:t>
      </w:r>
      <w:r>
        <w:br/>
      </w:r>
      <w:r>
        <w:rPr>
          <w:rFonts w:ascii="Consolas"/>
          <w:b w:val="false"/>
          <w:i w:val="false"/>
          <w:color w:val="000000"/>
          <w:sz w:val="20"/>
        </w:rPr>
        <w:t>
                            (кесу сызығы)</w:t>
      </w:r>
    </w:p>
    <w:p>
      <w:pPr>
        <w:spacing w:after="0"/>
        <w:ind w:left="0"/>
        <w:jc w:val="left"/>
      </w:pPr>
      <w:r>
        <w:rPr>
          <w:rFonts w:ascii="Consolas"/>
          <w:b w:val="false"/>
          <w:i w:val="false"/>
          <w:color w:val="000000"/>
          <w:sz w:val="20"/>
        </w:rPr>
        <w:t>      Жеке мәліметтер өзгерген жағдайда 15 жұмыс күн ішінде ол туралы</w:t>
      </w:r>
      <w:r>
        <w:br/>
      </w:r>
      <w:r>
        <w:rPr>
          <w:rFonts w:ascii="Consolas"/>
          <w:b w:val="false"/>
          <w:i w:val="false"/>
          <w:color w:val="000000"/>
          <w:sz w:val="20"/>
        </w:rPr>
        <w:t>
міндетті түрде хабарлаймын.</w:t>
      </w:r>
      <w:r>
        <w:br/>
      </w:r>
      <w:r>
        <w:rPr>
          <w:rFonts w:ascii="Consolas"/>
          <w:b w:val="false"/>
          <w:i w:val="false"/>
          <w:color w:val="000000"/>
          <w:sz w:val="20"/>
        </w:rPr>
        <w:t>
      Дұрыс емес мәліметтер мен жалған құжаттар ұсынғаны үшін</w:t>
      </w:r>
      <w:r>
        <w:br/>
      </w:r>
      <w:r>
        <w:rPr>
          <w:rFonts w:ascii="Consolas"/>
          <w:b w:val="false"/>
          <w:i w:val="false"/>
          <w:color w:val="000000"/>
          <w:sz w:val="20"/>
        </w:rPr>
        <w:t>
жауапкершілік туралы ескертілді.</w:t>
      </w:r>
      <w:r>
        <w:br/>
      </w:r>
      <w:r>
        <w:rPr>
          <w:rFonts w:ascii="Consolas"/>
          <w:b w:val="false"/>
          <w:i w:val="false"/>
          <w:color w:val="000000"/>
          <w:sz w:val="20"/>
        </w:rPr>
        <w:t>
      20__ жылғы «___» ______________ азаматтың (ша) ________________</w:t>
      </w:r>
      <w:r>
        <w:br/>
      </w:r>
      <w:r>
        <w:rPr>
          <w:rFonts w:ascii="Consolas"/>
          <w:b w:val="false"/>
          <w:i w:val="false"/>
          <w:color w:val="000000"/>
          <w:sz w:val="20"/>
        </w:rPr>
        <w:t>
өтініші қосымша құжаттарымен ____________ данада қабылданды.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(қолы)    (құжаттарды қабылдаған адамның тегі, аты, әкесінің аты</w:t>
      </w:r>
      <w:r>
        <w:br/>
      </w:r>
      <w:r>
        <w:rPr>
          <w:rFonts w:ascii="Consolas"/>
          <w:b w:val="false"/>
          <w:i w:val="false"/>
          <w:color w:val="000000"/>
          <w:sz w:val="20"/>
        </w:rPr>
        <w:t>
                              (бар болғанда), қызметі)</w:t>
      </w:r>
    </w:p>
    <w:bookmarkStart w:name="z511" w:id="147"/>
    <w:p>
      <w:pPr>
        <w:spacing w:after="0"/>
        <w:ind w:left="0"/>
        <w:jc w:val="right"/>
      </w:pPr>
      <w:r>
        <w:rPr>
          <w:rFonts w:ascii="Consolas"/>
          <w:b w:val="false"/>
          <w:i w:val="false"/>
          <w:color w:val="000000"/>
          <w:sz w:val="20"/>
        </w:rPr>
        <w:t xml:space="preserve">
«Отбасы және балалар саласында  </w:t>
      </w:r>
      <w:r>
        <w:br/>
      </w:r>
      <w:r>
        <w:rPr>
          <w:rFonts w:ascii="Consolas"/>
          <w:b w:val="false"/>
          <w:i w:val="false"/>
          <w:color w:val="000000"/>
          <w:sz w:val="20"/>
        </w:rPr>
        <w:t>
көрсетілетін мемлекеттік қызметтер</w:t>
      </w:r>
      <w:r>
        <w:br/>
      </w:r>
      <w:r>
        <w:rPr>
          <w:rFonts w:ascii="Consolas"/>
          <w:b w:val="false"/>
          <w:i w:val="false"/>
          <w:color w:val="000000"/>
          <w:sz w:val="20"/>
        </w:rPr>
        <w:t xml:space="preserve">
стандарттарын бекіту туралы»  </w:t>
      </w:r>
      <w:r>
        <w:br/>
      </w:r>
      <w:r>
        <w:rPr>
          <w:rFonts w:ascii="Consolas"/>
          <w:b w:val="false"/>
          <w:i w:val="false"/>
          <w:color w:val="000000"/>
          <w:sz w:val="20"/>
        </w:rPr>
        <w:t xml:space="preserve">
Қазақстан Республикасы     </w:t>
      </w:r>
      <w:r>
        <w:br/>
      </w:r>
      <w:r>
        <w:rPr>
          <w:rFonts w:ascii="Consolas"/>
          <w:b w:val="false"/>
          <w:i w:val="false"/>
          <w:color w:val="000000"/>
          <w:sz w:val="20"/>
        </w:rPr>
        <w:t xml:space="preserve">
Білім және ғылым министрінің   </w:t>
      </w:r>
      <w:r>
        <w:br/>
      </w:r>
      <w:r>
        <w:rPr>
          <w:rFonts w:ascii="Consolas"/>
          <w:b w:val="false"/>
          <w:i w:val="false"/>
          <w:color w:val="000000"/>
          <w:sz w:val="20"/>
        </w:rPr>
        <w:t xml:space="preserve">
2015 жылғы 13 сәуірдегі     </w:t>
      </w:r>
      <w:r>
        <w:br/>
      </w:r>
      <w:r>
        <w:rPr>
          <w:rFonts w:ascii="Consolas"/>
          <w:b w:val="false"/>
          <w:i w:val="false"/>
          <w:color w:val="000000"/>
          <w:sz w:val="20"/>
        </w:rPr>
        <w:t xml:space="preserve">
№ 198 бұйрығына 10-қосымша   </w:t>
      </w:r>
    </w:p>
    <w:bookmarkEnd w:id="147"/>
    <w:bookmarkStart w:name="z512" w:id="148"/>
    <w:p>
      <w:pPr>
        <w:spacing w:after="0"/>
        <w:ind w:left="0"/>
        <w:jc w:val="left"/>
      </w:pPr>
      <w:r>
        <w:rPr>
          <w:rFonts w:ascii="Consolas"/>
          <w:b/>
          <w:i w:val="false"/>
          <w:color w:val="000000"/>
        </w:rPr>
        <w:t xml:space="preserve"> 
«Бала асырап алуға тілек білдірген адамдарды есепке қою»</w:t>
      </w:r>
      <w:r>
        <w:br/>
      </w:r>
      <w:r>
        <w:rPr>
          <w:rFonts w:ascii="Consolas"/>
          <w:b/>
          <w:i w:val="false"/>
          <w:color w:val="000000"/>
        </w:rPr>
        <w:t>
мемлекеттік көрсетілетін қызмет стандарты</w:t>
      </w:r>
    </w:p>
    <w:bookmarkEnd w:id="148"/>
    <w:p>
      <w:pPr>
        <w:spacing w:after="0"/>
        <w:ind w:left="0"/>
        <w:jc w:val="left"/>
      </w:pPr>
      <w:r>
        <w:rPr>
          <w:rFonts w:ascii="Consolas"/>
          <w:b w:val="false"/>
          <w:i w:val="false"/>
          <w:color w:val="ff0000"/>
          <w:sz w:val="20"/>
        </w:rPr>
        <w:t xml:space="preserve">      Ескерту. Стандарт жаңа редакцияда - ҚР Білім және ғылым министрінің м.а. 02.11.2015 </w:t>
      </w:r>
      <w:r>
        <w:rPr>
          <w:rFonts w:ascii="Consolas"/>
          <w:b w:val="false"/>
          <w:i w:val="false"/>
          <w:color w:val="ff0000"/>
          <w:sz w:val="20"/>
        </w:rPr>
        <w:t>№ 619</w:t>
      </w:r>
      <w:r>
        <w:rPr>
          <w:rFonts w:ascii="Consolas"/>
          <w:b w:val="false"/>
          <w:i w:val="false"/>
          <w:color w:val="ff0000"/>
          <w:sz w:val="20"/>
        </w:rPr>
        <w:t xml:space="preserve"> (алғашқы ресми жарияланған күнінен кейін қолданысқа енгізіледі) бұйрығымен.</w:t>
      </w:r>
    </w:p>
    <w:bookmarkStart w:name="z551" w:id="149"/>
    <w:p>
      <w:pPr>
        <w:spacing w:after="0"/>
        <w:ind w:left="0"/>
        <w:jc w:val="left"/>
      </w:pPr>
      <w:r>
        <w:rPr>
          <w:rFonts w:ascii="Consolas"/>
          <w:b/>
          <w:i w:val="false"/>
          <w:color w:val="000000"/>
        </w:rPr>
        <w:t xml:space="preserve"> 
1. Жалпы ережелер</w:t>
      </w:r>
    </w:p>
    <w:bookmarkEnd w:id="149"/>
    <w:bookmarkStart w:name="z552" w:id="150"/>
    <w:p>
      <w:pPr>
        <w:spacing w:after="0"/>
        <w:ind w:left="0"/>
        <w:jc w:val="left"/>
      </w:pPr>
      <w:r>
        <w:rPr>
          <w:rFonts w:ascii="Consolas"/>
          <w:b w:val="false"/>
          <w:i w:val="false"/>
          <w:color w:val="000000"/>
          <w:sz w:val="20"/>
        </w:rPr>
        <w:t xml:space="preserve">
      1. «Бала асырап алуға тілек білдірген адамдарды есепке алу» мемлекеттік көрсетілетін қызметі (бұдан әрі – мемлекеттік көрсетілетін қызмет). </w:t>
      </w:r>
      <w:r>
        <w:br/>
      </w:r>
      <w:r>
        <w:rPr>
          <w:rFonts w:ascii="Consolas"/>
          <w:b w:val="false"/>
          <w:i w:val="false"/>
          <w:color w:val="000000"/>
          <w:sz w:val="20"/>
        </w:rPr>
        <w:t>
</w:t>
      </w:r>
      <w:r>
        <w:rPr>
          <w:rFonts w:ascii="Consolas"/>
          <w:b w:val="false"/>
          <w:i w:val="false"/>
          <w:color w:val="000000"/>
          <w:sz w:val="20"/>
        </w:rPr>
        <w:t xml:space="preserve">
      2. Мемлекеттік көрсетілетін қызмет стандартын Қазақстан Республикасы Білім және ғылым министрлігі (бұдан әрі – Министрлік) әзірлеген. </w:t>
      </w:r>
      <w:r>
        <w:br/>
      </w:r>
      <w:r>
        <w:rPr>
          <w:rFonts w:ascii="Consolas"/>
          <w:b w:val="false"/>
          <w:i w:val="false"/>
          <w:color w:val="000000"/>
          <w:sz w:val="20"/>
        </w:rPr>
        <w:t>
</w:t>
      </w:r>
      <w:r>
        <w:rPr>
          <w:rFonts w:ascii="Consolas"/>
          <w:b w:val="false"/>
          <w:i w:val="false"/>
          <w:color w:val="000000"/>
          <w:sz w:val="20"/>
        </w:rP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r>
        <w:br/>
      </w:r>
      <w:r>
        <w:rPr>
          <w:rFonts w:ascii="Consolas"/>
          <w:b w:val="false"/>
          <w:i w:val="false"/>
          <w:color w:val="000000"/>
          <w:sz w:val="20"/>
        </w:rPr>
        <w:t>
</w:t>
      </w:r>
      <w:r>
        <w:rPr>
          <w:rFonts w:ascii="Consolas"/>
          <w:b w:val="false"/>
          <w:i w:val="false"/>
          <w:color w:val="000000"/>
          <w:sz w:val="20"/>
        </w:rPr>
        <w:t>
      Мемлекеттік қызмет көрсету үшін өтінішті қабылдау:</w:t>
      </w:r>
      <w:r>
        <w:br/>
      </w:r>
      <w:r>
        <w:rPr>
          <w:rFonts w:ascii="Consolas"/>
          <w:b w:val="false"/>
          <w:i w:val="false"/>
          <w:color w:val="000000"/>
          <w:sz w:val="20"/>
        </w:rPr>
        <w:t>
</w:t>
      </w:r>
      <w:r>
        <w:rPr>
          <w:rFonts w:ascii="Consolas"/>
          <w:b w:val="false"/>
          <w:i w:val="false"/>
          <w:color w:val="000000"/>
          <w:sz w:val="20"/>
        </w:rPr>
        <w:t xml:space="preserve">
      1) көрсетілетін қызметті берушінің кеңсесі; </w:t>
      </w:r>
      <w:r>
        <w:br/>
      </w:r>
      <w:r>
        <w:rPr>
          <w:rFonts w:ascii="Consolas"/>
          <w:b w:val="false"/>
          <w:i w:val="false"/>
          <w:color w:val="000000"/>
          <w:sz w:val="20"/>
        </w:rPr>
        <w:t>
</w:t>
      </w:r>
      <w:r>
        <w:rPr>
          <w:rFonts w:ascii="Consolas"/>
          <w:b w:val="false"/>
          <w:i w:val="false"/>
          <w:color w:val="000000"/>
          <w:sz w:val="20"/>
        </w:rPr>
        <w:t xml:space="preserve">
      2) «электрондық үкіметтің» www.e.gov.kz веб-порталы (бұдан әрі – портал) арқылы жүзеге асырылады. </w:t>
      </w:r>
      <w:r>
        <w:br/>
      </w:r>
      <w:r>
        <w:rPr>
          <w:rFonts w:ascii="Consolas"/>
          <w:b w:val="false"/>
          <w:i w:val="false"/>
          <w:color w:val="000000"/>
          <w:sz w:val="20"/>
        </w:rPr>
        <w:t>
</w:t>
      </w:r>
      <w:r>
        <w:rPr>
          <w:rFonts w:ascii="Consolas"/>
          <w:b w:val="false"/>
          <w:i w:val="false"/>
          <w:color w:val="000000"/>
          <w:sz w:val="20"/>
        </w:rPr>
        <w:t>
      Мемлекеттік қызмет көрсетудің нәтижесін беру көрсетілетін қызметті берушінің кеңсесі арқылы жүзеге асырылады.</w:t>
      </w:r>
    </w:p>
    <w:bookmarkEnd w:id="150"/>
    <w:bookmarkStart w:name="z559" w:id="151"/>
    <w:p>
      <w:pPr>
        <w:spacing w:after="0"/>
        <w:ind w:left="0"/>
        <w:jc w:val="left"/>
      </w:pPr>
      <w:r>
        <w:rPr>
          <w:rFonts w:ascii="Consolas"/>
          <w:b/>
          <w:i w:val="false"/>
          <w:color w:val="000000"/>
        </w:rPr>
        <w:t xml:space="preserve"> 
2. Мемлекеттік қызмет көрсету тәртібі</w:t>
      </w:r>
    </w:p>
    <w:bookmarkEnd w:id="151"/>
    <w:bookmarkStart w:name="z719" w:id="152"/>
    <w:p>
      <w:pPr>
        <w:spacing w:after="0"/>
        <w:ind w:left="0"/>
        <w:jc w:val="left"/>
      </w:pPr>
      <w:r>
        <w:rPr>
          <w:rFonts w:ascii="Consolas"/>
          <w:b w:val="false"/>
          <w:i w:val="false"/>
          <w:color w:val="000000"/>
          <w:sz w:val="20"/>
        </w:rPr>
        <w:t xml:space="preserve">
      4. Мемлекеттік қызмет көрсету мерзімдері: </w:t>
      </w:r>
      <w:r>
        <w:br/>
      </w:r>
      <w:r>
        <w:rPr>
          <w:rFonts w:ascii="Consolas"/>
          <w:b w:val="false"/>
          <w:i w:val="false"/>
          <w:color w:val="000000"/>
          <w:sz w:val="20"/>
        </w:rPr>
        <w:t>
</w:t>
      </w:r>
      <w:r>
        <w:rPr>
          <w:rFonts w:ascii="Consolas"/>
          <w:b w:val="false"/>
          <w:i w:val="false"/>
          <w:color w:val="000000"/>
          <w:sz w:val="20"/>
        </w:rPr>
        <w:t xml:space="preserve">
      1) көрсетілетін қызметті берушіге құжаттарды тапсырған сәттен бастап, сондай-ақ портал арқылы өтініш берген кезде – күнтізбелік 15 (он бес) күн; </w:t>
      </w:r>
      <w:r>
        <w:br/>
      </w:r>
      <w:r>
        <w:rPr>
          <w:rFonts w:ascii="Consolas"/>
          <w:b w:val="false"/>
          <w:i w:val="false"/>
          <w:color w:val="000000"/>
          <w:sz w:val="20"/>
        </w:rPr>
        <w:t>
</w:t>
      </w:r>
      <w:r>
        <w:rPr>
          <w:rFonts w:ascii="Consolas"/>
          <w:b w:val="false"/>
          <w:i w:val="false"/>
          <w:color w:val="000000"/>
          <w:sz w:val="20"/>
        </w:rPr>
        <w:t xml:space="preserve">
      2) құжаттарды тапсыру үшін күтудің рұқсат берілетін ең ұзақ уақыты – 20 минут; </w:t>
      </w:r>
      <w:r>
        <w:br/>
      </w:r>
      <w:r>
        <w:rPr>
          <w:rFonts w:ascii="Consolas"/>
          <w:b w:val="false"/>
          <w:i w:val="false"/>
          <w:color w:val="000000"/>
          <w:sz w:val="20"/>
        </w:rPr>
        <w:t>
</w:t>
      </w:r>
      <w:r>
        <w:rPr>
          <w:rFonts w:ascii="Consolas"/>
          <w:b w:val="false"/>
          <w:i w:val="false"/>
          <w:color w:val="000000"/>
          <w:sz w:val="20"/>
        </w:rPr>
        <w:t xml:space="preserve">
      3) қызмет көрсетудің рұқсат берілетін ең ұзақ уақыты – 30 минут. </w:t>
      </w:r>
      <w:r>
        <w:br/>
      </w:r>
      <w:r>
        <w:rPr>
          <w:rFonts w:ascii="Consolas"/>
          <w:b w:val="false"/>
          <w:i w:val="false"/>
          <w:color w:val="000000"/>
          <w:sz w:val="20"/>
        </w:rPr>
        <w:t>
</w:t>
      </w:r>
      <w:r>
        <w:rPr>
          <w:rFonts w:ascii="Consolas"/>
          <w:b w:val="false"/>
          <w:i w:val="false"/>
          <w:color w:val="000000"/>
          <w:sz w:val="20"/>
        </w:rPr>
        <w:t xml:space="preserve">
      5. Мемлекеттік қызметті көрсету нысаны – электрондық (ішінара автоматтандырылған) және (немесе) қағаз жүзінде. </w:t>
      </w:r>
      <w:r>
        <w:br/>
      </w:r>
      <w:r>
        <w:rPr>
          <w:rFonts w:ascii="Consolas"/>
          <w:b w:val="false"/>
          <w:i w:val="false"/>
          <w:color w:val="000000"/>
          <w:sz w:val="20"/>
        </w:rPr>
        <w:t>
</w:t>
      </w:r>
      <w:r>
        <w:rPr>
          <w:rFonts w:ascii="Consolas"/>
          <w:b w:val="false"/>
          <w:i w:val="false"/>
          <w:color w:val="000000"/>
          <w:sz w:val="20"/>
        </w:rPr>
        <w:t xml:space="preserve">
      6. Мемлекеттік қызмет көрсетудің нәтижесі: </w:t>
      </w:r>
      <w:r>
        <w:br/>
      </w:r>
      <w:r>
        <w:rPr>
          <w:rFonts w:ascii="Consolas"/>
          <w:b w:val="false"/>
          <w:i w:val="false"/>
          <w:color w:val="000000"/>
          <w:sz w:val="20"/>
        </w:rPr>
        <w:t>
</w:t>
      </w:r>
      <w:r>
        <w:rPr>
          <w:rFonts w:ascii="Consolas"/>
          <w:b w:val="false"/>
          <w:i w:val="false"/>
          <w:color w:val="000000"/>
          <w:sz w:val="20"/>
        </w:rPr>
        <w:t>
      Көрсетілетін қызметті берушіге жүгінген кезде -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бала асырап алуға үміткер(лер) болу мүмкіндігі (мүмкін еместігі) туралы қорытынды.</w:t>
      </w:r>
      <w:r>
        <w:br/>
      </w:r>
      <w:r>
        <w:rPr>
          <w:rFonts w:ascii="Consolas"/>
          <w:b w:val="false"/>
          <w:i w:val="false"/>
          <w:color w:val="000000"/>
          <w:sz w:val="20"/>
        </w:rPr>
        <w:t>
</w:t>
      </w:r>
      <w:r>
        <w:rPr>
          <w:rFonts w:ascii="Consolas"/>
          <w:b w:val="false"/>
          <w:i w:val="false"/>
          <w:color w:val="000000"/>
          <w:sz w:val="20"/>
        </w:rPr>
        <w:t>
      Порталда –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r>
        <w:br/>
      </w:r>
      <w:r>
        <w:rPr>
          <w:rFonts w:ascii="Consolas"/>
          <w:b w:val="false"/>
          <w:i w:val="false"/>
          <w:color w:val="000000"/>
          <w:sz w:val="20"/>
        </w:rPr>
        <w:t>
</w:t>
      </w:r>
      <w:r>
        <w:rPr>
          <w:rFonts w:ascii="Consolas"/>
          <w:b w:val="false"/>
          <w:i w:val="false"/>
          <w:color w:val="000000"/>
          <w:sz w:val="20"/>
        </w:rPr>
        <w:t xml:space="preserve">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 </w:t>
      </w:r>
      <w:r>
        <w:br/>
      </w:r>
      <w:r>
        <w:rPr>
          <w:rFonts w:ascii="Consolas"/>
          <w:b w:val="false"/>
          <w:i w:val="false"/>
          <w:color w:val="000000"/>
          <w:sz w:val="20"/>
        </w:rPr>
        <w:t>
</w:t>
      </w:r>
      <w:r>
        <w:rPr>
          <w:rFonts w:ascii="Consolas"/>
          <w:b w:val="false"/>
          <w:i w:val="false"/>
          <w:color w:val="000000"/>
          <w:sz w:val="20"/>
        </w:rPr>
        <w:t>
      Мемлекеттік қызмет көрсетудің нәтижесін ұсыну нысаны – қағаз түрінде.</w:t>
      </w:r>
      <w:r>
        <w:br/>
      </w:r>
      <w:r>
        <w:rPr>
          <w:rFonts w:ascii="Consolas"/>
          <w:b w:val="false"/>
          <w:i w:val="false"/>
          <w:color w:val="000000"/>
          <w:sz w:val="20"/>
        </w:rPr>
        <w:t>
</w:t>
      </w:r>
      <w:r>
        <w:rPr>
          <w:rFonts w:ascii="Consolas"/>
          <w:b w:val="false"/>
          <w:i w:val="false"/>
          <w:color w:val="000000"/>
          <w:sz w:val="20"/>
        </w:rPr>
        <w:t xml:space="preserve">
      7. Мемлекеттік қызмет жеке тұлғаларға (бұдан әрі – көрсетілетін қызметті алушы) тегін көрсетіледі. </w:t>
      </w:r>
      <w:r>
        <w:br/>
      </w:r>
      <w:r>
        <w:rPr>
          <w:rFonts w:ascii="Consolas"/>
          <w:b w:val="false"/>
          <w:i w:val="false"/>
          <w:color w:val="000000"/>
          <w:sz w:val="20"/>
        </w:rPr>
        <w:t>
</w:t>
      </w:r>
      <w:r>
        <w:rPr>
          <w:rFonts w:ascii="Consolas"/>
          <w:b w:val="false"/>
          <w:i w:val="false"/>
          <w:color w:val="000000"/>
          <w:sz w:val="20"/>
        </w:rPr>
        <w:t xml:space="preserve">
      8. Жұмыс кестесі: </w:t>
      </w:r>
      <w:r>
        <w:br/>
      </w:r>
      <w:r>
        <w:rPr>
          <w:rFonts w:ascii="Consolas"/>
          <w:b w:val="false"/>
          <w:i w:val="false"/>
          <w:color w:val="000000"/>
          <w:sz w:val="20"/>
        </w:rPr>
        <w:t>
</w:t>
      </w:r>
      <w:r>
        <w:rPr>
          <w:rFonts w:ascii="Consolas"/>
          <w:b w:val="false"/>
          <w:i w:val="false"/>
          <w:color w:val="000000"/>
          <w:sz w:val="20"/>
        </w:rPr>
        <w:t xml:space="preserve">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 </w:t>
      </w:r>
      <w:r>
        <w:br/>
      </w:r>
      <w:r>
        <w:rPr>
          <w:rFonts w:ascii="Consolas"/>
          <w:b w:val="false"/>
          <w:i w:val="false"/>
          <w:color w:val="000000"/>
          <w:sz w:val="20"/>
        </w:rPr>
        <w:t>
</w:t>
      </w:r>
      <w:r>
        <w:rPr>
          <w:rFonts w:ascii="Consolas"/>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r>
        <w:br/>
      </w:r>
      <w:r>
        <w:rPr>
          <w:rFonts w:ascii="Consolas"/>
          <w:b w:val="false"/>
          <w:i w:val="false"/>
          <w:color w:val="000000"/>
          <w:sz w:val="20"/>
        </w:rPr>
        <w:t>
</w:t>
      </w:r>
      <w:r>
        <w:rPr>
          <w:rFonts w:ascii="Consolas"/>
          <w:b w:val="false"/>
          <w:i w:val="false"/>
          <w:color w:val="000000"/>
          <w:sz w:val="20"/>
        </w:rPr>
        <w:t xml:space="preserve">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 </w:t>
      </w:r>
      <w:r>
        <w:br/>
      </w:r>
      <w:r>
        <w:rPr>
          <w:rFonts w:ascii="Consolas"/>
          <w:b w:val="false"/>
          <w:i w:val="false"/>
          <w:color w:val="000000"/>
          <w:sz w:val="20"/>
        </w:rPr>
        <w:t>
</w:t>
      </w:r>
      <w:r>
        <w:rPr>
          <w:rFonts w:ascii="Consolas"/>
          <w:b w:val="false"/>
          <w:i w:val="false"/>
          <w:color w:val="000000"/>
          <w:sz w:val="20"/>
        </w:rPr>
        <w:t xml:space="preserve">
      9. Көрсетілетін қызметті алушы жүгінген кезде мемлекеттік қызметті көрсету үшін қажетті құжаттардың тізбесі: </w:t>
      </w:r>
      <w:r>
        <w:br/>
      </w:r>
      <w:r>
        <w:rPr>
          <w:rFonts w:ascii="Consolas"/>
          <w:b w:val="false"/>
          <w:i w:val="false"/>
          <w:color w:val="000000"/>
          <w:sz w:val="20"/>
        </w:rPr>
        <w:t>
</w:t>
      </w:r>
      <w:r>
        <w:rPr>
          <w:rFonts w:ascii="Consolas"/>
          <w:b w:val="false"/>
          <w:i w:val="false"/>
          <w:color w:val="000000"/>
          <w:sz w:val="20"/>
        </w:rPr>
        <w:t xml:space="preserve">
      1) бала асырап алуға тілек білдіру туралы өтініш (еркін нысанда); </w:t>
      </w:r>
      <w:r>
        <w:br/>
      </w:r>
      <w:r>
        <w:rPr>
          <w:rFonts w:ascii="Consolas"/>
          <w:b w:val="false"/>
          <w:i w:val="false"/>
          <w:color w:val="000000"/>
          <w:sz w:val="20"/>
        </w:rPr>
        <w:t>
</w:t>
      </w:r>
      <w:r>
        <w:rPr>
          <w:rFonts w:ascii="Consolas"/>
          <w:b w:val="false"/>
          <w:i w:val="false"/>
          <w:color w:val="000000"/>
          <w:sz w:val="20"/>
        </w:rPr>
        <w:t xml:space="preserve">
      2) көрсетілетін қызметті алушының жеке басын кәуландыратын құжат (жеке басын сәйкестендіру үшін талап етіледі); </w:t>
      </w:r>
      <w:r>
        <w:br/>
      </w:r>
      <w:r>
        <w:rPr>
          <w:rFonts w:ascii="Consolas"/>
          <w:b w:val="false"/>
          <w:i w:val="false"/>
          <w:color w:val="000000"/>
          <w:sz w:val="20"/>
        </w:rPr>
        <w:t>
</w:t>
      </w:r>
      <w:r>
        <w:rPr>
          <w:rFonts w:ascii="Consolas"/>
          <w:b w:val="false"/>
          <w:i w:val="false"/>
          <w:color w:val="000000"/>
          <w:sz w:val="20"/>
        </w:rPr>
        <w:t xml:space="preserve">
      3) жақын туыстарының бала асырап алуға арналған жазбаша келісімі; </w:t>
      </w:r>
      <w:r>
        <w:br/>
      </w:r>
      <w:r>
        <w:rPr>
          <w:rFonts w:ascii="Consolas"/>
          <w:b w:val="false"/>
          <w:i w:val="false"/>
          <w:color w:val="000000"/>
          <w:sz w:val="20"/>
        </w:rPr>
        <w:t>
</w:t>
      </w:r>
      <w:r>
        <w:rPr>
          <w:rFonts w:ascii="Consolas"/>
          <w:b w:val="false"/>
          <w:i w:val="false"/>
          <w:color w:val="000000"/>
          <w:sz w:val="20"/>
        </w:rPr>
        <w:t xml:space="preserve">
      4) жиынтық табыс мөлшері туралы анықтама (жұмыс орнынан жалақысы туралы, кәсіпкерлік қызметтегі табысы және бірге тұратын барлық отбасы мүшелерінің өзге де табыстары туралы анықтама); </w:t>
      </w:r>
      <w:r>
        <w:br/>
      </w:r>
      <w:r>
        <w:rPr>
          <w:rFonts w:ascii="Consolas"/>
          <w:b w:val="false"/>
          <w:i w:val="false"/>
          <w:color w:val="000000"/>
          <w:sz w:val="20"/>
        </w:rPr>
        <w:t>
</w:t>
      </w:r>
      <w:r>
        <w:rPr>
          <w:rFonts w:ascii="Consolas"/>
          <w:b w:val="false"/>
          <w:i w:val="false"/>
          <w:color w:val="000000"/>
          <w:sz w:val="20"/>
        </w:rPr>
        <w:t xml:space="preserve">
      5) отбасы жағдайы туралы анықтама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 </w:t>
      </w:r>
      <w:r>
        <w:br/>
      </w:r>
      <w:r>
        <w:rPr>
          <w:rFonts w:ascii="Consolas"/>
          <w:b w:val="false"/>
          <w:i w:val="false"/>
          <w:color w:val="000000"/>
          <w:sz w:val="20"/>
        </w:rPr>
        <w:t>
</w:t>
      </w:r>
      <w:r>
        <w:rPr>
          <w:rFonts w:ascii="Consolas"/>
          <w:b w:val="false"/>
          <w:i w:val="false"/>
          <w:color w:val="000000"/>
          <w:sz w:val="20"/>
        </w:rPr>
        <w:t xml:space="preserve">
      6) «Неке (ерлі-зайыптылық) және отбасы туралы» Қазақстан Республикасы Кодексінің (бұдан әрі – Кодекс) 91-бабы 1-бөлімінің 6) тармақшасына сәйкес азаматтың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тұрғандығы туралы мәліметтің жоқтығы туралы анықтама. </w:t>
      </w:r>
      <w:r>
        <w:br/>
      </w:r>
      <w:r>
        <w:rPr>
          <w:rFonts w:ascii="Consolas"/>
          <w:b w:val="false"/>
          <w:i w:val="false"/>
          <w:color w:val="000000"/>
          <w:sz w:val="20"/>
        </w:rPr>
        <w:t>
</w:t>
      </w:r>
      <w:r>
        <w:rPr>
          <w:rFonts w:ascii="Consolas"/>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r>
        <w:br/>
      </w:r>
      <w:r>
        <w:rPr>
          <w:rFonts w:ascii="Consolas"/>
          <w:b w:val="false"/>
          <w:i w:val="false"/>
          <w:color w:val="000000"/>
          <w:sz w:val="20"/>
        </w:rPr>
        <w:t>
</w:t>
      </w:r>
      <w:r>
        <w:rPr>
          <w:rFonts w:ascii="Consolas"/>
          <w:b w:val="false"/>
          <w:i w:val="false"/>
          <w:color w:val="000000"/>
          <w:sz w:val="20"/>
        </w:rPr>
        <w:t xml:space="preserve">
      порталда: </w:t>
      </w:r>
      <w:r>
        <w:br/>
      </w:r>
      <w:r>
        <w:rPr>
          <w:rFonts w:ascii="Consolas"/>
          <w:b w:val="false"/>
          <w:i w:val="false"/>
          <w:color w:val="000000"/>
          <w:sz w:val="20"/>
        </w:rPr>
        <w:t>
</w:t>
      </w:r>
      <w:r>
        <w:rPr>
          <w:rFonts w:ascii="Consolas"/>
          <w:b w:val="false"/>
          <w:i w:val="false"/>
          <w:color w:val="000000"/>
          <w:sz w:val="20"/>
        </w:rPr>
        <w:t xml:space="preserve">
      1) көрсетілетін қызметті алушының ЭЦҚ қойылған электрондық құжат нысанындағы сұраныс; </w:t>
      </w:r>
      <w:r>
        <w:br/>
      </w:r>
      <w:r>
        <w:rPr>
          <w:rFonts w:ascii="Consolas"/>
          <w:b w:val="false"/>
          <w:i w:val="false"/>
          <w:color w:val="000000"/>
          <w:sz w:val="20"/>
        </w:rPr>
        <w:t>
</w:t>
      </w:r>
      <w:r>
        <w:rPr>
          <w:rFonts w:ascii="Consolas"/>
          <w:b w:val="false"/>
          <w:i w:val="false"/>
          <w:color w:val="000000"/>
          <w:sz w:val="20"/>
        </w:rPr>
        <w:t xml:space="preserve">
      2) жақын туыстарының бала асырап алуға арналған жазбаша келісімінің электрондық көшірмесі; </w:t>
      </w:r>
      <w:r>
        <w:br/>
      </w:r>
      <w:r>
        <w:rPr>
          <w:rFonts w:ascii="Consolas"/>
          <w:b w:val="false"/>
          <w:i w:val="false"/>
          <w:color w:val="000000"/>
          <w:sz w:val="20"/>
        </w:rPr>
        <w:t>
</w:t>
      </w:r>
      <w:r>
        <w:rPr>
          <w:rFonts w:ascii="Consolas"/>
          <w:b w:val="false"/>
          <w:i w:val="false"/>
          <w:color w:val="000000"/>
          <w:sz w:val="20"/>
        </w:rPr>
        <w:t xml:space="preserve">
      3) жиынтық табыс мөлшері туралы анықтаманың электрондық көшірмесі (жұмыс орнынан жалақысы туралы, кәсіпкерлік қызметтегі табысы және бірге тұратын барлық отбасы мүшелерінің өзге де табыстары туралы анықтама); </w:t>
      </w:r>
      <w:r>
        <w:br/>
      </w:r>
      <w:r>
        <w:rPr>
          <w:rFonts w:ascii="Consolas"/>
          <w:b w:val="false"/>
          <w:i w:val="false"/>
          <w:color w:val="000000"/>
          <w:sz w:val="20"/>
        </w:rPr>
        <w:t>
</w:t>
      </w:r>
      <w:r>
        <w:rPr>
          <w:rFonts w:ascii="Consolas"/>
          <w:b w:val="false"/>
          <w:i w:val="false"/>
          <w:color w:val="000000"/>
          <w:sz w:val="20"/>
        </w:rPr>
        <w:t xml:space="preserve">
      4) отбасы жағдайы туралы анықтаманың электронды көшірмесі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 </w:t>
      </w:r>
      <w:r>
        <w:br/>
      </w:r>
      <w:r>
        <w:rPr>
          <w:rFonts w:ascii="Consolas"/>
          <w:b w:val="false"/>
          <w:i w:val="false"/>
          <w:color w:val="000000"/>
          <w:sz w:val="20"/>
        </w:rPr>
        <w:t>
</w:t>
      </w:r>
      <w:r>
        <w:rPr>
          <w:rFonts w:ascii="Consolas"/>
          <w:b w:val="false"/>
          <w:i w:val="false"/>
          <w:color w:val="000000"/>
          <w:sz w:val="20"/>
        </w:rPr>
        <w:t>
      5) Кодекстің </w:t>
      </w:r>
      <w:r>
        <w:rPr>
          <w:rFonts w:ascii="Consolas"/>
          <w:b w:val="false"/>
          <w:i w:val="false"/>
          <w:color w:val="000000"/>
          <w:sz w:val="20"/>
        </w:rPr>
        <w:t>91-бабы</w:t>
      </w:r>
      <w:r>
        <w:rPr>
          <w:rFonts w:ascii="Consolas"/>
          <w:b w:val="false"/>
          <w:i w:val="false"/>
          <w:color w:val="000000"/>
          <w:sz w:val="20"/>
        </w:rPr>
        <w:t xml:space="preserve"> 1-бөлімінің 6) тармақшасына сәйкес азаматтың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тұрғандығы туралы мәліметтің жоқтығы туралы анықтаманың электрондық көшірмесі. </w:t>
      </w:r>
      <w:r>
        <w:br/>
      </w:r>
      <w:r>
        <w:rPr>
          <w:rFonts w:ascii="Consolas"/>
          <w:b w:val="false"/>
          <w:i w:val="false"/>
          <w:color w:val="000000"/>
          <w:sz w:val="20"/>
        </w:rPr>
        <w:t>
</w:t>
      </w:r>
      <w:r>
        <w:rPr>
          <w:rFonts w:ascii="Consolas"/>
          <w:b w:val="false"/>
          <w:i w:val="false"/>
          <w:color w:val="000000"/>
          <w:sz w:val="20"/>
        </w:rPr>
        <w:t>
      Көрсетілетін қызметті алушының жеке басын куәландыратын, тұрғын үйге меншік құқығын немесе тұрғын үйді пайдалану құқығын растайтын құжаттары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жүйелерден алады.</w:t>
      </w:r>
      <w:r>
        <w:br/>
      </w:r>
      <w:r>
        <w:rPr>
          <w:rFonts w:ascii="Consolas"/>
          <w:b w:val="false"/>
          <w:i w:val="false"/>
          <w:color w:val="000000"/>
          <w:sz w:val="20"/>
        </w:rPr>
        <w:t>
</w:t>
      </w:r>
      <w:r>
        <w:rPr>
          <w:rFonts w:ascii="Consolas"/>
          <w:b w:val="false"/>
          <w:i w:val="false"/>
          <w:color w:val="000000"/>
          <w:sz w:val="20"/>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br/>
      </w:r>
      <w:r>
        <w:rPr>
          <w:rFonts w:ascii="Consolas"/>
          <w:b w:val="false"/>
          <w:i w:val="false"/>
          <w:color w:val="000000"/>
          <w:sz w:val="20"/>
        </w:rPr>
        <w:t>
</w:t>
      </w:r>
      <w:r>
        <w:rPr>
          <w:rFonts w:ascii="Consolas"/>
          <w:b w:val="false"/>
          <w:i w:val="false"/>
          <w:color w:val="000000"/>
          <w:sz w:val="20"/>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Consolas"/>
          <w:b w:val="false"/>
          <w:i w:val="false"/>
          <w:color w:val="000000"/>
          <w:sz w:val="20"/>
        </w:rPr>
        <w:t>
</w:t>
      </w:r>
      <w:r>
        <w:rPr>
          <w:rFonts w:ascii="Consolas"/>
          <w:b w:val="false"/>
          <w:i w:val="false"/>
          <w:color w:val="000000"/>
          <w:sz w:val="20"/>
        </w:rPr>
        <w:t xml:space="preserve">
      1) сұраныстың нөмірі мен қабылданған күні; </w:t>
      </w:r>
      <w:r>
        <w:br/>
      </w:r>
      <w:r>
        <w:rPr>
          <w:rFonts w:ascii="Consolas"/>
          <w:b w:val="false"/>
          <w:i w:val="false"/>
          <w:color w:val="000000"/>
          <w:sz w:val="20"/>
        </w:rPr>
        <w:t>
</w:t>
      </w:r>
      <w:r>
        <w:rPr>
          <w:rFonts w:ascii="Consolas"/>
          <w:b w:val="false"/>
          <w:i w:val="false"/>
          <w:color w:val="000000"/>
          <w:sz w:val="20"/>
        </w:rPr>
        <w:t xml:space="preserve">
      2) сұралатын мемлекеттік көрсетілетін қызметтің түрі; </w:t>
      </w:r>
      <w:r>
        <w:br/>
      </w:r>
      <w:r>
        <w:rPr>
          <w:rFonts w:ascii="Consolas"/>
          <w:b w:val="false"/>
          <w:i w:val="false"/>
          <w:color w:val="000000"/>
          <w:sz w:val="20"/>
        </w:rPr>
        <w:t>
</w:t>
      </w:r>
      <w:r>
        <w:rPr>
          <w:rFonts w:ascii="Consolas"/>
          <w:b w:val="false"/>
          <w:i w:val="false"/>
          <w:color w:val="000000"/>
          <w:sz w:val="20"/>
        </w:rPr>
        <w:t xml:space="preserve">
      3) қоса берілген құжаттардың саны мен атауы; </w:t>
      </w:r>
      <w:r>
        <w:br/>
      </w:r>
      <w:r>
        <w:rPr>
          <w:rFonts w:ascii="Consolas"/>
          <w:b w:val="false"/>
          <w:i w:val="false"/>
          <w:color w:val="000000"/>
          <w:sz w:val="20"/>
        </w:rPr>
        <w:t>
</w:t>
      </w:r>
      <w:r>
        <w:rPr>
          <w:rFonts w:ascii="Consolas"/>
          <w:b w:val="false"/>
          <w:i w:val="false"/>
          <w:color w:val="000000"/>
          <w:sz w:val="20"/>
        </w:rPr>
        <w:t xml:space="preserve">
      4) құжаттардың берілетін күні (уақыты) және орны; </w:t>
      </w:r>
      <w:r>
        <w:br/>
      </w:r>
      <w:r>
        <w:rPr>
          <w:rFonts w:ascii="Consolas"/>
          <w:b w:val="false"/>
          <w:i w:val="false"/>
          <w:color w:val="000000"/>
          <w:sz w:val="20"/>
        </w:rPr>
        <w:t>
</w:t>
      </w:r>
      <w:r>
        <w:rPr>
          <w:rFonts w:ascii="Consolas"/>
          <w:b w:val="false"/>
          <w:i w:val="false"/>
          <w:color w:val="000000"/>
          <w:sz w:val="20"/>
        </w:rPr>
        <w:t xml:space="preserve">
      5) көрсетілетін қызметті берушінің өтінішті қабылдаған қызметкерінің тегі, аты, сондай-ақ әкесінің аты (бар болғанда); </w:t>
      </w:r>
      <w:r>
        <w:br/>
      </w:r>
      <w:r>
        <w:rPr>
          <w:rFonts w:ascii="Consolas"/>
          <w:b w:val="false"/>
          <w:i w:val="false"/>
          <w:color w:val="000000"/>
          <w:sz w:val="20"/>
        </w:rPr>
        <w:t>
</w:t>
      </w:r>
      <w:r>
        <w:rPr>
          <w:rFonts w:ascii="Consolas"/>
          <w:b w:val="false"/>
          <w:i w:val="false"/>
          <w:color w:val="000000"/>
          <w:sz w:val="20"/>
        </w:rPr>
        <w:t xml:space="preserve">
      6) көрсетілетін қызметті алушының тегі, аты, сондай-ақ әкесінің аты (бар болғанда) және оның байланыс телефондары. </w:t>
      </w:r>
      <w:r>
        <w:br/>
      </w:r>
      <w:r>
        <w:rPr>
          <w:rFonts w:ascii="Consolas"/>
          <w:b w:val="false"/>
          <w:i w:val="false"/>
          <w:color w:val="000000"/>
          <w:sz w:val="20"/>
        </w:rPr>
        <w:t>
</w:t>
      </w:r>
      <w:r>
        <w:rPr>
          <w:rFonts w:ascii="Consolas"/>
          <w:b w:val="false"/>
          <w:i w:val="false"/>
          <w:color w:val="000000"/>
          <w:sz w:val="20"/>
        </w:rPr>
        <w:t>
      Портал арқылы жүгінген жағдайда көрсетілетін қызметті алушының «жеке кабинетіне» мемлекеттік көрсетілетін қызметтің сұранысы қабылданғаны туралы мәртебе, сондай-ақ хабарлама жіберіледі.</w:t>
      </w:r>
      <w:r>
        <w:br/>
      </w:r>
      <w:r>
        <w:rPr>
          <w:rFonts w:ascii="Consolas"/>
          <w:b w:val="false"/>
          <w:i w:val="false"/>
          <w:color w:val="000000"/>
          <w:sz w:val="20"/>
        </w:rPr>
        <w:t>
</w:t>
      </w:r>
      <w:r>
        <w:rPr>
          <w:rFonts w:ascii="Consolas"/>
          <w:b w:val="false"/>
          <w:i w:val="false"/>
          <w:color w:val="000000"/>
          <w:sz w:val="20"/>
        </w:rPr>
        <w:t>
      Осы мемлекеттік көрсетілетін қызмет стандартына </w:t>
      </w:r>
      <w:r>
        <w:rPr>
          <w:rFonts w:ascii="Consolas"/>
          <w:b w:val="false"/>
          <w:i w:val="false"/>
          <w:color w:val="000000"/>
          <w:sz w:val="20"/>
        </w:rPr>
        <w:t>3-қосымшаға</w:t>
      </w:r>
      <w:r>
        <w:rPr>
          <w:rFonts w:ascii="Consolas"/>
          <w:b w:val="false"/>
          <w:i w:val="false"/>
          <w:color w:val="000000"/>
          <w:sz w:val="20"/>
        </w:rPr>
        <w:t xml:space="preserve"> сәйкес нысан бойынша бала асырап алуға үміткер болуға тілек білдірген азаматтардың тұрғын үй-тұрмыстық жағдайын тексеріп-қарау актісі көрсетілетін қызметті алушы жоғарыда аталған құжаттарды ұсынғаннан кейін күнтізбелік он күн ішінде дайындалады.</w:t>
      </w:r>
      <w:r>
        <w:br/>
      </w:r>
      <w:r>
        <w:rPr>
          <w:rFonts w:ascii="Consolas"/>
          <w:b w:val="false"/>
          <w:i w:val="false"/>
          <w:color w:val="000000"/>
          <w:sz w:val="20"/>
        </w:rPr>
        <w:t>
</w:t>
      </w:r>
      <w:r>
        <w:rPr>
          <w:rFonts w:ascii="Consolas"/>
          <w:b w:val="false"/>
          <w:i w:val="false"/>
          <w:color w:val="000000"/>
          <w:sz w:val="20"/>
        </w:rPr>
        <w:t xml:space="preserve">
      10. Мемлекеттік қызметті көрсетуден бас тартуға негіздемелер: </w:t>
      </w:r>
      <w:r>
        <w:br/>
      </w:r>
      <w:r>
        <w:rPr>
          <w:rFonts w:ascii="Consolas"/>
          <w:b w:val="false"/>
          <w:i w:val="false"/>
          <w:color w:val="000000"/>
          <w:sz w:val="20"/>
        </w:rPr>
        <w:t>
</w:t>
      </w:r>
      <w:r>
        <w:rPr>
          <w:rFonts w:ascii="Consolas"/>
          <w:b w:val="false"/>
          <w:i w:val="false"/>
          <w:color w:val="000000"/>
          <w:sz w:val="20"/>
        </w:rPr>
        <w:t xml:space="preserve">
      1) көрсетілетін қызметті алушының кәмелетке толмауы; </w:t>
      </w:r>
      <w:r>
        <w:br/>
      </w:r>
      <w:r>
        <w:rPr>
          <w:rFonts w:ascii="Consolas"/>
          <w:b w:val="false"/>
          <w:i w:val="false"/>
          <w:color w:val="000000"/>
          <w:sz w:val="20"/>
        </w:rPr>
        <w:t>
</w:t>
      </w:r>
      <w:r>
        <w:rPr>
          <w:rFonts w:ascii="Consolas"/>
          <w:b w:val="false"/>
          <w:i w:val="false"/>
          <w:color w:val="000000"/>
          <w:sz w:val="20"/>
        </w:rPr>
        <w:t xml:space="preserve">
      2) көрсетілетін қызметті алушыны соттың әрекетке қабiлетсiз немесе әрекетке қабiлеті шектеулi деп тануы; </w:t>
      </w:r>
      <w:r>
        <w:br/>
      </w:r>
      <w:r>
        <w:rPr>
          <w:rFonts w:ascii="Consolas"/>
          <w:b w:val="false"/>
          <w:i w:val="false"/>
          <w:color w:val="000000"/>
          <w:sz w:val="20"/>
        </w:rPr>
        <w:t>
</w:t>
      </w:r>
      <w:r>
        <w:rPr>
          <w:rFonts w:ascii="Consolas"/>
          <w:b w:val="false"/>
          <w:i w:val="false"/>
          <w:color w:val="000000"/>
          <w:sz w:val="20"/>
        </w:rPr>
        <w:t xml:space="preserve">
      3) соттың ерлi-зайыптылардың біреуін әрекетке қабiлетсiз немесе әрекетке қабiлеті шектеулі деп тануы; </w:t>
      </w:r>
      <w:r>
        <w:br/>
      </w:r>
      <w:r>
        <w:rPr>
          <w:rFonts w:ascii="Consolas"/>
          <w:b w:val="false"/>
          <w:i w:val="false"/>
          <w:color w:val="000000"/>
          <w:sz w:val="20"/>
        </w:rPr>
        <w:t>
</w:t>
      </w:r>
      <w:r>
        <w:rPr>
          <w:rFonts w:ascii="Consolas"/>
          <w:b w:val="false"/>
          <w:i w:val="false"/>
          <w:color w:val="000000"/>
          <w:sz w:val="20"/>
        </w:rPr>
        <w:t xml:space="preserve">
      4) көрсетілетін қызметті алушыны соттың ата-ана құқықтарынан айыруы немесе ата-ана құқықтарынан шектеуі; </w:t>
      </w:r>
      <w:r>
        <w:br/>
      </w:r>
      <w:r>
        <w:rPr>
          <w:rFonts w:ascii="Consolas"/>
          <w:b w:val="false"/>
          <w:i w:val="false"/>
          <w:color w:val="000000"/>
          <w:sz w:val="20"/>
        </w:rPr>
        <w:t>
</w:t>
      </w:r>
      <w:r>
        <w:rPr>
          <w:rFonts w:ascii="Consolas"/>
          <w:b w:val="false"/>
          <w:i w:val="false"/>
          <w:color w:val="000000"/>
          <w:sz w:val="20"/>
        </w:rPr>
        <w:t xml:space="preserve">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 </w:t>
      </w:r>
      <w:r>
        <w:br/>
      </w:r>
      <w:r>
        <w:rPr>
          <w:rFonts w:ascii="Consolas"/>
          <w:b w:val="false"/>
          <w:i w:val="false"/>
          <w:color w:val="000000"/>
          <w:sz w:val="20"/>
        </w:rPr>
        <w:t>
</w:t>
      </w:r>
      <w:r>
        <w:rPr>
          <w:rFonts w:ascii="Consolas"/>
          <w:b w:val="false"/>
          <w:i w:val="false"/>
          <w:color w:val="000000"/>
          <w:sz w:val="20"/>
        </w:rPr>
        <w:t xml:space="preserve">
      6) соттың бала асырап алушылардың кінәсінен бала асырап алудың күшiн жоюы; </w:t>
      </w:r>
      <w:r>
        <w:br/>
      </w:r>
      <w:r>
        <w:rPr>
          <w:rFonts w:ascii="Consolas"/>
          <w:b w:val="false"/>
          <w:i w:val="false"/>
          <w:color w:val="000000"/>
          <w:sz w:val="20"/>
        </w:rPr>
        <w:t>
</w:t>
      </w:r>
      <w:r>
        <w:rPr>
          <w:rFonts w:ascii="Consolas"/>
          <w:b w:val="false"/>
          <w:i w:val="false"/>
          <w:color w:val="000000"/>
          <w:sz w:val="20"/>
        </w:rPr>
        <w:t xml:space="preserve">
      7) көрсетілетін қызметті алушының денсаулық жағдайына байланысты ата-ана құқықтарын жүзеге асыра алмауы; </w:t>
      </w:r>
      <w:r>
        <w:br/>
      </w:r>
      <w:r>
        <w:rPr>
          <w:rFonts w:ascii="Consolas"/>
          <w:b w:val="false"/>
          <w:i w:val="false"/>
          <w:color w:val="000000"/>
          <w:sz w:val="20"/>
        </w:rPr>
        <w:t>
</w:t>
      </w:r>
      <w:r>
        <w:rPr>
          <w:rFonts w:ascii="Consolas"/>
          <w:b w:val="false"/>
          <w:i w:val="false"/>
          <w:color w:val="000000"/>
          <w:sz w:val="20"/>
        </w:rPr>
        <w:t xml:space="preserve">
      8) көрсетілетін қызметті алушының тұрақты тұрғылықты жерінің болмауы; </w:t>
      </w:r>
      <w:r>
        <w:br/>
      </w:r>
      <w:r>
        <w:rPr>
          <w:rFonts w:ascii="Consolas"/>
          <w:b w:val="false"/>
          <w:i w:val="false"/>
          <w:color w:val="000000"/>
          <w:sz w:val="20"/>
        </w:rPr>
        <w:t>
</w:t>
      </w:r>
      <w:r>
        <w:rPr>
          <w:rFonts w:ascii="Consolas"/>
          <w:b w:val="false"/>
          <w:i w:val="false"/>
          <w:color w:val="000000"/>
          <w:sz w:val="20"/>
        </w:rPr>
        <w:t xml:space="preserve">
      9) көрсетілетін қызметті алушыны дәстүрлi емес жыныстық бағдарды ұстануы; </w:t>
      </w:r>
      <w:r>
        <w:br/>
      </w:r>
      <w:r>
        <w:rPr>
          <w:rFonts w:ascii="Consolas"/>
          <w:b w:val="false"/>
          <w:i w:val="false"/>
          <w:color w:val="000000"/>
          <w:sz w:val="20"/>
        </w:rPr>
        <w:t>
</w:t>
      </w:r>
      <w:r>
        <w:rPr>
          <w:rFonts w:ascii="Consolas"/>
          <w:b w:val="false"/>
          <w:i w:val="false"/>
          <w:color w:val="000000"/>
          <w:sz w:val="20"/>
        </w:rPr>
        <w:t xml:space="preserve">
      10) көрсетілетін қызметті алушының бала асырап алу кезінде қасақана қылмыс жасағаны үшін соттылығы өтелмеуі немесе алынбауы; </w:t>
      </w:r>
      <w:r>
        <w:br/>
      </w:r>
      <w:r>
        <w:rPr>
          <w:rFonts w:ascii="Consolas"/>
          <w:b w:val="false"/>
          <w:i w:val="false"/>
          <w:color w:val="000000"/>
          <w:sz w:val="20"/>
        </w:rPr>
        <w:t>
</w:t>
      </w:r>
      <w:r>
        <w:rPr>
          <w:rFonts w:ascii="Consolas"/>
          <w:b w:val="false"/>
          <w:i w:val="false"/>
          <w:color w:val="000000"/>
          <w:sz w:val="20"/>
        </w:rPr>
        <w:t xml:space="preserve">
      11) көрсетілетін қызметті алушының азаматтығының жоқтығы; </w:t>
      </w:r>
      <w:r>
        <w:br/>
      </w:r>
      <w:r>
        <w:rPr>
          <w:rFonts w:ascii="Consolas"/>
          <w:b w:val="false"/>
          <w:i w:val="false"/>
          <w:color w:val="000000"/>
          <w:sz w:val="20"/>
        </w:rPr>
        <w:t>
</w:t>
      </w:r>
      <w:r>
        <w:rPr>
          <w:rFonts w:ascii="Consolas"/>
          <w:b w:val="false"/>
          <w:i w:val="false"/>
          <w:color w:val="000000"/>
          <w:sz w:val="20"/>
        </w:rPr>
        <w:t xml:space="preserve">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 </w:t>
      </w:r>
      <w:r>
        <w:br/>
      </w:r>
      <w:r>
        <w:rPr>
          <w:rFonts w:ascii="Consolas"/>
          <w:b w:val="false"/>
          <w:i w:val="false"/>
          <w:color w:val="000000"/>
          <w:sz w:val="20"/>
        </w:rPr>
        <w:t>
</w:t>
      </w:r>
      <w:r>
        <w:rPr>
          <w:rFonts w:ascii="Consolas"/>
          <w:b w:val="false"/>
          <w:i w:val="false"/>
          <w:color w:val="000000"/>
          <w:sz w:val="20"/>
        </w:rPr>
        <w:t xml:space="preserve">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жоқтығы; </w:t>
      </w:r>
      <w:r>
        <w:br/>
      </w:r>
      <w:r>
        <w:rPr>
          <w:rFonts w:ascii="Consolas"/>
          <w:b w:val="false"/>
          <w:i w:val="false"/>
          <w:color w:val="000000"/>
          <w:sz w:val="20"/>
        </w:rPr>
        <w:t>
</w:t>
      </w:r>
      <w:r>
        <w:rPr>
          <w:rFonts w:ascii="Consolas"/>
          <w:b w:val="false"/>
          <w:i w:val="false"/>
          <w:color w:val="000000"/>
          <w:sz w:val="20"/>
        </w:rPr>
        <w:t>
      14) көрсетілетін қызметті алушының наркологиялық немесе психоневрологиялық диспансерлерде есепте тұруы болып табылады.</w:t>
      </w:r>
    </w:p>
    <w:bookmarkEnd w:id="152"/>
    <w:bookmarkStart w:name="z774" w:id="153"/>
    <w:p>
      <w:pPr>
        <w:spacing w:after="0"/>
        <w:ind w:left="0"/>
        <w:jc w:val="left"/>
      </w:pPr>
      <w:r>
        <w:rPr>
          <w:rFonts w:ascii="Consolas"/>
          <w:b/>
          <w:i w:val="false"/>
          <w:color w:val="000000"/>
        </w:rPr>
        <w:t xml:space="preserve"> 
3. Мемлекеттік қызмет көрсету мәселелері бойынша Астана және</w:t>
      </w:r>
      <w:r>
        <w:br/>
      </w:r>
      <w:r>
        <w:rPr>
          <w:rFonts w:ascii="Consolas"/>
          <w:b/>
          <w:i w:val="false"/>
          <w:color w:val="000000"/>
        </w:rPr>
        <w:t>
Алматы қалаларының, аудандардың және облыстық маңызы бар</w:t>
      </w:r>
      <w:r>
        <w:br/>
      </w:r>
      <w:r>
        <w:rPr>
          <w:rFonts w:ascii="Consolas"/>
          <w:b/>
          <w:i w:val="false"/>
          <w:color w:val="000000"/>
        </w:rPr>
        <w:t>
қалалардың жергілікті атқарушы органдарының, сондай-ақ</w:t>
      </w:r>
      <w:r>
        <w:br/>
      </w:r>
      <w:r>
        <w:rPr>
          <w:rFonts w:ascii="Consolas"/>
          <w:b/>
          <w:i w:val="false"/>
          <w:color w:val="000000"/>
        </w:rPr>
        <w:t>
көрсетілетін қызметті берушілердің және (немесе) олардың</w:t>
      </w:r>
      <w:r>
        <w:br/>
      </w:r>
      <w:r>
        <w:rPr>
          <w:rFonts w:ascii="Consolas"/>
          <w:b/>
          <w:i w:val="false"/>
          <w:color w:val="000000"/>
        </w:rPr>
        <w:t>
лауазымды адамдарының шешімдеріне, әрекетіне (әрекетсіздігіне)</w:t>
      </w:r>
      <w:r>
        <w:br/>
      </w:r>
      <w:r>
        <w:rPr>
          <w:rFonts w:ascii="Consolas"/>
          <w:b/>
          <w:i w:val="false"/>
          <w:color w:val="000000"/>
        </w:rPr>
        <w:t>
шағымдану тәртібі</w:t>
      </w:r>
    </w:p>
    <w:bookmarkEnd w:id="153"/>
    <w:bookmarkStart w:name="z775" w:id="154"/>
    <w:p>
      <w:pPr>
        <w:spacing w:after="0"/>
        <w:ind w:left="0"/>
        <w:jc w:val="left"/>
      </w:pPr>
      <w:r>
        <w:rPr>
          <w:rFonts w:ascii="Consolas"/>
          <w:b w:val="false"/>
          <w:i w:val="false"/>
          <w:color w:val="000000"/>
          <w:sz w:val="20"/>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 </w:t>
      </w:r>
      <w:r>
        <w:br/>
      </w:r>
      <w:r>
        <w:rPr>
          <w:rFonts w:ascii="Consolas"/>
          <w:b w:val="false"/>
          <w:i w:val="false"/>
          <w:color w:val="000000"/>
          <w:sz w:val="20"/>
        </w:rPr>
        <w:t>
</w:t>
      </w:r>
      <w:r>
        <w:rPr>
          <w:rFonts w:ascii="Consolas"/>
          <w:b w:val="false"/>
          <w:i w:val="false"/>
          <w:color w:val="000000"/>
          <w:sz w:val="20"/>
        </w:rPr>
        <w:t>
      Шағым жазбаша нысанда пошта немесе көрсетілетін қызметті берушінің немесе әкімдіктің кеңсесі арқылы қолма-қол беріледі.</w:t>
      </w:r>
      <w:r>
        <w:br/>
      </w:r>
      <w:r>
        <w:rPr>
          <w:rFonts w:ascii="Consolas"/>
          <w:b w:val="false"/>
          <w:i w:val="false"/>
          <w:color w:val="000000"/>
          <w:sz w:val="20"/>
        </w:rPr>
        <w:t>
</w:t>
      </w:r>
      <w:r>
        <w:rPr>
          <w:rFonts w:ascii="Consolas"/>
          <w:b w:val="false"/>
          <w:i w:val="false"/>
          <w:color w:val="000000"/>
          <w:sz w:val="20"/>
        </w:rPr>
        <w:t>
      Жеке тұлғаның арызында оның тегі, аты, әкесінің аты (бар болғанда), пошталық мекенжайы, байланыс телефоны көрсетіледі.</w:t>
      </w:r>
      <w:r>
        <w:br/>
      </w:r>
      <w:r>
        <w:rPr>
          <w:rFonts w:ascii="Consolas"/>
          <w:b w:val="false"/>
          <w:i w:val="false"/>
          <w:color w:val="000000"/>
          <w:sz w:val="20"/>
        </w:rPr>
        <w:t>
</w:t>
      </w:r>
      <w:r>
        <w:rPr>
          <w:rFonts w:ascii="Consolas"/>
          <w:b w:val="false"/>
          <w:i w:val="false"/>
          <w:color w:val="000000"/>
          <w:sz w:val="20"/>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 </w:t>
      </w:r>
      <w:r>
        <w:br/>
      </w:r>
      <w:r>
        <w:rPr>
          <w:rFonts w:ascii="Consolas"/>
          <w:b w:val="false"/>
          <w:i w:val="false"/>
          <w:color w:val="000000"/>
          <w:sz w:val="20"/>
        </w:rPr>
        <w:t>
</w:t>
      </w:r>
      <w:r>
        <w:rPr>
          <w:rFonts w:ascii="Consolas"/>
          <w:b w:val="false"/>
          <w:i w:val="false"/>
          <w:color w:val="000000"/>
          <w:sz w:val="20"/>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r>
        <w:br/>
      </w:r>
      <w:r>
        <w:rPr>
          <w:rFonts w:ascii="Consolas"/>
          <w:b w:val="false"/>
          <w:i w:val="false"/>
          <w:color w:val="000000"/>
          <w:sz w:val="20"/>
        </w:rPr>
        <w:t>
</w:t>
      </w:r>
      <w:r>
        <w:rPr>
          <w:rFonts w:ascii="Consolas"/>
          <w:b w:val="false"/>
          <w:i w:val="false"/>
          <w:color w:val="000000"/>
          <w:sz w:val="20"/>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r>
        <w:br/>
      </w:r>
      <w:r>
        <w:rPr>
          <w:rFonts w:ascii="Consolas"/>
          <w:b w:val="false"/>
          <w:i w:val="false"/>
          <w:color w:val="000000"/>
          <w:sz w:val="20"/>
        </w:rPr>
        <w:t>
</w:t>
      </w:r>
      <w:r>
        <w:rPr>
          <w:rFonts w:ascii="Consolas"/>
          <w:b w:val="false"/>
          <w:i w:val="false"/>
          <w:color w:val="000000"/>
          <w:sz w:val="20"/>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w:t>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w:t>
      </w:r>
      <w:r>
        <w:rPr>
          <w:rFonts w:ascii="Consolas"/>
          <w:b w:val="false"/>
          <w:i w:val="false"/>
          <w:color w:val="000000"/>
          <w:sz w:val="20"/>
        </w:rPr>
        <w:t>
      Сондай-ақ көрсетілетін қызметті берушінің және (немесе) оның лауазымды адамының әрекетіне (әрекетсіздігіне)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r>
        <w:br/>
      </w:r>
      <w:r>
        <w:rPr>
          <w:rFonts w:ascii="Consolas"/>
          <w:b w:val="false"/>
          <w:i w:val="false"/>
          <w:color w:val="000000"/>
          <w:sz w:val="20"/>
        </w:rPr>
        <w:t>
</w:t>
      </w:r>
      <w:r>
        <w:rPr>
          <w:rFonts w:ascii="Consolas"/>
          <w:b w:val="false"/>
          <w:i w:val="false"/>
          <w:color w:val="000000"/>
          <w:sz w:val="20"/>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54"/>
    <w:bookmarkStart w:name="z785" w:id="155"/>
    <w:p>
      <w:pPr>
        <w:spacing w:after="0"/>
        <w:ind w:left="0"/>
        <w:jc w:val="left"/>
      </w:pPr>
      <w:r>
        <w:rPr>
          <w:rFonts w:ascii="Consolas"/>
          <w:b/>
          <w:i w:val="false"/>
          <w:color w:val="000000"/>
        </w:rPr>
        <w:t xml:space="preserve"> 
4. Мемлекеттік қызмет көрсетудің ерекшеліктерін ескере отырып қойылатын өзге де талаптар</w:t>
      </w:r>
    </w:p>
    <w:bookmarkEnd w:id="155"/>
    <w:bookmarkStart w:name="z786" w:id="156"/>
    <w:p>
      <w:pPr>
        <w:spacing w:after="0"/>
        <w:ind w:left="0"/>
        <w:jc w:val="left"/>
      </w:pPr>
      <w:r>
        <w:rPr>
          <w:rFonts w:ascii="Consolas"/>
          <w:b w:val="false"/>
          <w:i w:val="false"/>
          <w:color w:val="000000"/>
          <w:sz w:val="20"/>
        </w:rPr>
        <w:t xml:space="preserve">
      13. Мемлекеттік қызмет көрсету орындарының мекен-жайлары Министрліктің www.edu.gov.kz интернет-ресурсында орналастырылған. </w:t>
      </w:r>
      <w:r>
        <w:br/>
      </w:r>
      <w:r>
        <w:rPr>
          <w:rFonts w:ascii="Consolas"/>
          <w:b w:val="false"/>
          <w:i w:val="false"/>
          <w:color w:val="000000"/>
          <w:sz w:val="20"/>
        </w:rPr>
        <w:t>
</w:t>
      </w:r>
      <w:r>
        <w:rPr>
          <w:rFonts w:ascii="Consolas"/>
          <w:b w:val="false"/>
          <w:i w:val="false"/>
          <w:color w:val="000000"/>
          <w:sz w:val="20"/>
        </w:rPr>
        <w:t xml:space="preserve">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r>
        <w:br/>
      </w:r>
      <w:r>
        <w:rPr>
          <w:rFonts w:ascii="Consolas"/>
          <w:b w:val="false"/>
          <w:i w:val="false"/>
          <w:color w:val="000000"/>
          <w:sz w:val="20"/>
        </w:rPr>
        <w:t>
</w:t>
      </w:r>
      <w:r>
        <w:rPr>
          <w:rFonts w:ascii="Consolas"/>
          <w:b w:val="false"/>
          <w:i w:val="false"/>
          <w:color w:val="000000"/>
          <w:sz w:val="20"/>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w:t>
      </w:r>
      <w:r>
        <w:rPr>
          <w:rFonts w:ascii="Consolas"/>
          <w:b w:val="false"/>
          <w:i w:val="false"/>
          <w:color w:val="000000"/>
          <w:sz w:val="20"/>
        </w:rPr>
        <w:t>Бірыңғай байланыс-орталығы</w:t>
      </w:r>
      <w:r>
        <w:rPr>
          <w:rFonts w:ascii="Consolas"/>
          <w:b w:val="false"/>
          <w:i w:val="false"/>
          <w:color w:val="000000"/>
          <w:sz w:val="20"/>
        </w:rPr>
        <w:t xml:space="preserve"> «1414». </w:t>
      </w:r>
      <w:r>
        <w:br/>
      </w:r>
      <w:r>
        <w:rPr>
          <w:rFonts w:ascii="Consolas"/>
          <w:b w:val="false"/>
          <w:i w:val="false"/>
          <w:color w:val="000000"/>
          <w:sz w:val="20"/>
        </w:rPr>
        <w:t>
</w:t>
      </w:r>
      <w:r>
        <w:rPr>
          <w:rFonts w:ascii="Consolas"/>
          <w:b w:val="false"/>
          <w:i w:val="false"/>
          <w:color w:val="000000"/>
          <w:sz w:val="20"/>
        </w:rPr>
        <w:t>
      16.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156"/>
    <w:bookmarkStart w:name="z790" w:id="157"/>
    <w:p>
      <w:pPr>
        <w:spacing w:after="0"/>
        <w:ind w:left="0"/>
        <w:jc w:val="right"/>
      </w:pPr>
      <w:r>
        <w:rPr>
          <w:rFonts w:ascii="Consolas"/>
          <w:b w:val="false"/>
          <w:i w:val="false"/>
          <w:color w:val="000000"/>
          <w:sz w:val="20"/>
        </w:rPr>
        <w:t xml:space="preserve">
«Бала асырап алуға тілек білдірген </w:t>
      </w:r>
      <w:r>
        <w:br/>
      </w:r>
      <w:r>
        <w:rPr>
          <w:rFonts w:ascii="Consolas"/>
          <w:b w:val="false"/>
          <w:i w:val="false"/>
          <w:color w:val="000000"/>
          <w:sz w:val="20"/>
        </w:rPr>
        <w:t xml:space="preserve">
адамдарды есепке қою» мемлекеттік </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1-қосымша              </w:t>
      </w:r>
    </w:p>
    <w:bookmarkEnd w:id="157"/>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________________________________</w:t>
      </w:r>
      <w:r>
        <w:br/>
      </w:r>
      <w:r>
        <w:rPr>
          <w:rFonts w:ascii="Consolas"/>
          <w:b w:val="false"/>
          <w:i w:val="false"/>
          <w:color w:val="000000"/>
          <w:sz w:val="20"/>
        </w:rPr>
        <w:t>
(Астана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органдары)</w:t>
      </w:r>
    </w:p>
    <w:bookmarkStart w:name="z791" w:id="158"/>
    <w:p>
      <w:pPr>
        <w:spacing w:after="0"/>
        <w:ind w:left="0"/>
        <w:jc w:val="left"/>
      </w:pPr>
      <w:r>
        <w:rPr>
          <w:rFonts w:ascii="Consolas"/>
          <w:b/>
          <w:i w:val="false"/>
          <w:color w:val="000000"/>
        </w:rPr>
        <w:t xml:space="preserve"> 
Бала асырап алуға үміткер(лер) болудың</w:t>
      </w:r>
      <w:r>
        <w:br/>
      </w:r>
      <w:r>
        <w:rPr>
          <w:rFonts w:ascii="Consolas"/>
          <w:b/>
          <w:i w:val="false"/>
          <w:color w:val="000000"/>
        </w:rPr>
        <w:t>
мүмкіндігі (мүмкін еместігі) туралы</w:t>
      </w:r>
      <w:r>
        <w:br/>
      </w:r>
      <w:r>
        <w:rPr>
          <w:rFonts w:ascii="Consolas"/>
          <w:b/>
          <w:i w:val="false"/>
          <w:color w:val="000000"/>
        </w:rPr>
        <w:t>
ҚОРЫТЫНДЫ</w:t>
      </w:r>
    </w:p>
    <w:bookmarkEnd w:id="158"/>
    <w:p>
      <w:pPr>
        <w:spacing w:after="0"/>
        <w:ind w:left="0"/>
        <w:jc w:val="left"/>
      </w:pPr>
      <w:r>
        <w:rPr>
          <w:rFonts w:ascii="Consolas"/>
          <w:b w:val="false"/>
          <w:i w:val="false"/>
          <w:color w:val="000000"/>
          <w:sz w:val="20"/>
        </w:rPr>
        <w:t>Т.А.Ә. (бар болғанда) (толық) _______________________________________</w:t>
      </w:r>
      <w:r>
        <w:br/>
      </w:r>
      <w:r>
        <w:rPr>
          <w:rFonts w:ascii="Consolas"/>
          <w:b w:val="false"/>
          <w:i w:val="false"/>
          <w:color w:val="000000"/>
          <w:sz w:val="20"/>
        </w:rPr>
        <w:t>
Туған күні: _ _______________________________________________________</w:t>
      </w:r>
      <w:r>
        <w:br/>
      </w:r>
      <w:r>
        <w:rPr>
          <w:rFonts w:ascii="Consolas"/>
          <w:b w:val="false"/>
          <w:i w:val="false"/>
          <w:color w:val="000000"/>
          <w:sz w:val="20"/>
        </w:rPr>
        <w:t>
Т.А.Ә. (бар болғанда) (толық) _______________________________________</w:t>
      </w:r>
      <w:r>
        <w:br/>
      </w:r>
      <w:r>
        <w:rPr>
          <w:rFonts w:ascii="Consolas"/>
          <w:b w:val="false"/>
          <w:i w:val="false"/>
          <w:color w:val="000000"/>
          <w:sz w:val="20"/>
        </w:rPr>
        <w:t>
Туған күні: _________________________________________________________</w:t>
      </w:r>
      <w:r>
        <w:br/>
      </w:r>
      <w:r>
        <w:rPr>
          <w:rFonts w:ascii="Consolas"/>
          <w:b w:val="false"/>
          <w:i w:val="false"/>
          <w:color w:val="000000"/>
          <w:sz w:val="20"/>
        </w:rPr>
        <w:t>
Мекенжайы (тұрғылықты жері, индексі 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Отбасының сипаттамасы (құрамы, некенің ұзақтығы (қайта некеде болған</w:t>
      </w:r>
      <w:r>
        <w:br/>
      </w:r>
      <w:r>
        <w:rPr>
          <w:rFonts w:ascii="Consolas"/>
          <w:b w:val="false"/>
          <w:i w:val="false"/>
          <w:color w:val="000000"/>
          <w:sz w:val="20"/>
        </w:rPr>
        <w:t>
кезде бұрынғы некеден балаларының бар-жоғы көрсетілсін), балалармен</w:t>
      </w:r>
      <w:r>
        <w:br/>
      </w:r>
      <w:r>
        <w:rPr>
          <w:rFonts w:ascii="Consolas"/>
          <w:b w:val="false"/>
          <w:i w:val="false"/>
          <w:color w:val="000000"/>
          <w:sz w:val="20"/>
        </w:rPr>
        <w:t>
қарым-қатынас жасау тәжірибесі, отбасы мүшелерінің арасындағы өзара</w:t>
      </w:r>
      <w:r>
        <w:br/>
      </w:r>
      <w:r>
        <w:rPr>
          <w:rFonts w:ascii="Consolas"/>
          <w:b w:val="false"/>
          <w:i w:val="false"/>
          <w:color w:val="000000"/>
          <w:sz w:val="20"/>
        </w:rPr>
        <w:t>
қарым-қатынас, жақын туысқандардың бар-жоғы және олардың бала асырап</w:t>
      </w:r>
      <w:r>
        <w:br/>
      </w:r>
      <w:r>
        <w:rPr>
          <w:rFonts w:ascii="Consolas"/>
          <w:b w:val="false"/>
          <w:i w:val="false"/>
          <w:color w:val="000000"/>
          <w:sz w:val="20"/>
        </w:rPr>
        <w:t>
алуға көзқарасы, бала асырап алуға үміткерлердің мінез-құлық</w:t>
      </w:r>
      <w:r>
        <w:br/>
      </w:r>
      <w:r>
        <w:rPr>
          <w:rFonts w:ascii="Consolas"/>
          <w:b w:val="false"/>
          <w:i w:val="false"/>
          <w:color w:val="000000"/>
          <w:sz w:val="20"/>
        </w:rPr>
        <w:t>
ерекшеліктері); ерлі-зайыптылардың біреуі бала асырап алған кезде</w:t>
      </w:r>
      <w:r>
        <w:br/>
      </w:r>
      <w:r>
        <w:rPr>
          <w:rFonts w:ascii="Consolas"/>
          <w:b w:val="false"/>
          <w:i w:val="false"/>
          <w:color w:val="000000"/>
          <w:sz w:val="20"/>
        </w:rPr>
        <w:t>
екіншісінің бала асырап алуға келісімінің бар екені көрсетілсін).</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Білімі және кәсіптік қызметі 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Денсаулық жағдайы сипаттамасы (денсаулығының жалпы жағдайы, бала</w:t>
      </w:r>
      <w:r>
        <w:br/>
      </w:r>
      <w:r>
        <w:rPr>
          <w:rFonts w:ascii="Consolas"/>
          <w:b w:val="false"/>
          <w:i w:val="false"/>
          <w:color w:val="000000"/>
          <w:sz w:val="20"/>
        </w:rPr>
        <w:t>
асырап алуға кедергі келтіретін ауруларының жоқтығы)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Материалдық жағдайы (мүлкі, жалақысының мөлшері, табыстардың өзге</w:t>
      </w:r>
      <w:r>
        <w:br/>
      </w:r>
      <w:r>
        <w:rPr>
          <w:rFonts w:ascii="Consolas"/>
          <w:b w:val="false"/>
          <w:i w:val="false"/>
          <w:color w:val="000000"/>
          <w:sz w:val="20"/>
        </w:rPr>
        <w:t>
түрлері) ____________________________________________________________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Бала асырап алуға себеп _____________________________________________</w:t>
      </w:r>
      <w:r>
        <w:br/>
      </w:r>
      <w:r>
        <w:rPr>
          <w:rFonts w:ascii="Consolas"/>
          <w:b w:val="false"/>
          <w:i w:val="false"/>
          <w:color w:val="000000"/>
          <w:sz w:val="20"/>
        </w:rPr>
        <w:t>
Бала асырап алушылардың баланың кандидатурасы бойынша тілектері</w:t>
      </w:r>
      <w:r>
        <w:br/>
      </w:r>
      <w:r>
        <w:rPr>
          <w:rFonts w:ascii="Consolas"/>
          <w:b w:val="false"/>
          <w:i w:val="false"/>
          <w:color w:val="000000"/>
          <w:sz w:val="20"/>
        </w:rPr>
        <w:t>
(жынысы, жасы, мінез-құлқы, түр-әлпетінің ерекшеліктері, бала асырап</w:t>
      </w:r>
      <w:r>
        <w:br/>
      </w:r>
      <w:r>
        <w:rPr>
          <w:rFonts w:ascii="Consolas"/>
          <w:b w:val="false"/>
          <w:i w:val="false"/>
          <w:color w:val="000000"/>
          <w:sz w:val="20"/>
        </w:rPr>
        <w:t>
алуға үміткерлердің дамуында ауытқушылықтары бар баланы асырап алуға</w:t>
      </w:r>
      <w:r>
        <w:br/>
      </w:r>
      <w:r>
        <w:rPr>
          <w:rFonts w:ascii="Consolas"/>
          <w:b w:val="false"/>
          <w:i w:val="false"/>
          <w:color w:val="000000"/>
          <w:sz w:val="20"/>
        </w:rPr>
        <w:t>
келісімі) ___________________________________________________________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Азамат ______________________________________________________________</w:t>
      </w:r>
      <w:r>
        <w:br/>
      </w:r>
      <w:r>
        <w:rPr>
          <w:rFonts w:ascii="Consolas"/>
          <w:b w:val="false"/>
          <w:i w:val="false"/>
          <w:color w:val="000000"/>
          <w:sz w:val="20"/>
        </w:rPr>
        <w:t>
(өтініш берушінің (берушілердің) Т.А.Ә. (бар болғанда)) бала асырап</w:t>
      </w:r>
      <w:r>
        <w:br/>
      </w:r>
      <w:r>
        <w:rPr>
          <w:rFonts w:ascii="Consolas"/>
          <w:b w:val="false"/>
          <w:i w:val="false"/>
          <w:color w:val="000000"/>
          <w:sz w:val="20"/>
        </w:rPr>
        <w:t>
алуға үміткер (үміткерлер) болуының мүмкіндігі/мүмкін еместігі туралы</w:t>
      </w:r>
      <w:r>
        <w:br/>
      </w:r>
      <w:r>
        <w:rPr>
          <w:rFonts w:ascii="Consolas"/>
          <w:b w:val="false"/>
          <w:i w:val="false"/>
          <w:color w:val="000000"/>
          <w:sz w:val="20"/>
        </w:rPr>
        <w:t>
қорытынды __________________________________________________________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___________________________________________ _________________________</w:t>
      </w:r>
      <w:r>
        <w:br/>
      </w:r>
      <w:r>
        <w:rPr>
          <w:rFonts w:ascii="Consolas"/>
          <w:b w:val="false"/>
          <w:i w:val="false"/>
          <w:color w:val="000000"/>
          <w:sz w:val="20"/>
        </w:rPr>
        <w:t>
        лауазымы, Т.А.Ә. (бар болғанда)             күні, қолы</w:t>
      </w:r>
    </w:p>
    <w:p>
      <w:pPr>
        <w:spacing w:after="0"/>
        <w:ind w:left="0"/>
        <w:jc w:val="left"/>
      </w:pPr>
      <w:r>
        <w:rPr>
          <w:rFonts w:ascii="Consolas"/>
          <w:b w:val="false"/>
          <w:i w:val="false"/>
          <w:color w:val="000000"/>
          <w:sz w:val="20"/>
        </w:rPr>
        <w:t>Мөрдің орны</w:t>
      </w:r>
    </w:p>
    <w:bookmarkStart w:name="z792" w:id="159"/>
    <w:p>
      <w:pPr>
        <w:spacing w:after="0"/>
        <w:ind w:left="0"/>
        <w:jc w:val="right"/>
      </w:pPr>
      <w:r>
        <w:rPr>
          <w:rFonts w:ascii="Consolas"/>
          <w:b w:val="false"/>
          <w:i w:val="false"/>
          <w:color w:val="000000"/>
          <w:sz w:val="20"/>
        </w:rPr>
        <w:t xml:space="preserve">
«Бала асырап алуға тілек білдірген  </w:t>
      </w:r>
      <w:r>
        <w:br/>
      </w:r>
      <w:r>
        <w:rPr>
          <w:rFonts w:ascii="Consolas"/>
          <w:b w:val="false"/>
          <w:i w:val="false"/>
          <w:color w:val="000000"/>
          <w:sz w:val="20"/>
        </w:rPr>
        <w:t xml:space="preserve">
адамдарды есепке қою» мемлекеттік  </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2-қосымша                </w:t>
      </w:r>
    </w:p>
    <w:bookmarkEnd w:id="159"/>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________________________________</w:t>
      </w:r>
      <w:r>
        <w:br/>
      </w:r>
      <w:r>
        <w:rPr>
          <w:rFonts w:ascii="Consolas"/>
          <w:b w:val="false"/>
          <w:i w:val="false"/>
          <w:color w:val="000000"/>
          <w:sz w:val="20"/>
        </w:rPr>
        <w:t>
(Астана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органы)</w:t>
      </w:r>
    </w:p>
    <w:bookmarkStart w:name="z793" w:id="160"/>
    <w:p>
      <w:pPr>
        <w:spacing w:after="0"/>
        <w:ind w:left="0"/>
        <w:jc w:val="left"/>
      </w:pPr>
      <w:r>
        <w:rPr>
          <w:rFonts w:ascii="Consolas"/>
          <w:b/>
          <w:i w:val="false"/>
          <w:color w:val="000000"/>
        </w:rPr>
        <w:t xml:space="preserve"> 
Бала асырап алуға үміткер(лер) болудың мүмкіндігі (мүмкін</w:t>
      </w:r>
      <w:r>
        <w:br/>
      </w:r>
      <w:r>
        <w:rPr>
          <w:rFonts w:ascii="Consolas"/>
          <w:b/>
          <w:i w:val="false"/>
          <w:color w:val="000000"/>
        </w:rPr>
        <w:t xml:space="preserve">
еместігі) туралы қорытындыны алу туралы хабарлама </w:t>
      </w:r>
    </w:p>
    <w:bookmarkEnd w:id="160"/>
    <w:p>
      <w:pPr>
        <w:spacing w:after="0"/>
        <w:ind w:left="0"/>
        <w:jc w:val="left"/>
      </w:pPr>
      <w:r>
        <w:rPr>
          <w:rFonts w:ascii="Consolas"/>
          <w:b w:val="false"/>
          <w:i w:val="false"/>
          <w:color w:val="000000"/>
          <w:sz w:val="20"/>
        </w:rPr>
        <w:t>Көрсетілетін қызметті алушының Т.А.Ә., ЖСН __________________________</w:t>
      </w:r>
      <w:r>
        <w:br/>
      </w:r>
      <w:r>
        <w:rPr>
          <w:rFonts w:ascii="Consolas"/>
          <w:b w:val="false"/>
          <w:i w:val="false"/>
          <w:color w:val="000000"/>
          <w:sz w:val="20"/>
        </w:rPr>
        <w:t>
Көрсетілетін қызметті алушының туған күні ___________________________</w:t>
      </w:r>
      <w:r>
        <w:br/>
      </w:r>
      <w:r>
        <w:rPr>
          <w:rFonts w:ascii="Consolas"/>
          <w:b w:val="false"/>
          <w:i w:val="false"/>
          <w:color w:val="000000"/>
          <w:sz w:val="20"/>
        </w:rPr>
        <w:t>
      Бала асырап алуға үміткер болу мүмкіндігі (мүмкін еместігі)</w:t>
      </w:r>
      <w:r>
        <w:br/>
      </w:r>
      <w:r>
        <w:rPr>
          <w:rFonts w:ascii="Consolas"/>
          <w:b w:val="false"/>
          <w:i w:val="false"/>
          <w:color w:val="000000"/>
          <w:sz w:val="20"/>
        </w:rPr>
        <w:t>
туралы қорытынды алу үшін ___________________________________________</w:t>
      </w:r>
      <w:r>
        <w:br/>
      </w:r>
      <w:r>
        <w:rPr>
          <w:rFonts w:ascii="Consolas"/>
          <w:b w:val="false"/>
          <w:i w:val="false"/>
          <w:color w:val="000000"/>
          <w:sz w:val="20"/>
        </w:rPr>
        <w:t>
мекенжайы бойынша орналасқан (Астана және Алматы қалаларының,</w:t>
      </w:r>
      <w:r>
        <w:br/>
      </w:r>
      <w:r>
        <w:rPr>
          <w:rFonts w:ascii="Consolas"/>
          <w:b w:val="false"/>
          <w:i w:val="false"/>
          <w:color w:val="000000"/>
          <w:sz w:val="20"/>
        </w:rPr>
        <w:t>
аудандардың және облыстық маңызы бар қалалардың жергілікті атқарушы</w:t>
      </w:r>
      <w:r>
        <w:br/>
      </w:r>
      <w:r>
        <w:rPr>
          <w:rFonts w:ascii="Consolas"/>
          <w:b w:val="false"/>
          <w:i w:val="false"/>
          <w:color w:val="000000"/>
          <w:sz w:val="20"/>
        </w:rPr>
        <w:t>
органдарының мекен-жайы) ____________________________________________</w:t>
      </w:r>
      <w:r>
        <w:br/>
      </w:r>
      <w:r>
        <w:rPr>
          <w:rFonts w:ascii="Consolas"/>
          <w:b w:val="false"/>
          <w:i w:val="false"/>
          <w:color w:val="000000"/>
          <w:sz w:val="20"/>
        </w:rPr>
        <w:t>
(Астана және Алматы қалаларының, аудандардың және облыстық маңызы бар</w:t>
      </w:r>
      <w:r>
        <w:br/>
      </w:r>
      <w:r>
        <w:rPr>
          <w:rFonts w:ascii="Consolas"/>
          <w:b w:val="false"/>
          <w:i w:val="false"/>
          <w:color w:val="000000"/>
          <w:sz w:val="20"/>
        </w:rPr>
        <w:t>
қалалардың жергілікті атқарушы органдары) хабарласу қажет.</w:t>
      </w:r>
    </w:p>
    <w:p>
      <w:pPr>
        <w:spacing w:after="0"/>
        <w:ind w:left="0"/>
        <w:jc w:val="left"/>
      </w:pPr>
      <w:r>
        <w:rPr>
          <w:rFonts w:ascii="Consolas"/>
          <w:b w:val="false"/>
          <w:i w:val="false"/>
          <w:color w:val="000000"/>
          <w:sz w:val="20"/>
        </w:rPr>
        <w:t>      Жауапты тұлғаның ЭЦҚ расталған хабарламасы</w:t>
      </w:r>
      <w:r>
        <w:br/>
      </w:r>
      <w:r>
        <w:rPr>
          <w:rFonts w:ascii="Consolas"/>
          <w:b w:val="false"/>
          <w:i w:val="false"/>
          <w:color w:val="000000"/>
          <w:sz w:val="20"/>
        </w:rPr>
        <w:t>
      ____________________________________</w:t>
      </w:r>
      <w:r>
        <w:br/>
      </w:r>
      <w:r>
        <w:rPr>
          <w:rFonts w:ascii="Consolas"/>
          <w:b w:val="false"/>
          <w:i w:val="false"/>
          <w:color w:val="000000"/>
          <w:sz w:val="20"/>
        </w:rPr>
        <w:t>
      (жауапты тұлғаның Т.А.Ә., лауазымы)</w:t>
      </w:r>
    </w:p>
    <w:bookmarkStart w:name="z794" w:id="161"/>
    <w:p>
      <w:pPr>
        <w:spacing w:after="0"/>
        <w:ind w:left="0"/>
        <w:jc w:val="right"/>
      </w:pPr>
      <w:r>
        <w:rPr>
          <w:rFonts w:ascii="Consolas"/>
          <w:b w:val="false"/>
          <w:i w:val="false"/>
          <w:color w:val="000000"/>
          <w:sz w:val="20"/>
        </w:rPr>
        <w:t xml:space="preserve">
«Бала асырап алуға тілек білдірген  </w:t>
      </w:r>
      <w:r>
        <w:br/>
      </w:r>
      <w:r>
        <w:rPr>
          <w:rFonts w:ascii="Consolas"/>
          <w:b w:val="false"/>
          <w:i w:val="false"/>
          <w:color w:val="000000"/>
          <w:sz w:val="20"/>
        </w:rPr>
        <w:t xml:space="preserve">
адамдарды есепке қою» мемлекеттік  </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3-қосымша                </w:t>
      </w:r>
    </w:p>
    <w:bookmarkEnd w:id="161"/>
    <w:p>
      <w:pPr>
        <w:spacing w:after="0"/>
        <w:ind w:left="0"/>
        <w:jc w:val="right"/>
      </w:pPr>
      <w:r>
        <w:rPr>
          <w:rFonts w:ascii="Consolas"/>
          <w:b w:val="false"/>
          <w:i w:val="false"/>
          <w:color w:val="000000"/>
          <w:sz w:val="20"/>
        </w:rPr>
        <w:t>Нысан</w:t>
      </w:r>
    </w:p>
    <w:bookmarkStart w:name="z795" w:id="162"/>
    <w:p>
      <w:pPr>
        <w:spacing w:after="0"/>
        <w:ind w:left="0"/>
        <w:jc w:val="left"/>
      </w:pPr>
      <w:r>
        <w:rPr>
          <w:rFonts w:ascii="Consolas"/>
          <w:b/>
          <w:i w:val="false"/>
          <w:color w:val="000000"/>
        </w:rPr>
        <w:t xml:space="preserve"> 
Бала асырап алуға үміткер болуға тілек білдірген</w:t>
      </w:r>
      <w:r>
        <w:br/>
      </w:r>
      <w:r>
        <w:rPr>
          <w:rFonts w:ascii="Consolas"/>
          <w:b/>
          <w:i w:val="false"/>
          <w:color w:val="000000"/>
        </w:rPr>
        <w:t>
азаматтардың тұрғын үй-тұрмыстық жағдайларын тексеріп-қарау</w:t>
      </w:r>
      <w:r>
        <w:br/>
      </w:r>
      <w:r>
        <w:rPr>
          <w:rFonts w:ascii="Consolas"/>
          <w:b/>
          <w:i w:val="false"/>
          <w:color w:val="000000"/>
        </w:rPr>
        <w:t>
АКТІСІ</w:t>
      </w:r>
    </w:p>
    <w:bookmarkEnd w:id="162"/>
    <w:p>
      <w:pPr>
        <w:spacing w:after="0"/>
        <w:ind w:left="0"/>
        <w:jc w:val="left"/>
      </w:pPr>
      <w:r>
        <w:rPr>
          <w:rFonts w:ascii="Consolas"/>
          <w:b w:val="false"/>
          <w:i w:val="false"/>
          <w:color w:val="000000"/>
          <w:sz w:val="20"/>
        </w:rPr>
        <w:t>Тексеріп-қарау жүргізілген күн ______________________________________</w:t>
      </w:r>
      <w:r>
        <w:br/>
      </w:r>
      <w:r>
        <w:rPr>
          <w:rFonts w:ascii="Consolas"/>
          <w:b w:val="false"/>
          <w:i w:val="false"/>
          <w:color w:val="000000"/>
          <w:sz w:val="20"/>
        </w:rPr>
        <w:t>
Тексеріп-қарауды жүргізген __________________________________________</w:t>
      </w:r>
      <w:r>
        <w:br/>
      </w:r>
      <w:r>
        <w:rPr>
          <w:rFonts w:ascii="Consolas"/>
          <w:b w:val="false"/>
          <w:i w:val="false"/>
          <w:color w:val="000000"/>
          <w:sz w:val="20"/>
        </w:rPr>
        <w:t>
                              (тексеріп-қарауды жүргізген адамдардың</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тегі, аты, әкесінің аты (бар болғанда), лауазымы, жұмыс орны)</w:t>
      </w:r>
      <w:r>
        <w:br/>
      </w:r>
      <w:r>
        <w:rPr>
          <w:rFonts w:ascii="Consolas"/>
          <w:b w:val="false"/>
          <w:i w:val="false"/>
          <w:color w:val="000000"/>
          <w:sz w:val="20"/>
        </w:rPr>
        <w:t>
Қорғаншылық немесе қамқоршылық жөніндегі функцияларды жүзеге асыратын</w:t>
      </w:r>
      <w:r>
        <w:br/>
      </w:r>
      <w:r>
        <w:rPr>
          <w:rFonts w:ascii="Consolas"/>
          <w:b w:val="false"/>
          <w:i w:val="false"/>
          <w:color w:val="000000"/>
          <w:sz w:val="20"/>
        </w:rPr>
        <w:t>
органның мекенжайы және телефоны: 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Тексеріп-қарау мақсаты: _____________________________________________</w:t>
      </w:r>
      <w:r>
        <w:br/>
      </w:r>
      <w:r>
        <w:rPr>
          <w:rFonts w:ascii="Consolas"/>
          <w:b w:val="false"/>
          <w:i w:val="false"/>
          <w:color w:val="000000"/>
          <w:sz w:val="20"/>
        </w:rPr>
        <w:t>
                                    (бала асырап алу)</w:t>
      </w:r>
      <w:r>
        <w:br/>
      </w:r>
      <w:r>
        <w:rPr>
          <w:rFonts w:ascii="Consolas"/>
          <w:b w:val="false"/>
          <w:i w:val="false"/>
          <w:color w:val="000000"/>
          <w:sz w:val="20"/>
        </w:rPr>
        <w:t>
      1. Бала асырап алуға үміткер болуға тілек білдірген</w:t>
      </w:r>
      <w:r>
        <w:br/>
      </w:r>
      <w:r>
        <w:rPr>
          <w:rFonts w:ascii="Consolas"/>
          <w:b w:val="false"/>
          <w:i w:val="false"/>
          <w:color w:val="000000"/>
          <w:sz w:val="20"/>
        </w:rPr>
        <w:t>
азаматтардың жалпы мінездемесі</w:t>
      </w:r>
      <w:r>
        <w:br/>
      </w:r>
      <w:r>
        <w:rPr>
          <w:rFonts w:ascii="Consolas"/>
          <w:b w:val="false"/>
          <w:i w:val="false"/>
          <w:color w:val="000000"/>
          <w:sz w:val="20"/>
        </w:rPr>
        <w:t>
Тегі ______________________________ Аты _____________________________</w:t>
      </w:r>
      <w:r>
        <w:br/>
      </w:r>
      <w:r>
        <w:rPr>
          <w:rFonts w:ascii="Consolas"/>
          <w:b w:val="false"/>
          <w:i w:val="false"/>
          <w:color w:val="000000"/>
          <w:sz w:val="20"/>
        </w:rPr>
        <w:t>
Әкесінің аты (бар болғанда)_____________ туған күні _________________</w:t>
      </w:r>
      <w:r>
        <w:br/>
      </w:r>
      <w:r>
        <w:rPr>
          <w:rFonts w:ascii="Consolas"/>
          <w:b w:val="false"/>
          <w:i w:val="false"/>
          <w:color w:val="000000"/>
          <w:sz w:val="20"/>
        </w:rPr>
        <w:t>
жұмыс орны ________________________ лауазымы ________________________</w:t>
      </w:r>
      <w:r>
        <w:br/>
      </w:r>
      <w:r>
        <w:rPr>
          <w:rFonts w:ascii="Consolas"/>
          <w:b w:val="false"/>
          <w:i w:val="false"/>
          <w:color w:val="000000"/>
          <w:sz w:val="20"/>
        </w:rPr>
        <w:t>
білімі ____________________________ азаматтығы ______________________</w:t>
      </w:r>
      <w:r>
        <w:br/>
      </w:r>
      <w:r>
        <w:rPr>
          <w:rFonts w:ascii="Consolas"/>
          <w:b w:val="false"/>
          <w:i w:val="false"/>
          <w:color w:val="000000"/>
          <w:sz w:val="20"/>
        </w:rPr>
        <w:t>
Тегі ______________________________ Аты _____________________________</w:t>
      </w:r>
      <w:r>
        <w:br/>
      </w:r>
      <w:r>
        <w:rPr>
          <w:rFonts w:ascii="Consolas"/>
          <w:b w:val="false"/>
          <w:i w:val="false"/>
          <w:color w:val="000000"/>
          <w:sz w:val="20"/>
        </w:rPr>
        <w:t>
Әкесінің аты (бар болғанда)_____________ туған күні _________________</w:t>
      </w:r>
      <w:r>
        <w:br/>
      </w:r>
      <w:r>
        <w:rPr>
          <w:rFonts w:ascii="Consolas"/>
          <w:b w:val="false"/>
          <w:i w:val="false"/>
          <w:color w:val="000000"/>
          <w:sz w:val="20"/>
        </w:rPr>
        <w:t>
жұмыс орны ________________________ лауазымы ________________________</w:t>
      </w:r>
      <w:r>
        <w:br/>
      </w:r>
      <w:r>
        <w:rPr>
          <w:rFonts w:ascii="Consolas"/>
          <w:b w:val="false"/>
          <w:i w:val="false"/>
          <w:color w:val="000000"/>
          <w:sz w:val="20"/>
        </w:rPr>
        <w:t>
білімі ____________________________ азаматтығы ______________________</w:t>
      </w:r>
      <w:r>
        <w:br/>
      </w:r>
      <w:r>
        <w:rPr>
          <w:rFonts w:ascii="Consolas"/>
          <w:b w:val="false"/>
          <w:i w:val="false"/>
          <w:color w:val="000000"/>
          <w:sz w:val="20"/>
        </w:rPr>
        <w:t>
Тұрғылықты жері _____________________________________________________</w:t>
      </w:r>
      <w:r>
        <w:br/>
      </w:r>
      <w:r>
        <w:rPr>
          <w:rFonts w:ascii="Consolas"/>
          <w:b w:val="false"/>
          <w:i w:val="false"/>
          <w:color w:val="000000"/>
          <w:sz w:val="20"/>
        </w:rPr>
        <w:t>
Некеде ________________________________ _____________________________</w:t>
      </w:r>
      <w:r>
        <w:br/>
      </w:r>
      <w:r>
        <w:rPr>
          <w:rFonts w:ascii="Consolas"/>
          <w:b w:val="false"/>
          <w:i w:val="false"/>
          <w:color w:val="000000"/>
          <w:sz w:val="20"/>
        </w:rPr>
        <w:t>
            (тұрады, тұрмайды)             (неке тіркелген күн)</w:t>
      </w:r>
      <w:r>
        <w:br/>
      </w:r>
      <w:r>
        <w:rPr>
          <w:rFonts w:ascii="Consolas"/>
          <w:b w:val="false"/>
          <w:i w:val="false"/>
          <w:color w:val="000000"/>
          <w:sz w:val="20"/>
        </w:rPr>
        <w:t>
Күйеуінің бұдан бұрынғы некелері _________, ______________ аралығында</w:t>
      </w:r>
      <w:r>
        <w:br/>
      </w:r>
      <w:r>
        <w:rPr>
          <w:rFonts w:ascii="Consolas"/>
          <w:b w:val="false"/>
          <w:i w:val="false"/>
          <w:color w:val="000000"/>
          <w:sz w:val="20"/>
        </w:rPr>
        <w:t>
                                 (иә, жоқ)</w:t>
      </w:r>
      <w:r>
        <w:br/>
      </w:r>
      <w:r>
        <w:rPr>
          <w:rFonts w:ascii="Consolas"/>
          <w:b w:val="false"/>
          <w:i w:val="false"/>
          <w:color w:val="000000"/>
          <w:sz w:val="20"/>
        </w:rPr>
        <w:t>
Әйелінің бұдан бұрынғы некелері _________, _______________ аралығында</w:t>
      </w:r>
      <w:r>
        <w:br/>
      </w:r>
      <w:r>
        <w:rPr>
          <w:rFonts w:ascii="Consolas"/>
          <w:b w:val="false"/>
          <w:i w:val="false"/>
          <w:color w:val="000000"/>
          <w:sz w:val="20"/>
        </w:rPr>
        <w:t>
                                (иә, жоқ)</w:t>
      </w:r>
      <w:r>
        <w:br/>
      </w:r>
      <w:r>
        <w:rPr>
          <w:rFonts w:ascii="Consolas"/>
          <w:b w:val="false"/>
          <w:i w:val="false"/>
          <w:color w:val="000000"/>
          <w:sz w:val="20"/>
        </w:rPr>
        <w:t>
Балалары ____________________________________________________________</w:t>
      </w:r>
      <w:r>
        <w:br/>
      </w:r>
      <w:r>
        <w:rPr>
          <w:rFonts w:ascii="Consolas"/>
          <w:b w:val="false"/>
          <w:i w:val="false"/>
          <w:color w:val="000000"/>
          <w:sz w:val="20"/>
        </w:rPr>
        <w:t>
                                   (бар, жоқ)</w:t>
      </w:r>
      <w:r>
        <w:br/>
      </w:r>
      <w:r>
        <w:rPr>
          <w:rFonts w:ascii="Consolas"/>
          <w:b w:val="false"/>
          <w:i w:val="false"/>
          <w:color w:val="000000"/>
          <w:sz w:val="20"/>
        </w:rPr>
        <w:t>
Балалары туралы мәліметтер:</w:t>
      </w:r>
      <w:r>
        <w:br/>
      </w:r>
      <w:r>
        <w:rPr>
          <w:rFonts w:ascii="Consolas"/>
          <w:b w:val="false"/>
          <w:i w:val="false"/>
          <w:color w:val="000000"/>
          <w:sz w:val="20"/>
        </w:rPr>
        <w:t>
1) Тегі ____________________________ Аты ____________________________</w:t>
      </w:r>
      <w:r>
        <w:br/>
      </w:r>
      <w:r>
        <w:rPr>
          <w:rFonts w:ascii="Consolas"/>
          <w:b w:val="false"/>
          <w:i w:val="false"/>
          <w:color w:val="000000"/>
          <w:sz w:val="20"/>
        </w:rPr>
        <w:t>
Әкесінің аты (бар болғанда)_______________ туған күні _______________</w:t>
      </w:r>
      <w:r>
        <w:br/>
      </w:r>
      <w:r>
        <w:rPr>
          <w:rFonts w:ascii="Consolas"/>
          <w:b w:val="false"/>
          <w:i w:val="false"/>
          <w:color w:val="000000"/>
          <w:sz w:val="20"/>
        </w:rPr>
        <w:t>
Құқықтық қатынастары (күйеуімен және әйелімен жеке)</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(туған, асырап алынған, қамқорлыққа алынған)</w:t>
      </w:r>
      <w:r>
        <w:br/>
      </w:r>
      <w:r>
        <w:rPr>
          <w:rFonts w:ascii="Consolas"/>
          <w:b w:val="false"/>
          <w:i w:val="false"/>
          <w:color w:val="000000"/>
          <w:sz w:val="20"/>
        </w:rPr>
        <w:t>
Тұрғылықты жері _____________________________________________________</w:t>
      </w:r>
      <w:r>
        <w:br/>
      </w:r>
      <w:r>
        <w:rPr>
          <w:rFonts w:ascii="Consolas"/>
          <w:b w:val="false"/>
          <w:i w:val="false"/>
          <w:color w:val="000000"/>
          <w:sz w:val="20"/>
        </w:rPr>
        <w:t>
2) Тегі ____________________________ Аты ____________________________</w:t>
      </w:r>
      <w:r>
        <w:br/>
      </w:r>
      <w:r>
        <w:rPr>
          <w:rFonts w:ascii="Consolas"/>
          <w:b w:val="false"/>
          <w:i w:val="false"/>
          <w:color w:val="000000"/>
          <w:sz w:val="20"/>
        </w:rPr>
        <w:t>
Әкесінің аты (бар болғанда)_______________ туған күні _______________</w:t>
      </w:r>
      <w:r>
        <w:br/>
      </w:r>
      <w:r>
        <w:rPr>
          <w:rFonts w:ascii="Consolas"/>
          <w:b w:val="false"/>
          <w:i w:val="false"/>
          <w:color w:val="000000"/>
          <w:sz w:val="20"/>
        </w:rPr>
        <w:t>
Құқықтық қатынастары (күйеуімен және әйелімен жеке)</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(туған, асырап алынған, қамқорлыққа алынған)</w:t>
      </w:r>
      <w:r>
        <w:br/>
      </w:r>
      <w:r>
        <w:rPr>
          <w:rFonts w:ascii="Consolas"/>
          <w:b w:val="false"/>
          <w:i w:val="false"/>
          <w:color w:val="000000"/>
          <w:sz w:val="20"/>
        </w:rPr>
        <w:t>
Тұрғылықты жері _____________________________________________________</w:t>
      </w:r>
      <w:r>
        <w:br/>
      </w:r>
      <w:r>
        <w:rPr>
          <w:rFonts w:ascii="Consolas"/>
          <w:b w:val="false"/>
          <w:i w:val="false"/>
          <w:color w:val="000000"/>
          <w:sz w:val="20"/>
        </w:rPr>
        <w:t>
3) Тегі ____________________________ Аты ____________________________</w:t>
      </w:r>
      <w:r>
        <w:br/>
      </w:r>
      <w:r>
        <w:rPr>
          <w:rFonts w:ascii="Consolas"/>
          <w:b w:val="false"/>
          <w:i w:val="false"/>
          <w:color w:val="000000"/>
          <w:sz w:val="20"/>
        </w:rPr>
        <w:t>
Әкесінің аты (бар болғанда)________________ туған күні ______________</w:t>
      </w:r>
      <w:r>
        <w:br/>
      </w:r>
      <w:r>
        <w:rPr>
          <w:rFonts w:ascii="Consolas"/>
          <w:b w:val="false"/>
          <w:i w:val="false"/>
          <w:color w:val="000000"/>
          <w:sz w:val="20"/>
        </w:rPr>
        <w:t>
Құқықтық қатынастары (күйеуімен және әйелімен жеке)</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(туған, асырап алынған, қамқорлыққа алынған)</w:t>
      </w:r>
      <w:r>
        <w:br/>
      </w:r>
      <w:r>
        <w:rPr>
          <w:rFonts w:ascii="Consolas"/>
          <w:b w:val="false"/>
          <w:i w:val="false"/>
          <w:color w:val="000000"/>
          <w:sz w:val="20"/>
        </w:rPr>
        <w:t>
Тұрғылықты жері _____________________________________________________</w:t>
      </w:r>
      <w:r>
        <w:br/>
      </w:r>
      <w:r>
        <w:rPr>
          <w:rFonts w:ascii="Consolas"/>
          <w:b w:val="false"/>
          <w:i w:val="false"/>
          <w:color w:val="000000"/>
          <w:sz w:val="20"/>
        </w:rPr>
        <w:t>
      2. Бала асырап алуға үміткер болуға тілек білдірген</w:t>
      </w:r>
      <w:r>
        <w:br/>
      </w:r>
      <w:r>
        <w:rPr>
          <w:rFonts w:ascii="Consolas"/>
          <w:b w:val="false"/>
          <w:i w:val="false"/>
          <w:color w:val="000000"/>
          <w:sz w:val="20"/>
        </w:rPr>
        <w:t>
азаматтардың тұрғын үй-тұрмыстық жағдайларының сипаттамасы</w:t>
      </w:r>
      <w:r>
        <w:br/>
      </w:r>
      <w:r>
        <w:rPr>
          <w:rFonts w:ascii="Consolas"/>
          <w:b w:val="false"/>
          <w:i w:val="false"/>
          <w:color w:val="000000"/>
          <w:sz w:val="20"/>
        </w:rPr>
        <w:t>
Жалпы ауданы ______ (шаршы м.) тұрғылықты ауданы _________ (шаршы м.)</w:t>
      </w:r>
      <w:r>
        <w:br/>
      </w:r>
      <w:r>
        <w:rPr>
          <w:rFonts w:ascii="Consolas"/>
          <w:b w:val="false"/>
          <w:i w:val="false"/>
          <w:color w:val="000000"/>
          <w:sz w:val="20"/>
        </w:rPr>
        <w:t>
Тұрғын бөлмелердің саны _____________________________________________</w:t>
      </w:r>
      <w:r>
        <w:br/>
      </w:r>
      <w:r>
        <w:rPr>
          <w:rFonts w:ascii="Consolas"/>
          <w:b w:val="false"/>
          <w:i w:val="false"/>
          <w:color w:val="000000"/>
          <w:sz w:val="20"/>
        </w:rPr>
        <w:t>
Тіркелгендер ________________________________________________________</w:t>
      </w:r>
      <w:r>
        <w:br/>
      </w:r>
      <w:r>
        <w:rPr>
          <w:rFonts w:ascii="Consolas"/>
          <w:b w:val="false"/>
          <w:i w:val="false"/>
          <w:color w:val="000000"/>
          <w:sz w:val="20"/>
        </w:rPr>
        <w:t>
                             (тұрақты, уақытша)</w:t>
      </w:r>
      <w:r>
        <w:br/>
      </w:r>
      <w:r>
        <w:rPr>
          <w:rFonts w:ascii="Consolas"/>
          <w:b w:val="false"/>
          <w:i w:val="false"/>
          <w:color w:val="000000"/>
          <w:sz w:val="20"/>
        </w:rPr>
        <w:t>
___________________________________________________ құқығымен тұрады</w:t>
      </w:r>
      <w:r>
        <w:br/>
      </w:r>
      <w:r>
        <w:rPr>
          <w:rFonts w:ascii="Consolas"/>
          <w:b w:val="false"/>
          <w:i w:val="false"/>
          <w:color w:val="000000"/>
          <w:sz w:val="20"/>
        </w:rPr>
        <w:t>
      (меншік иесі, жалдаушы, қосымша жалдаушы)</w:t>
      </w:r>
      <w:r>
        <w:br/>
      </w:r>
      <w:r>
        <w:rPr>
          <w:rFonts w:ascii="Consolas"/>
          <w:b w:val="false"/>
          <w:i w:val="false"/>
          <w:color w:val="000000"/>
          <w:sz w:val="20"/>
        </w:rPr>
        <w:t>
Үйдің, пәтердің тиесілілігі _________________________________________</w:t>
      </w:r>
      <w:r>
        <w:br/>
      </w:r>
      <w:r>
        <w:rPr>
          <w:rFonts w:ascii="Consolas"/>
          <w:b w:val="false"/>
          <w:i w:val="false"/>
          <w:color w:val="000000"/>
          <w:sz w:val="20"/>
        </w:rPr>
        <w:t>
                                   (мемлекеттік, жеке меншік)</w:t>
      </w:r>
      <w:r>
        <w:br/>
      </w:r>
      <w:r>
        <w:rPr>
          <w:rFonts w:ascii="Consolas"/>
          <w:b w:val="false"/>
          <w:i w:val="false"/>
          <w:color w:val="000000"/>
          <w:sz w:val="20"/>
        </w:rPr>
        <w:t>
Тұрғын үйдің жайлылығы ______________________________________________</w:t>
      </w:r>
      <w:r>
        <w:br/>
      </w:r>
      <w:r>
        <w:rPr>
          <w:rFonts w:ascii="Consolas"/>
          <w:b w:val="false"/>
          <w:i w:val="false"/>
          <w:color w:val="000000"/>
          <w:sz w:val="20"/>
        </w:rPr>
        <w:t>
                 (абаттандырылған, абаттандырылмаған, ішінара жайлы)</w:t>
      </w:r>
      <w:r>
        <w:br/>
      </w:r>
      <w:r>
        <w:rPr>
          <w:rFonts w:ascii="Consolas"/>
          <w:b w:val="false"/>
          <w:i w:val="false"/>
          <w:color w:val="000000"/>
          <w:sz w:val="20"/>
        </w:rPr>
        <w:t>
Санитариялық-гигиеналық жай-күйі ____________________________________</w:t>
      </w:r>
      <w:r>
        <w:br/>
      </w:r>
      <w:r>
        <w:rPr>
          <w:rFonts w:ascii="Consolas"/>
          <w:b w:val="false"/>
          <w:i w:val="false"/>
          <w:color w:val="000000"/>
          <w:sz w:val="20"/>
        </w:rPr>
        <w:t>
                         (жақсы, қанағаттанарлық, қанағаттанарлықсыз)</w:t>
      </w:r>
      <w:r>
        <w:br/>
      </w:r>
      <w:r>
        <w:rPr>
          <w:rFonts w:ascii="Consolas"/>
          <w:b w:val="false"/>
          <w:i w:val="false"/>
          <w:color w:val="000000"/>
          <w:sz w:val="20"/>
        </w:rPr>
        <w:t>
Тұрғын үй туралы қосымша мәліметтер 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Отбасының бірге тұратын басқа мүшелері:</w:t>
      </w:r>
      <w:r>
        <w:br/>
      </w:r>
      <w:r>
        <w:rPr>
          <w:rFonts w:ascii="Consolas"/>
          <w:b w:val="false"/>
          <w:i w:val="false"/>
          <w:color w:val="000000"/>
          <w:sz w:val="20"/>
        </w:rPr>
        <w:t>
      Тегі, аты, әкесінің аты (бар болғанда)</w:t>
      </w:r>
      <w:r>
        <w:br/>
      </w:r>
      <w:r>
        <w:rPr>
          <w:rFonts w:ascii="Consolas"/>
          <w:b w:val="false"/>
          <w:i w:val="false"/>
          <w:color w:val="000000"/>
          <w:sz w:val="20"/>
        </w:rPr>
        <w:t>
      Туған күні</w:t>
      </w:r>
      <w:r>
        <w:br/>
      </w:r>
      <w:r>
        <w:rPr>
          <w:rFonts w:ascii="Consolas"/>
          <w:b w:val="false"/>
          <w:i w:val="false"/>
          <w:color w:val="000000"/>
          <w:sz w:val="20"/>
        </w:rPr>
        <w:t>
      Туыстық қатынастары</w:t>
      </w:r>
      <w:r>
        <w:br/>
      </w:r>
      <w:r>
        <w:rPr>
          <w:rFonts w:ascii="Consolas"/>
          <w:b w:val="false"/>
          <w:i w:val="false"/>
          <w:color w:val="000000"/>
          <w:sz w:val="20"/>
        </w:rPr>
        <w:t xml:space="preserve">
      Жылдық табыс </w:t>
      </w:r>
      <w:r>
        <w:br/>
      </w:r>
      <w:r>
        <w:rPr>
          <w:rFonts w:ascii="Consolas"/>
          <w:b w:val="false"/>
          <w:i w:val="false"/>
          <w:color w:val="000000"/>
          <w:sz w:val="20"/>
        </w:rPr>
        <w:t>
      3. Биографиялық деректер (балалық шақтағы және жасөспірім</w:t>
      </w:r>
      <w:r>
        <w:br/>
      </w:r>
      <w:r>
        <w:rPr>
          <w:rFonts w:ascii="Consolas"/>
          <w:b w:val="false"/>
          <w:i w:val="false"/>
          <w:color w:val="000000"/>
          <w:sz w:val="20"/>
        </w:rPr>
        <w:t>
кезеңдегі отбасы ахуалы, ата-анасымен, аға-інілерімен,</w:t>
      </w:r>
      <w:r>
        <w:br/>
      </w:r>
      <w:r>
        <w:rPr>
          <w:rFonts w:ascii="Consolas"/>
          <w:b w:val="false"/>
          <w:i w:val="false"/>
          <w:color w:val="000000"/>
          <w:sz w:val="20"/>
        </w:rPr>
        <w:t>
апа-сіңлі-қарындастарымен, басқа туыстарымен қарым-қатынасы):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4. Отбасы ішіндегі өзара қарым-қатынастар (отбасының бұрынғы</w:t>
      </w:r>
      <w:r>
        <w:br/>
      </w:r>
      <w:r>
        <w:rPr>
          <w:rFonts w:ascii="Consolas"/>
          <w:b w:val="false"/>
          <w:i w:val="false"/>
          <w:color w:val="000000"/>
          <w:sz w:val="20"/>
        </w:rPr>
        <w:t>
ерлі-зайыптылық өмірінің сипаттамасы және қазіргі уақыттағы ахуалы,</w:t>
      </w:r>
      <w:r>
        <w:br/>
      </w:r>
      <w:r>
        <w:rPr>
          <w:rFonts w:ascii="Consolas"/>
          <w:b w:val="false"/>
          <w:i w:val="false"/>
          <w:color w:val="000000"/>
          <w:sz w:val="20"/>
        </w:rPr>
        <w:t>
бала асырап алушылардың жеке қасиеттері, қызығушылығы, бос уақытын</w:t>
      </w:r>
      <w:r>
        <w:br/>
      </w:r>
      <w:r>
        <w:rPr>
          <w:rFonts w:ascii="Consolas"/>
          <w:b w:val="false"/>
          <w:i w:val="false"/>
          <w:color w:val="000000"/>
          <w:sz w:val="20"/>
        </w:rPr>
        <w:t>
өткізуі, дүниетанымы, дінге, тәрбиелеуге көзқарасы, балалармен</w:t>
      </w:r>
      <w:r>
        <w:br/>
      </w:r>
      <w:r>
        <w:rPr>
          <w:rFonts w:ascii="Consolas"/>
          <w:b w:val="false"/>
          <w:i w:val="false"/>
          <w:color w:val="000000"/>
          <w:sz w:val="20"/>
        </w:rPr>
        <w:t>
қарым-қатынас тәжірибесінің бар-жоғы, жақын туыстарының бала асырап</w:t>
      </w:r>
      <w:r>
        <w:br/>
      </w:r>
      <w:r>
        <w:rPr>
          <w:rFonts w:ascii="Consolas"/>
          <w:b w:val="false"/>
          <w:i w:val="false"/>
          <w:color w:val="000000"/>
          <w:sz w:val="20"/>
        </w:rPr>
        <w:t>
алуға көзқарасы) ____________________________________________________</w:t>
      </w:r>
      <w:r>
        <w:br/>
      </w:r>
      <w:r>
        <w:rPr>
          <w:rFonts w:ascii="Consolas"/>
          <w:b w:val="false"/>
          <w:i w:val="false"/>
          <w:color w:val="000000"/>
          <w:sz w:val="20"/>
        </w:rPr>
        <w:t>
      5. Бала асырап алуға себеп: ___________________________________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6. Денсаулық жағдайы (бала асырап алуға үміткер болуға тілек</w:t>
      </w:r>
      <w:r>
        <w:br/>
      </w:r>
      <w:r>
        <w:rPr>
          <w:rFonts w:ascii="Consolas"/>
          <w:b w:val="false"/>
          <w:i w:val="false"/>
          <w:color w:val="000000"/>
          <w:sz w:val="20"/>
        </w:rPr>
        <w:t>
білдірген азаматтар денсаулығының жағдайы туралы дәрігерлік</w:t>
      </w:r>
      <w:r>
        <w:br/>
      </w:r>
      <w:r>
        <w:rPr>
          <w:rFonts w:ascii="Consolas"/>
          <w:b w:val="false"/>
          <w:i w:val="false"/>
          <w:color w:val="000000"/>
          <w:sz w:val="20"/>
        </w:rPr>
        <w:t>
қорытындыға сәйкес) _________________________________________________</w:t>
      </w:r>
      <w:r>
        <w:br/>
      </w:r>
      <w:r>
        <w:rPr>
          <w:rFonts w:ascii="Consolas"/>
          <w:b w:val="false"/>
          <w:i w:val="false"/>
          <w:color w:val="000000"/>
          <w:sz w:val="20"/>
        </w:rPr>
        <w:t>
      7. Бала асырап алуға үміткер болуға тілек білдірген азаматтар:</w:t>
      </w:r>
      <w:r>
        <w:br/>
      </w:r>
      <w:r>
        <w:rPr>
          <w:rFonts w:ascii="Consolas"/>
          <w:b w:val="false"/>
          <w:i w:val="false"/>
          <w:color w:val="000000"/>
          <w:sz w:val="20"/>
        </w:rPr>
        <w:t>
      Сот әрекетке қабілетсіз немесе әрекет қабілеті шектеулі деп</w:t>
      </w:r>
      <w:r>
        <w:br/>
      </w:r>
      <w:r>
        <w:rPr>
          <w:rFonts w:ascii="Consolas"/>
          <w:b w:val="false"/>
          <w:i w:val="false"/>
          <w:color w:val="000000"/>
          <w:sz w:val="20"/>
        </w:rPr>
        <w:t>
танымаған.</w:t>
      </w:r>
      <w:r>
        <w:br/>
      </w:r>
      <w:r>
        <w:rPr>
          <w:rFonts w:ascii="Consolas"/>
          <w:b w:val="false"/>
          <w:i w:val="false"/>
          <w:color w:val="000000"/>
          <w:sz w:val="20"/>
        </w:rPr>
        <w:t>
      Сот ата-ана құқығынан айырмаған және оны шектемеген.</w:t>
      </w:r>
      <w:r>
        <w:br/>
      </w:r>
      <w:r>
        <w:rPr>
          <w:rFonts w:ascii="Consolas"/>
          <w:b w:val="false"/>
          <w:i w:val="false"/>
          <w:color w:val="000000"/>
          <w:sz w:val="20"/>
        </w:rPr>
        <w:t>
      Өзіне жүктелген міндеттерді тиісінше орындамағаны үшін</w:t>
      </w:r>
      <w:r>
        <w:br/>
      </w:r>
      <w:r>
        <w:rPr>
          <w:rFonts w:ascii="Consolas"/>
          <w:b w:val="false"/>
          <w:i w:val="false"/>
          <w:color w:val="000000"/>
          <w:sz w:val="20"/>
        </w:rPr>
        <w:t>
қорғаншылар, қамқоршылар міндеттерінен шеттетілмеген.</w:t>
      </w:r>
      <w:r>
        <w:br/>
      </w:r>
      <w:r>
        <w:rPr>
          <w:rFonts w:ascii="Consolas"/>
          <w:b w:val="false"/>
          <w:i w:val="false"/>
          <w:color w:val="000000"/>
          <w:sz w:val="20"/>
        </w:rPr>
        <w:t>
      Егер сот олардың кінәсінен бала асырап алудың күшін жойса,</w:t>
      </w:r>
      <w:r>
        <w:br/>
      </w:r>
      <w:r>
        <w:rPr>
          <w:rFonts w:ascii="Consolas"/>
          <w:b w:val="false"/>
          <w:i w:val="false"/>
          <w:color w:val="000000"/>
          <w:sz w:val="20"/>
        </w:rPr>
        <w:t>
бұрынғы бала асырап алушылар болып табылмайды.</w:t>
      </w:r>
      <w:r>
        <w:br/>
      </w:r>
      <w:r>
        <w:rPr>
          <w:rFonts w:ascii="Consolas"/>
          <w:b w:val="false"/>
          <w:i w:val="false"/>
          <w:color w:val="000000"/>
          <w:sz w:val="20"/>
        </w:rPr>
        <w:t>
      Қасақана қылмыс жасағаны үшін соттылығы жоқ.</w:t>
      </w:r>
    </w:p>
    <w:p>
      <w:pPr>
        <w:spacing w:after="0"/>
        <w:ind w:left="0"/>
        <w:jc w:val="left"/>
      </w:pPr>
      <w:r>
        <w:rPr>
          <w:rFonts w:ascii="Consolas"/>
          <w:b w:val="false"/>
          <w:i w:val="false"/>
          <w:color w:val="000000"/>
          <w:sz w:val="20"/>
        </w:rPr>
        <w:t>      _________________ __________________________________</w:t>
      </w:r>
      <w:r>
        <w:br/>
      </w:r>
      <w:r>
        <w:rPr>
          <w:rFonts w:ascii="Consolas"/>
          <w:b w:val="false"/>
          <w:i w:val="false"/>
          <w:color w:val="000000"/>
          <w:sz w:val="20"/>
        </w:rPr>
        <w:t>
      (қолы) (аты-жөні, тегі (бар болғанда))</w:t>
      </w:r>
      <w:r>
        <w:br/>
      </w:r>
      <w:r>
        <w:rPr>
          <w:rFonts w:ascii="Consolas"/>
          <w:b w:val="false"/>
          <w:i w:val="false"/>
          <w:color w:val="000000"/>
          <w:sz w:val="20"/>
        </w:rPr>
        <w:t>
      _________________</w:t>
      </w:r>
      <w:r>
        <w:br/>
      </w:r>
      <w:r>
        <w:rPr>
          <w:rFonts w:ascii="Consolas"/>
          <w:b w:val="false"/>
          <w:i w:val="false"/>
          <w:color w:val="000000"/>
          <w:sz w:val="20"/>
        </w:rPr>
        <w:t>
      (күні)</w:t>
      </w:r>
    </w:p>
    <w:bookmarkStart w:name="z560" w:id="163"/>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cәуірдегі  </w:t>
      </w:r>
      <w:r>
        <w:br/>
      </w:r>
      <w:r>
        <w:rPr>
          <w:rFonts w:ascii="Consolas"/>
          <w:b w:val="false"/>
          <w:i w:val="false"/>
          <w:color w:val="000000"/>
          <w:sz w:val="20"/>
        </w:rPr>
        <w:t xml:space="preserve">
№ 198 бұйрығына 11–қосымша </w:t>
      </w:r>
    </w:p>
    <w:bookmarkEnd w:id="163"/>
    <w:bookmarkStart w:name="z561" w:id="164"/>
    <w:p>
      <w:pPr>
        <w:spacing w:after="0"/>
        <w:ind w:left="0"/>
        <w:jc w:val="left"/>
      </w:pPr>
      <w:r>
        <w:rPr>
          <w:rFonts w:ascii="Consolas"/>
          <w:b/>
          <w:i w:val="false"/>
          <w:color w:val="000000"/>
        </w:rPr>
        <w:t xml:space="preserve"> 
«Бала асырап алу жөніндегі агенттікті аккредиттеу»</w:t>
      </w:r>
      <w:r>
        <w:br/>
      </w:r>
      <w:r>
        <w:rPr>
          <w:rFonts w:ascii="Consolas"/>
          <w:b/>
          <w:i w:val="false"/>
          <w:color w:val="000000"/>
        </w:rPr>
        <w:t>
мемлекеттік көрсетілетін қызмет стандарты</w:t>
      </w:r>
    </w:p>
    <w:bookmarkEnd w:id="164"/>
    <w:bookmarkStart w:name="z562" w:id="165"/>
    <w:p>
      <w:pPr>
        <w:spacing w:after="0"/>
        <w:ind w:left="0"/>
        <w:jc w:val="left"/>
      </w:pPr>
      <w:r>
        <w:rPr>
          <w:rFonts w:ascii="Consolas"/>
          <w:b/>
          <w:i w:val="false"/>
          <w:color w:val="000000"/>
        </w:rPr>
        <w:t xml:space="preserve"> 
1. Жалпы ережелер</w:t>
      </w:r>
    </w:p>
    <w:bookmarkEnd w:id="165"/>
    <w:bookmarkStart w:name="z563" w:id="166"/>
    <w:p>
      <w:pPr>
        <w:spacing w:after="0"/>
        <w:ind w:left="0"/>
        <w:jc w:val="left"/>
      </w:pPr>
      <w:r>
        <w:rPr>
          <w:rFonts w:ascii="Consolas"/>
          <w:b w:val="false"/>
          <w:i w:val="false"/>
          <w:color w:val="000000"/>
          <w:sz w:val="20"/>
        </w:rPr>
        <w:t>
      1. «Бала асырап алу жөніндегі агенттікті аккредиттеу»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Consolas"/>
          <w:b w:val="false"/>
          <w:i w:val="false"/>
          <w:color w:val="000000"/>
          <w:sz w:val="20"/>
        </w:rPr>
        <w:t>
      Мемлекеттік көрсетілетін қызметті Министрліктің Балалардың құқықтарын қорғау комитеті (бұдан әрі – көрсетілетін қызметті беруші) көрсетеді.</w:t>
      </w:r>
      <w:r>
        <w:br/>
      </w:r>
      <w:r>
        <w:rPr>
          <w:rFonts w:ascii="Consolas"/>
          <w:b w:val="false"/>
          <w:i w:val="false"/>
          <w:color w:val="000000"/>
          <w:sz w:val="20"/>
        </w:rPr>
        <w:t>
      Өтінішті қабылдау және мемлекеттік қызмет көрсетудің нәтижесін беру:</w:t>
      </w:r>
      <w:r>
        <w:br/>
      </w:r>
      <w:r>
        <w:rPr>
          <w:rFonts w:ascii="Consolas"/>
          <w:b w:val="false"/>
          <w:i w:val="false"/>
          <w:color w:val="000000"/>
          <w:sz w:val="20"/>
        </w:rPr>
        <w:t>
</w:t>
      </w:r>
      <w:r>
        <w:rPr>
          <w:rFonts w:ascii="Consolas"/>
          <w:b w:val="false"/>
          <w:i w:val="false"/>
          <w:color w:val="000000"/>
          <w:sz w:val="20"/>
        </w:rPr>
        <w:t>
      1) көрсетілетін қызметті берушінің кеңсесі;</w:t>
      </w:r>
      <w:r>
        <w:br/>
      </w:r>
      <w:r>
        <w:rPr>
          <w:rFonts w:ascii="Consolas"/>
          <w:b w:val="false"/>
          <w:i w:val="false"/>
          <w:color w:val="000000"/>
          <w:sz w:val="20"/>
        </w:rPr>
        <w:t>
</w:t>
      </w:r>
      <w:r>
        <w:rPr>
          <w:rFonts w:ascii="Consolas"/>
          <w:b w:val="false"/>
          <w:i w:val="false"/>
          <w:color w:val="000000"/>
          <w:sz w:val="20"/>
        </w:rPr>
        <w:t>
      2) «электрондық үкіметтің» www.e.gov.kz веб-порталы, «Е-лицензиялаудың» www.elicense.kz веб-порталы (бұдан әрі – портал) арқылы жүзеге асырылады.</w:t>
      </w:r>
    </w:p>
    <w:bookmarkEnd w:id="166"/>
    <w:bookmarkStart w:name="z567" w:id="167"/>
    <w:p>
      <w:pPr>
        <w:spacing w:after="0"/>
        <w:ind w:left="0"/>
        <w:jc w:val="left"/>
      </w:pPr>
      <w:r>
        <w:rPr>
          <w:rFonts w:ascii="Consolas"/>
          <w:b/>
          <w:i w:val="false"/>
          <w:color w:val="000000"/>
        </w:rPr>
        <w:t xml:space="preserve"> 
2. Мемлекеттік қызмет көрсету тәртібі</w:t>
      </w:r>
    </w:p>
    <w:bookmarkEnd w:id="167"/>
    <w:bookmarkStart w:name="z568" w:id="168"/>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құжаттарды тапсырған сәттен бастап, сондай-ақ портал арқылы өтініш берген кезде – отыз күнтізбелік күн.</w:t>
      </w:r>
      <w:r>
        <w:br/>
      </w:r>
      <w:r>
        <w:rPr>
          <w:rFonts w:ascii="Consolas"/>
          <w:b w:val="false"/>
          <w:i w:val="false"/>
          <w:color w:val="000000"/>
          <w:sz w:val="20"/>
        </w:rPr>
        <w:t>
</w:t>
      </w:r>
      <w:r>
        <w:rPr>
          <w:rFonts w:ascii="Consolas"/>
          <w:b w:val="false"/>
          <w:i w:val="false"/>
          <w:color w:val="000000"/>
          <w:sz w:val="20"/>
        </w:rPr>
        <w:t>
      2) көрсетілетін қызметті алушының құжаттарды тапсыруы үшін күтудің рұқсат берілетін ең ұзақ уақыты – 20 минут;</w:t>
      </w:r>
      <w:r>
        <w:br/>
      </w:r>
      <w:r>
        <w:rPr>
          <w:rFonts w:ascii="Consolas"/>
          <w:b w:val="false"/>
          <w:i w:val="false"/>
          <w:color w:val="000000"/>
          <w:sz w:val="20"/>
        </w:rPr>
        <w:t>
</w:t>
      </w:r>
      <w:r>
        <w:rPr>
          <w:rFonts w:ascii="Consolas"/>
          <w:b w:val="false"/>
          <w:i w:val="false"/>
          <w:color w:val="000000"/>
          <w:sz w:val="20"/>
        </w:rPr>
        <w:t>
      3) көрсетілетін қызметті алушыға қызмет көрсетудің рұқсат берілетін ең ұзақ уақыты – 30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 электрондық (ішінара автоматтандырылған) және (немесе) қағаз жүзінде.</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 осы мемлекеттік көрсетілетін қызмет стандартының </w:t>
      </w:r>
      <w:r>
        <w:rPr>
          <w:rFonts w:ascii="Consolas"/>
          <w:b w:val="false"/>
          <w:i w:val="false"/>
          <w:color w:val="000000"/>
          <w:sz w:val="20"/>
        </w:rPr>
        <w:t>10-тармағында</w:t>
      </w:r>
      <w:r>
        <w:rPr>
          <w:rFonts w:ascii="Consolas"/>
          <w:b w:val="false"/>
          <w:i w:val="false"/>
          <w:color w:val="000000"/>
          <w:sz w:val="20"/>
        </w:rPr>
        <w:t xml:space="preserve"> көрсетілген негіздер бойынша бала асырап алу жөніндегі агенттікті аккредиттеу не бала асырап алу жөніндегі агенттікті аккредиттеуден бас тарту туралы шешім.</w:t>
      </w:r>
      <w:r>
        <w:br/>
      </w:r>
      <w:r>
        <w:rPr>
          <w:rFonts w:ascii="Consolas"/>
          <w:b w:val="false"/>
          <w:i w:val="false"/>
          <w:color w:val="000000"/>
          <w:sz w:val="20"/>
        </w:rPr>
        <w:t>
      Мемлекеттік қызмет көрсету нәтижесін ұсыну нысаны – электрондық және (немесе) қағаз түрінде.</w:t>
      </w:r>
      <w:r>
        <w:br/>
      </w:r>
      <w:r>
        <w:rPr>
          <w:rFonts w:ascii="Consolas"/>
          <w:b w:val="false"/>
          <w:i w:val="false"/>
          <w:color w:val="000000"/>
          <w:sz w:val="20"/>
        </w:rPr>
        <w:t>
      Қағазды нысанда мемлекеттік қызмет көрсету нәтижесіне қызмет алушы жүгінген жағдайда мемлекеттік қызмет көрсету нәтижесі электрондық нысанда рәсімделеді, шығарылады, қызмет көрсетушінің уәкілетті тұлғасының қолымен және мөрімен расталады.</w:t>
      </w:r>
      <w:r>
        <w:br/>
      </w:r>
      <w:r>
        <w:rPr>
          <w:rFonts w:ascii="Consolas"/>
          <w:b w:val="false"/>
          <w:i w:val="false"/>
          <w:color w:val="000000"/>
          <w:sz w:val="20"/>
        </w:rPr>
        <w:t>
      Порталда мемлекеттік қызмет көрсету нәтижесі қызмет көрсетушінің уәкілетті тұлғасының электрондық цифрлық қолтаңбасымен (бұдан әрі – ЭЦҚ) қол қойылған электрондық құжат нысанында қызмет алушының «Жеке кабинетіне» жіберіледі және сақталады.</w:t>
      </w:r>
      <w:r>
        <w:br/>
      </w:r>
      <w:r>
        <w:rPr>
          <w:rFonts w:ascii="Consolas"/>
          <w:b w:val="false"/>
          <w:i w:val="false"/>
          <w:color w:val="000000"/>
          <w:sz w:val="20"/>
        </w:rPr>
        <w:t>
</w:t>
      </w:r>
      <w:r>
        <w:rPr>
          <w:rFonts w:ascii="Consolas"/>
          <w:b w:val="false"/>
          <w:i w:val="false"/>
          <w:color w:val="000000"/>
          <w:sz w:val="20"/>
        </w:rPr>
        <w:t>
      7. Мемлекеттік қызмет тегін көрсетіледі жеке және заңды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Жұмыс кестесі:</w:t>
      </w:r>
      <w:r>
        <w:br/>
      </w:r>
      <w:r>
        <w:rPr>
          <w:rFonts w:ascii="Consolas"/>
          <w:b w:val="false"/>
          <w:i w:val="false"/>
          <w:color w:val="000000"/>
          <w:sz w:val="20"/>
        </w:rPr>
        <w:t>
</w:t>
      </w:r>
      <w:r>
        <w:rPr>
          <w:rFonts w:ascii="Consolas"/>
          <w:b w:val="false"/>
          <w:i w:val="false"/>
          <w:color w:val="000000"/>
          <w:sz w:val="20"/>
        </w:rPr>
        <w:t>
      1) көрсетілетін қызметті берушіде: еңбек заңнамасына сәйкес демалыс және мереке күндерін қоспағанда, дүйсенбі мен жұма аралығын қоса алғанда сағат 9.00-ден 18.30-ға дейін 13.00-ден 14.30-ға дейінгі түскі үзіліспен.</w:t>
      </w:r>
      <w:r>
        <w:br/>
      </w:r>
      <w:r>
        <w:rPr>
          <w:rFonts w:ascii="Consolas"/>
          <w:b w:val="false"/>
          <w:i w:val="false"/>
          <w:color w:val="000000"/>
          <w:sz w:val="20"/>
        </w:rPr>
        <w:t>
</w:t>
      </w:r>
      <w:r>
        <w:rPr>
          <w:rFonts w:ascii="Consolas"/>
          <w:b w:val="false"/>
          <w:i w:val="false"/>
          <w:color w:val="000000"/>
          <w:sz w:val="20"/>
        </w:rPr>
        <w:t>
      2)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алдын-ала жазылусыз және тез қызмет көрсетусіз кезек тәртібімен көрсетіледі;</w:t>
      </w:r>
      <w:r>
        <w:br/>
      </w:r>
      <w:r>
        <w:rPr>
          <w:rFonts w:ascii="Consolas"/>
          <w:b w:val="false"/>
          <w:i w:val="false"/>
          <w:color w:val="000000"/>
          <w:sz w:val="20"/>
        </w:rPr>
        <w:t>
</w:t>
      </w:r>
      <w:r>
        <w:rPr>
          <w:rFonts w:ascii="Consolas"/>
          <w:b w:val="false"/>
          <w:i w:val="false"/>
          <w:color w:val="000000"/>
          <w:sz w:val="20"/>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Consolas"/>
          <w:b w:val="false"/>
          <w:i w:val="false"/>
          <w:color w:val="000000"/>
          <w:sz w:val="20"/>
        </w:rPr>
        <w:t>
</w:t>
      </w:r>
      <w:r>
        <w:rPr>
          <w:rFonts w:ascii="Consolas"/>
          <w:b w:val="false"/>
          <w:i w:val="false"/>
          <w:color w:val="000000"/>
          <w:sz w:val="20"/>
        </w:rPr>
        <w:t>
      9.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көрсетілетін қызметті берушіге:</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қосымшасына сәйкес нысан бойынша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кәуландыратын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құрылтай құжаттарының нотариалды куәландырылған көшірмелері;</w:t>
      </w:r>
      <w:r>
        <w:br/>
      </w:r>
      <w:r>
        <w:rPr>
          <w:rFonts w:ascii="Consolas"/>
          <w:b w:val="false"/>
          <w:i w:val="false"/>
          <w:color w:val="000000"/>
          <w:sz w:val="20"/>
        </w:rPr>
        <w:t>
</w:t>
      </w:r>
      <w:r>
        <w:rPr>
          <w:rFonts w:ascii="Consolas"/>
          <w:b w:val="false"/>
          <w:i w:val="false"/>
          <w:color w:val="000000"/>
          <w:sz w:val="20"/>
        </w:rPr>
        <w:t>
      4)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көшірмесі;</w:t>
      </w:r>
      <w:r>
        <w:br/>
      </w:r>
      <w:r>
        <w:rPr>
          <w:rFonts w:ascii="Consolas"/>
          <w:b w:val="false"/>
          <w:i w:val="false"/>
          <w:color w:val="000000"/>
          <w:sz w:val="20"/>
        </w:rPr>
        <w:t>
</w:t>
      </w:r>
      <w:r>
        <w:rPr>
          <w:rFonts w:ascii="Consolas"/>
          <w:b w:val="false"/>
          <w:i w:val="false"/>
          <w:color w:val="000000"/>
          <w:sz w:val="20"/>
        </w:rPr>
        <w:t>
      5)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w:t>
      </w:r>
      <w:r>
        <w:br/>
      </w:r>
      <w:r>
        <w:rPr>
          <w:rFonts w:ascii="Consolas"/>
          <w:b w:val="false"/>
          <w:i w:val="false"/>
          <w:color w:val="000000"/>
          <w:sz w:val="20"/>
        </w:rPr>
        <w:t>
</w:t>
      </w:r>
      <w:r>
        <w:rPr>
          <w:rFonts w:ascii="Consolas"/>
          <w:b w:val="false"/>
          <w:i w:val="false"/>
          <w:color w:val="000000"/>
          <w:sz w:val="20"/>
        </w:rPr>
        <w:t>
      6) бала асырап алуға үміткерлерге агенттік ұсынатын, көрсетілетін қызметтердің тізбесі;</w:t>
      </w:r>
      <w:r>
        <w:br/>
      </w:r>
      <w:r>
        <w:rPr>
          <w:rFonts w:ascii="Consolas"/>
          <w:b w:val="false"/>
          <w:i w:val="false"/>
          <w:color w:val="000000"/>
          <w:sz w:val="20"/>
        </w:rPr>
        <w:t>
</w:t>
      </w:r>
      <w:r>
        <w:rPr>
          <w:rFonts w:ascii="Consolas"/>
          <w:b w:val="false"/>
          <w:i w:val="false"/>
          <w:color w:val="000000"/>
          <w:sz w:val="20"/>
        </w:rPr>
        <w:t>
      7) «Неке (ерлі-зайыптылық) және отбасы туралы» Қазақстан Республикасының 2011 жылғы 26 желтоқсандағы </w:t>
      </w:r>
      <w:r>
        <w:rPr>
          <w:rFonts w:ascii="Consolas"/>
          <w:b w:val="false"/>
          <w:i w:val="false"/>
          <w:color w:val="000000"/>
          <w:sz w:val="20"/>
        </w:rPr>
        <w:t>Кодексіне</w:t>
      </w:r>
      <w:r>
        <w:rPr>
          <w:rFonts w:ascii="Consolas"/>
          <w:b w:val="false"/>
          <w:i w:val="false"/>
          <w:color w:val="000000"/>
          <w:sz w:val="20"/>
        </w:rPr>
        <w:t xml:space="preserve"> сәйкес асырап алынған балалардың тұрмыс жағдайлары мен тәрбиесіне бақылауды жүзеге асыру және тиісті есептер беру жөніндегі міндеттеме;</w:t>
      </w:r>
      <w:r>
        <w:br/>
      </w:r>
      <w:r>
        <w:rPr>
          <w:rFonts w:ascii="Consolas"/>
          <w:b w:val="false"/>
          <w:i w:val="false"/>
          <w:color w:val="000000"/>
          <w:sz w:val="20"/>
        </w:rPr>
        <w:t>
</w:t>
      </w:r>
      <w:r>
        <w:rPr>
          <w:rFonts w:ascii="Consolas"/>
          <w:b w:val="false"/>
          <w:i w:val="false"/>
          <w:color w:val="000000"/>
          <w:sz w:val="20"/>
        </w:rPr>
        <w:t>
      8)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w:t>
      </w:r>
      <w:r>
        <w:br/>
      </w:r>
      <w:r>
        <w:rPr>
          <w:rFonts w:ascii="Consolas"/>
          <w:b w:val="false"/>
          <w:i w:val="false"/>
          <w:color w:val="000000"/>
          <w:sz w:val="20"/>
        </w:rPr>
        <w:t>
</w:t>
      </w:r>
      <w:r>
        <w:rPr>
          <w:rFonts w:ascii="Consolas"/>
          <w:b w:val="false"/>
          <w:i w:val="false"/>
          <w:color w:val="000000"/>
          <w:sz w:val="20"/>
        </w:rPr>
        <w:t>
      9) агенттіктің сенім білдірген адамға берген нотариалды куәландырылған сенімхат.</w:t>
      </w:r>
      <w:r>
        <w:br/>
      </w:r>
      <w:r>
        <w:rPr>
          <w:rFonts w:ascii="Consolas"/>
          <w:b w:val="false"/>
          <w:i w:val="false"/>
          <w:color w:val="000000"/>
          <w:sz w:val="20"/>
        </w:rPr>
        <w:t>
      портал арқылы:</w:t>
      </w:r>
      <w:r>
        <w:br/>
      </w:r>
      <w:r>
        <w:rPr>
          <w:rFonts w:ascii="Consolas"/>
          <w:b w:val="false"/>
          <w:i w:val="false"/>
          <w:color w:val="000000"/>
          <w:sz w:val="20"/>
        </w:rPr>
        <w:t>
</w:t>
      </w:r>
      <w:r>
        <w:rPr>
          <w:rFonts w:ascii="Consolas"/>
          <w:b w:val="false"/>
          <w:i w:val="false"/>
          <w:color w:val="000000"/>
          <w:sz w:val="20"/>
        </w:rPr>
        <w:t>
      1) көрсетілетін қызметті алушының ЭЦҚ қойылған электрондық құжат нысанындағы сұрау;</w:t>
      </w:r>
      <w:r>
        <w:br/>
      </w:r>
      <w:r>
        <w:rPr>
          <w:rFonts w:ascii="Consolas"/>
          <w:b w:val="false"/>
          <w:i w:val="false"/>
          <w:color w:val="000000"/>
          <w:sz w:val="20"/>
        </w:rPr>
        <w:t>
</w:t>
      </w:r>
      <w:r>
        <w:rPr>
          <w:rFonts w:ascii="Consolas"/>
          <w:b w:val="false"/>
          <w:i w:val="false"/>
          <w:color w:val="000000"/>
          <w:sz w:val="20"/>
        </w:rPr>
        <w:t>
      2) құрылтай құжаттарының нотариалды куәландырылған электрондық көшірмелері;</w:t>
      </w:r>
      <w:r>
        <w:br/>
      </w:r>
      <w:r>
        <w:rPr>
          <w:rFonts w:ascii="Consolas"/>
          <w:b w:val="false"/>
          <w:i w:val="false"/>
          <w:color w:val="000000"/>
          <w:sz w:val="20"/>
        </w:rPr>
        <w:t>
</w:t>
      </w:r>
      <w:r>
        <w:rPr>
          <w:rFonts w:ascii="Consolas"/>
          <w:b w:val="false"/>
          <w:i w:val="false"/>
          <w:color w:val="000000"/>
          <w:sz w:val="20"/>
        </w:rPr>
        <w:t>
      3)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электрондық көшірмесі;</w:t>
      </w:r>
      <w:r>
        <w:br/>
      </w:r>
      <w:r>
        <w:rPr>
          <w:rFonts w:ascii="Consolas"/>
          <w:b w:val="false"/>
          <w:i w:val="false"/>
          <w:color w:val="000000"/>
          <w:sz w:val="20"/>
        </w:rPr>
        <w:t>
</w:t>
      </w:r>
      <w:r>
        <w:rPr>
          <w:rFonts w:ascii="Consolas"/>
          <w:b w:val="false"/>
          <w:i w:val="false"/>
          <w:color w:val="000000"/>
          <w:sz w:val="20"/>
        </w:rPr>
        <w:t>
      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хатының электрондық көшірмелері;</w:t>
      </w:r>
      <w:r>
        <w:br/>
      </w:r>
      <w:r>
        <w:rPr>
          <w:rFonts w:ascii="Consolas"/>
          <w:b w:val="false"/>
          <w:i w:val="false"/>
          <w:color w:val="000000"/>
          <w:sz w:val="20"/>
        </w:rPr>
        <w:t>
</w:t>
      </w:r>
      <w:r>
        <w:rPr>
          <w:rFonts w:ascii="Consolas"/>
          <w:b w:val="false"/>
          <w:i w:val="false"/>
          <w:color w:val="000000"/>
          <w:sz w:val="20"/>
        </w:rPr>
        <w:t>
      5) бала асырап алуға үміткерлерге агенттік ұсынатын, көрсетілетін қызметтердің тізбесінің электрондық көшірмесі;</w:t>
      </w:r>
      <w:r>
        <w:br/>
      </w:r>
      <w:r>
        <w:rPr>
          <w:rFonts w:ascii="Consolas"/>
          <w:b w:val="false"/>
          <w:i w:val="false"/>
          <w:color w:val="000000"/>
          <w:sz w:val="20"/>
        </w:rPr>
        <w:t>
</w:t>
      </w:r>
      <w:r>
        <w:rPr>
          <w:rFonts w:ascii="Consolas"/>
          <w:b w:val="false"/>
          <w:i w:val="false"/>
          <w:color w:val="000000"/>
          <w:sz w:val="20"/>
        </w:rPr>
        <w:t>
      6) «Неке (ерлі-зайыптылық) және отбасы туралы» Қазақстан Республикасының 2011 жылғы 26 желтоқсандағы </w:t>
      </w:r>
      <w:r>
        <w:rPr>
          <w:rFonts w:ascii="Consolas"/>
          <w:b w:val="false"/>
          <w:i w:val="false"/>
          <w:color w:val="000000"/>
          <w:sz w:val="20"/>
        </w:rPr>
        <w:t>Кодексіне</w:t>
      </w:r>
      <w:r>
        <w:rPr>
          <w:rFonts w:ascii="Consolas"/>
          <w:b w:val="false"/>
          <w:i w:val="false"/>
          <w:color w:val="000000"/>
          <w:sz w:val="20"/>
        </w:rPr>
        <w:t xml:space="preserve"> сәйкес асырап алынған балалардың тұрмыс жағдайлары мен тәрбиесіне бақылауды жүзеге асыру және тиісті есептер беру жөніндегі міндеттеменің электрондық көшірмесі;</w:t>
      </w:r>
      <w:r>
        <w:br/>
      </w:r>
      <w:r>
        <w:rPr>
          <w:rFonts w:ascii="Consolas"/>
          <w:b w:val="false"/>
          <w:i w:val="false"/>
          <w:color w:val="000000"/>
          <w:sz w:val="20"/>
        </w:rPr>
        <w:t>
</w:t>
      </w:r>
      <w:r>
        <w:rPr>
          <w:rFonts w:ascii="Consolas"/>
          <w:b w:val="false"/>
          <w:i w:val="false"/>
          <w:color w:val="000000"/>
          <w:sz w:val="20"/>
        </w:rPr>
        <w:t>
      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электрондық көшірмесі;</w:t>
      </w:r>
      <w:r>
        <w:br/>
      </w:r>
      <w:r>
        <w:rPr>
          <w:rFonts w:ascii="Consolas"/>
          <w:b w:val="false"/>
          <w:i w:val="false"/>
          <w:color w:val="000000"/>
          <w:sz w:val="20"/>
        </w:rPr>
        <w:t>
</w:t>
      </w:r>
      <w:r>
        <w:rPr>
          <w:rFonts w:ascii="Consolas"/>
          <w:b w:val="false"/>
          <w:i w:val="false"/>
          <w:color w:val="000000"/>
          <w:sz w:val="20"/>
        </w:rPr>
        <w:t>
      8) агенттіктің сенім білдірген адамға берген нотариалды куәландырылған сенімхаттың электрондық көшірмесі.</w:t>
      </w:r>
      <w:r>
        <w:br/>
      </w:r>
      <w:r>
        <w:rPr>
          <w:rFonts w:ascii="Consolas"/>
          <w:b w:val="false"/>
          <w:i w:val="false"/>
          <w:color w:val="000000"/>
          <w:sz w:val="20"/>
        </w:rPr>
        <w:t>
      Порталда электрондық сұранысты қабылдау көрсетілетін қызметті алушының «жеке кабинетінде» жүзеге асырылады.</w:t>
      </w:r>
      <w:r>
        <w:br/>
      </w:r>
      <w:r>
        <w:rPr>
          <w:rFonts w:ascii="Consolas"/>
          <w:b w:val="false"/>
          <w:i w:val="false"/>
          <w:color w:val="000000"/>
          <w:sz w:val="20"/>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заңдастырылуға тиіс.</w:t>
      </w:r>
      <w:r>
        <w:br/>
      </w:r>
      <w:r>
        <w:rPr>
          <w:rFonts w:ascii="Consolas"/>
          <w:b w:val="false"/>
          <w:i w:val="false"/>
          <w:color w:val="000000"/>
          <w:sz w:val="20"/>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r>
        <w:br/>
      </w:r>
      <w:r>
        <w:rPr>
          <w:rFonts w:ascii="Consolas"/>
          <w:b w:val="false"/>
          <w:i w:val="false"/>
          <w:color w:val="000000"/>
          <w:sz w:val="20"/>
        </w:rPr>
        <w:t>
      Көрсетілетін қызметті алушының жеке басын растайтын, заңды тұлғаны мемлекеттік есепке алу (жаңадан есепке алу), жеке кәсіпкер ретінде мемлекеттік есепке алу құжаттарын көрсетілетін қызметті беруші «электрондық үкімет» шлюзі арқылы тиісті мемлекеттік ақпараттық жүйеден алады</w:t>
      </w:r>
      <w:r>
        <w:br/>
      </w:r>
      <w:r>
        <w:rPr>
          <w:rFonts w:ascii="Consolas"/>
          <w:b w:val="false"/>
          <w:i w:val="false"/>
          <w:color w:val="000000"/>
          <w:sz w:val="20"/>
        </w:rPr>
        <w:t>
      Портал арқылы жүгінген жағдайда қызмет алушының «жеке кабинетіне» мемлекеттік қызметтің сұранысын қабылдау, сонымен қатар мемлекеттік қызмет нәтижесін алу күні және уақыты көрсетілген мәртебесі жіберіледі.</w:t>
      </w:r>
      <w:r>
        <w:br/>
      </w:r>
      <w:r>
        <w:rPr>
          <w:rFonts w:ascii="Consolas"/>
          <w:b w:val="false"/>
          <w:i w:val="false"/>
          <w:color w:val="000000"/>
          <w:sz w:val="20"/>
        </w:rPr>
        <w:t>
</w:t>
      </w:r>
      <w:r>
        <w:rPr>
          <w:rFonts w:ascii="Consolas"/>
          <w:b w:val="false"/>
          <w:i w:val="false"/>
          <w:color w:val="000000"/>
          <w:sz w:val="20"/>
        </w:rPr>
        <w:t>
      10. Мемлекеттік қызметті көрсетуден бас тартуға негіздемелер:</w:t>
      </w:r>
      <w:r>
        <w:br/>
      </w:r>
      <w:r>
        <w:rPr>
          <w:rFonts w:ascii="Consolas"/>
          <w:b w:val="false"/>
          <w:i w:val="false"/>
          <w:color w:val="000000"/>
          <w:sz w:val="20"/>
        </w:rPr>
        <w:t>
</w:t>
      </w:r>
      <w:r>
        <w:rPr>
          <w:rFonts w:ascii="Consolas"/>
          <w:b w:val="false"/>
          <w:i w:val="false"/>
          <w:color w:val="000000"/>
          <w:sz w:val="20"/>
        </w:rPr>
        <w:t>
      1) ұсынылған құжаттардың Қазақстан Республикасының заңнамасында белгіленген талаптарға сәйкес болмауы;</w:t>
      </w:r>
      <w:r>
        <w:br/>
      </w:r>
      <w:r>
        <w:rPr>
          <w:rFonts w:ascii="Consolas"/>
          <w:b w:val="false"/>
          <w:i w:val="false"/>
          <w:color w:val="000000"/>
          <w:sz w:val="20"/>
        </w:rPr>
        <w:t>
</w:t>
      </w:r>
      <w:r>
        <w:rPr>
          <w:rFonts w:ascii="Consolas"/>
          <w:b w:val="false"/>
          <w:i w:val="false"/>
          <w:color w:val="000000"/>
          <w:sz w:val="20"/>
        </w:rPr>
        <w:t>
      2) өз қызметі туралы дәйексіз мәліметтер ұсынуы;</w:t>
      </w:r>
      <w:r>
        <w:br/>
      </w:r>
      <w:r>
        <w:rPr>
          <w:rFonts w:ascii="Consolas"/>
          <w:b w:val="false"/>
          <w:i w:val="false"/>
          <w:color w:val="000000"/>
          <w:sz w:val="20"/>
        </w:rPr>
        <w:t>
</w:t>
      </w:r>
      <w:r>
        <w:rPr>
          <w:rFonts w:ascii="Consolas"/>
          <w:b w:val="false"/>
          <w:i w:val="false"/>
          <w:color w:val="000000"/>
          <w:sz w:val="20"/>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келеңсіз ақпараттың болуы;</w:t>
      </w:r>
      <w:r>
        <w:br/>
      </w:r>
      <w:r>
        <w:rPr>
          <w:rFonts w:ascii="Consolas"/>
          <w:b w:val="false"/>
          <w:i w:val="false"/>
          <w:color w:val="000000"/>
          <w:sz w:val="20"/>
        </w:rPr>
        <w:t>
</w:t>
      </w:r>
      <w:r>
        <w:rPr>
          <w:rFonts w:ascii="Consolas"/>
          <w:b w:val="false"/>
          <w:i w:val="false"/>
          <w:color w:val="000000"/>
          <w:sz w:val="20"/>
        </w:rPr>
        <w:t>
      4) агенттіктің орналасқан жері, қолайсыз әлеуметтік-экономикалық, саяси, экологиялық ахуал, мемлекетте әскери іс-қимылдардың жүзеге асырылуы;</w:t>
      </w:r>
      <w:r>
        <w:br/>
      </w:r>
      <w:r>
        <w:rPr>
          <w:rFonts w:ascii="Consolas"/>
          <w:b w:val="false"/>
          <w:i w:val="false"/>
          <w:color w:val="000000"/>
          <w:sz w:val="20"/>
        </w:rPr>
        <w:t>
</w:t>
      </w:r>
      <w:r>
        <w:rPr>
          <w:rFonts w:ascii="Consolas"/>
          <w:b w:val="false"/>
          <w:i w:val="false"/>
          <w:color w:val="000000"/>
          <w:sz w:val="20"/>
        </w:rPr>
        <w:t>
      5) агенттіктің филиалы және (немесе) өкілдігі қызметкерлерінің Қазақстан Республикасының заңнамасын бұзуы;</w:t>
      </w:r>
      <w:r>
        <w:br/>
      </w:r>
      <w:r>
        <w:rPr>
          <w:rFonts w:ascii="Consolas"/>
          <w:b w:val="false"/>
          <w:i w:val="false"/>
          <w:color w:val="000000"/>
          <w:sz w:val="20"/>
        </w:rPr>
        <w:t>
</w:t>
      </w:r>
      <w:r>
        <w:rPr>
          <w:rFonts w:ascii="Consolas"/>
          <w:b w:val="false"/>
          <w:i w:val="false"/>
          <w:color w:val="000000"/>
          <w:sz w:val="20"/>
        </w:rPr>
        <w:t>
      6) агенттіктің асырап алынған балалардың тұрмыс жағдайлары мен тәрбиесін бақылау және белгіленген тәртіппен тиісті есептер және ақпарат беру жөніндегі өз міндеттемелерін бұзуы;</w:t>
      </w:r>
      <w:r>
        <w:br/>
      </w:r>
      <w:r>
        <w:rPr>
          <w:rFonts w:ascii="Consolas"/>
          <w:b w:val="false"/>
          <w:i w:val="false"/>
          <w:color w:val="000000"/>
          <w:sz w:val="20"/>
        </w:rPr>
        <w:t>
</w:t>
      </w:r>
      <w:r>
        <w:rPr>
          <w:rFonts w:ascii="Consolas"/>
          <w:b w:val="false"/>
          <w:i w:val="false"/>
          <w:color w:val="000000"/>
          <w:sz w:val="20"/>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r>
        <w:br/>
      </w:r>
      <w:r>
        <w:rPr>
          <w:rFonts w:ascii="Consolas"/>
          <w:b w:val="false"/>
          <w:i w:val="false"/>
          <w:color w:val="000000"/>
          <w:sz w:val="20"/>
        </w:rPr>
        <w:t>
</w:t>
      </w:r>
      <w:r>
        <w:rPr>
          <w:rFonts w:ascii="Consolas"/>
          <w:b w:val="false"/>
          <w:i w:val="false"/>
          <w:color w:val="000000"/>
          <w:sz w:val="20"/>
        </w:rPr>
        <w:t>
      8) агенттіктің өз мемлекеті аумағында қызметінің тоқтатылуы болып табылады.</w:t>
      </w:r>
    </w:p>
    <w:bookmarkEnd w:id="168"/>
    <w:bookmarkStart w:name="z606" w:id="169"/>
    <w:p>
      <w:pPr>
        <w:spacing w:after="0"/>
        <w:ind w:left="0"/>
        <w:jc w:val="left"/>
      </w:pPr>
      <w:r>
        <w:rPr>
          <w:rFonts w:ascii="Consolas"/>
          <w:b/>
          <w:i w:val="false"/>
          <w:color w:val="000000"/>
        </w:rPr>
        <w:t xml:space="preserve"> 
3. Мемлекеттік қызмет көрсету мәселелері бойынша облыстардың,</w:t>
      </w:r>
      <w:r>
        <w:br/>
      </w:r>
      <w:r>
        <w:rPr>
          <w:rFonts w:ascii="Consolas"/>
          <w:b/>
          <w:i w:val="false"/>
          <w:color w:val="000000"/>
        </w:rPr>
        <w:t>
республикалық маңызы бар қалалардың, астананың, аудандардың,</w:t>
      </w:r>
      <w:r>
        <w:br/>
      </w:r>
      <w:r>
        <w:rPr>
          <w:rFonts w:ascii="Consolas"/>
          <w:b/>
          <w:i w:val="false"/>
          <w:color w:val="000000"/>
        </w:rPr>
        <w:t>
облыстық маңызы бар қалалардың жергілікті атқарушы</w:t>
      </w:r>
      <w:r>
        <w:br/>
      </w:r>
      <w:r>
        <w:rPr>
          <w:rFonts w:ascii="Consolas"/>
          <w:b/>
          <w:i w:val="false"/>
          <w:color w:val="000000"/>
        </w:rPr>
        <w:t>
органдарының, сондай-ақ көрсетілетін қызметті берушілердің және</w:t>
      </w:r>
      <w:r>
        <w:br/>
      </w:r>
      <w:r>
        <w:rPr>
          <w:rFonts w:ascii="Consolas"/>
          <w:b/>
          <w:i w:val="false"/>
          <w:color w:val="000000"/>
        </w:rPr>
        <w:t>
(немесе) олардың лауазымды адамдарының шешімдеріне, әрекетіне</w:t>
      </w:r>
      <w:r>
        <w:br/>
      </w:r>
      <w:r>
        <w:rPr>
          <w:rFonts w:ascii="Consolas"/>
          <w:b/>
          <w:i w:val="false"/>
          <w:color w:val="000000"/>
        </w:rPr>
        <w:t>
(әрекетсіздігіне) шағымдану тәртібі</w:t>
      </w:r>
    </w:p>
    <w:bookmarkEnd w:id="169"/>
    <w:bookmarkStart w:name="z607" w:id="170"/>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Consolas"/>
          <w:b w:val="false"/>
          <w:i w:val="false"/>
          <w:color w:val="000000"/>
          <w:sz w:val="20"/>
        </w:rPr>
        <w:t>14-тармағында</w:t>
      </w:r>
      <w:r>
        <w:rPr>
          <w:rFonts w:ascii="Consolas"/>
          <w:b w:val="false"/>
          <w:i w:val="false"/>
          <w:color w:val="000000"/>
          <w:sz w:val="20"/>
        </w:rPr>
        <w:t xml:space="preserve"> көрсетілген Министрлігі басшысының атына беріледі.</w:t>
      </w:r>
      <w:r>
        <w:br/>
      </w:r>
      <w:r>
        <w:rPr>
          <w:rFonts w:ascii="Consolas"/>
          <w:b w:val="false"/>
          <w:i w:val="false"/>
          <w:color w:val="000000"/>
          <w:sz w:val="20"/>
        </w:rPr>
        <w:t>
      Шағымдар жазбаша нысанда пошта немесе көрсетілетін қызметті берушінің немесе әкімдіктің кеңсесі арқылы қолма-қол қабылданады.</w:t>
      </w:r>
      <w:r>
        <w:br/>
      </w:r>
      <w:r>
        <w:rPr>
          <w:rFonts w:ascii="Consolas"/>
          <w:b w:val="false"/>
          <w:i w:val="false"/>
          <w:color w:val="000000"/>
          <w:sz w:val="20"/>
        </w:rPr>
        <w:t>
      Жеке тұлғаның арызында оның тегі, аты, әкесінің аты, пошталық мекен-жайы, байланыс телефоны көрсетіледі.</w:t>
      </w:r>
      <w:r>
        <w:br/>
      </w:r>
      <w:r>
        <w:rPr>
          <w:rFonts w:ascii="Consolas"/>
          <w:b w:val="false"/>
          <w:i w:val="false"/>
          <w:color w:val="000000"/>
          <w:sz w:val="20"/>
        </w:rPr>
        <w:t>
      Заңды тұлғанын арызында оның атауы, пошталық мекен-жайы, байланыс телефоны көрсетіледі.</w:t>
      </w:r>
      <w:r>
        <w:br/>
      </w:r>
      <w:r>
        <w:rPr>
          <w:rFonts w:ascii="Consolas"/>
          <w:b w:val="false"/>
          <w:i w:val="false"/>
          <w:color w:val="000000"/>
          <w:sz w:val="20"/>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w:t>
      </w:r>
      <w:r>
        <w:br/>
      </w:r>
      <w:r>
        <w:rPr>
          <w:rFonts w:ascii="Consolas"/>
          <w:b w:val="false"/>
          <w:i w:val="false"/>
          <w:color w:val="000000"/>
          <w:sz w:val="20"/>
        </w:rPr>
        <w:t>
      Портал арқылы өтініш білдіргенде шағымдану тәртібі туралы ақпаратты бірыңғай байланыс орталығының «1414» телефоны бойынша алуға болады.</w:t>
      </w:r>
      <w:r>
        <w:br/>
      </w:r>
      <w:r>
        <w:rPr>
          <w:rFonts w:ascii="Consolas"/>
          <w:b w:val="false"/>
          <w:i w:val="false"/>
          <w:color w:val="000000"/>
          <w:sz w:val="20"/>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r>
        <w:br/>
      </w:r>
      <w:r>
        <w:rPr>
          <w:rFonts w:ascii="Consolas"/>
          <w:b w:val="false"/>
          <w:i w:val="false"/>
          <w:color w:val="000000"/>
          <w:sz w:val="20"/>
        </w:rPr>
        <w:t>
      Көрсетілетін қызметті берушінің, Министрліктің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r>
        <w:br/>
      </w:r>
      <w:r>
        <w:rPr>
          <w:rFonts w:ascii="Consolas"/>
          <w:b w:val="false"/>
          <w:i w:val="false"/>
          <w:color w:val="000000"/>
          <w:sz w:val="20"/>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Сондай-ақ, көрсетілетін қызметті берушінің, Министрліктің қызметкерлерінің шешімдеріне, әрекетіне (әрекетсіздігіне) шағымдану туралы ақпаратты мемлекеттік қызмет көрсету мәселесі жөніндегі Бірыңғай байланыс-орталығының «1414» телефоны бойынша алуға болады.</w:t>
      </w:r>
      <w:r>
        <w:br/>
      </w:r>
      <w:r>
        <w:rPr>
          <w:rFonts w:ascii="Consolas"/>
          <w:b w:val="false"/>
          <w:i w:val="false"/>
          <w:color w:val="000000"/>
          <w:sz w:val="20"/>
        </w:rPr>
        <w:t>
</w:t>
      </w:r>
      <w:r>
        <w:rPr>
          <w:rFonts w:ascii="Consolas"/>
          <w:b w:val="false"/>
          <w:i w:val="false"/>
          <w:color w:val="000000"/>
          <w:sz w:val="20"/>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70"/>
    <w:bookmarkStart w:name="z609" w:id="171"/>
    <w:p>
      <w:pPr>
        <w:spacing w:after="0"/>
        <w:ind w:left="0"/>
        <w:jc w:val="left"/>
      </w:pPr>
      <w:r>
        <w:rPr>
          <w:rFonts w:ascii="Consolas"/>
          <w:b/>
          <w:i w:val="false"/>
          <w:color w:val="000000"/>
        </w:rPr>
        <w:t xml:space="preserve"> 
4. Мемлекеттік қызмет көрсетудің, оның ішінде электрондық</w:t>
      </w:r>
      <w:r>
        <w:br/>
      </w:r>
      <w:r>
        <w:rPr>
          <w:rFonts w:ascii="Consolas"/>
          <w:b/>
          <w:i w:val="false"/>
          <w:color w:val="000000"/>
        </w:rPr>
        <w:t>
форматта көрсетілетін қызмет көрсетудің ерекшеліктері</w:t>
      </w:r>
      <w:r>
        <w:br/>
      </w:r>
      <w:r>
        <w:rPr>
          <w:rFonts w:ascii="Consolas"/>
          <w:b/>
          <w:i w:val="false"/>
          <w:color w:val="000000"/>
        </w:rPr>
        <w:t>
ескерілген өзге де талаптар</w:t>
      </w:r>
    </w:p>
    <w:bookmarkEnd w:id="171"/>
    <w:bookmarkStart w:name="z610" w:id="172"/>
    <w:p>
      <w:pPr>
        <w:spacing w:after="0"/>
        <w:ind w:left="0"/>
        <w:jc w:val="left"/>
      </w:pPr>
      <w:r>
        <w:rPr>
          <w:rFonts w:ascii="Consolas"/>
          <w:b w:val="false"/>
          <w:i w:val="false"/>
          <w:color w:val="000000"/>
          <w:sz w:val="20"/>
        </w:rPr>
        <w:t>
      13. Заңнамада орнатылған тәртіпте толық әлде ішінара өзіне-өзі қызмет көрсету мүмкіншілігінен немесе қабілетінен, өздігінен қозғалудан, құжаттарды қабылдау бейімділігінен айырылған қызмет алушыларға мемлекеттік қызмет көрсету үшін Бірыңғай байланыс-орталығы «1414» арқылы жүгіну арқылы тұрғылықты жеріне шығумен ХҚО қызметкерлерімен жүзеге асырылады.</w:t>
      </w:r>
      <w:r>
        <w:br/>
      </w:r>
      <w:r>
        <w:rPr>
          <w:rFonts w:ascii="Consolas"/>
          <w:b w:val="false"/>
          <w:i w:val="false"/>
          <w:color w:val="000000"/>
          <w:sz w:val="20"/>
        </w:rPr>
        <w:t>
</w:t>
      </w:r>
      <w:r>
        <w:rPr>
          <w:rFonts w:ascii="Consolas"/>
          <w:b w:val="false"/>
          <w:i w:val="false"/>
          <w:color w:val="000000"/>
          <w:sz w:val="20"/>
        </w:rPr>
        <w:t>
      14. Мемлекеттік қызмет көрсету орындарының мекен-жайлары интернет-ресурстарында орналастырылған:</w:t>
      </w:r>
      <w:r>
        <w:br/>
      </w:r>
      <w:r>
        <w:rPr>
          <w:rFonts w:ascii="Consolas"/>
          <w:b w:val="false"/>
          <w:i w:val="false"/>
          <w:color w:val="000000"/>
          <w:sz w:val="20"/>
        </w:rPr>
        <w:t>
      Министрлік www.edu.gov.kz;</w:t>
      </w:r>
      <w:r>
        <w:br/>
      </w:r>
      <w:r>
        <w:rPr>
          <w:rFonts w:ascii="Consolas"/>
          <w:b w:val="false"/>
          <w:i w:val="false"/>
          <w:color w:val="000000"/>
          <w:sz w:val="20"/>
        </w:rPr>
        <w:t>
      көрсетілетін қызметті беруші www.bala-kkk..kz</w:t>
      </w:r>
      <w:r>
        <w:br/>
      </w:r>
      <w:r>
        <w:rPr>
          <w:rFonts w:ascii="Consolas"/>
          <w:b w:val="false"/>
          <w:i w:val="false"/>
          <w:color w:val="000000"/>
          <w:sz w:val="20"/>
        </w:rPr>
        <w:t>
</w:t>
      </w:r>
      <w:r>
        <w:rPr>
          <w:rFonts w:ascii="Consolas"/>
          <w:b w:val="false"/>
          <w:i w:val="false"/>
          <w:color w:val="000000"/>
          <w:sz w:val="20"/>
        </w:rPr>
        <w:t>
      15. Қызмет алушының ЭЦҚ болған жағдайда портал арқылы электрондық нысанда мемлекеттік қызметті алуға мүмкіншілігі бар.</w:t>
      </w:r>
      <w:r>
        <w:br/>
      </w:r>
      <w:r>
        <w:rPr>
          <w:rFonts w:ascii="Consolas"/>
          <w:b w:val="false"/>
          <w:i w:val="false"/>
          <w:color w:val="000000"/>
          <w:sz w:val="20"/>
        </w:rPr>
        <w:t>
</w:t>
      </w:r>
      <w:r>
        <w:rPr>
          <w:rFonts w:ascii="Consolas"/>
          <w:b w:val="false"/>
          <w:i w:val="false"/>
          <w:color w:val="000000"/>
          <w:sz w:val="20"/>
        </w:rPr>
        <w:t>
      16. Қызмет алушының порталдың «жеке кабинет» арқылы жойылған қолжетімділік, сонымен қатар мемлекеттік қызмет көрсету мәселесі бойынша </w:t>
      </w:r>
      <w:r>
        <w:rPr>
          <w:rFonts w:ascii="Consolas"/>
          <w:b w:val="false"/>
          <w:i w:val="false"/>
          <w:color w:val="000000"/>
          <w:sz w:val="20"/>
        </w:rPr>
        <w:t>бірыңғай байланыс-орталығы</w:t>
      </w:r>
      <w:r>
        <w:rPr>
          <w:rFonts w:ascii="Consolas"/>
          <w:b w:val="false"/>
          <w:i w:val="false"/>
          <w:color w:val="000000"/>
          <w:sz w:val="20"/>
        </w:rPr>
        <w:t xml:space="preserve"> тәртібінде мемлекеттік қызмет көрсету тәртібі және мәртебесі туралы ақпаратты алуға мүмкіншілігі бар.</w:t>
      </w:r>
      <w:r>
        <w:br/>
      </w:r>
      <w:r>
        <w:rPr>
          <w:rFonts w:ascii="Consolas"/>
          <w:b w:val="false"/>
          <w:i w:val="false"/>
          <w:color w:val="000000"/>
          <w:sz w:val="20"/>
        </w:rPr>
        <w:t>
</w:t>
      </w:r>
      <w:r>
        <w:rPr>
          <w:rFonts w:ascii="Consolas"/>
          <w:b w:val="false"/>
          <w:i w:val="false"/>
          <w:color w:val="000000"/>
          <w:sz w:val="20"/>
        </w:rPr>
        <w:t>
      17. Қызмет көрсетушінің мемлекеттік қызмет көрсету мәселелері бойынша анықтама қызметінің байланыс телефондары Министрлік www.edu.gov.kz, қызмет көрсетуші: www.bala-kkk.kz интернет-ресурстарында орналастырылған.</w:t>
      </w:r>
    </w:p>
    <w:bookmarkEnd w:id="172"/>
    <w:bookmarkStart w:name="z615" w:id="173"/>
    <w:p>
      <w:pPr>
        <w:spacing w:after="0"/>
        <w:ind w:left="0"/>
        <w:jc w:val="right"/>
      </w:pPr>
      <w:r>
        <w:rPr>
          <w:rFonts w:ascii="Consolas"/>
          <w:b w:val="false"/>
          <w:i w:val="false"/>
          <w:color w:val="000000"/>
          <w:sz w:val="20"/>
        </w:rPr>
        <w:t>
«Баланы (балаларды) патронаттық</w:t>
      </w:r>
      <w:r>
        <w:br/>
      </w:r>
      <w:r>
        <w:rPr>
          <w:rFonts w:ascii="Consolas"/>
          <w:b w:val="false"/>
          <w:i w:val="false"/>
          <w:color w:val="000000"/>
          <w:sz w:val="20"/>
        </w:rPr>
        <w:t>
тәрбиелеуге беру» мемлекеттік</w:t>
      </w:r>
      <w:r>
        <w:br/>
      </w:r>
      <w:r>
        <w:rPr>
          <w:rFonts w:ascii="Consolas"/>
          <w:b w:val="false"/>
          <w:i w:val="false"/>
          <w:color w:val="000000"/>
          <w:sz w:val="20"/>
        </w:rPr>
        <w:t>
көрсетілетін қызмет стандартына</w:t>
      </w:r>
      <w:r>
        <w:br/>
      </w:r>
      <w:r>
        <w:rPr>
          <w:rFonts w:ascii="Consolas"/>
          <w:b w:val="false"/>
          <w:i w:val="false"/>
          <w:color w:val="000000"/>
          <w:sz w:val="20"/>
        </w:rPr>
        <w:t xml:space="preserve">
қосымша            </w:t>
      </w:r>
    </w:p>
    <w:bookmarkEnd w:id="173"/>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
Білім және ғылым министрлігі </w:t>
      </w:r>
      <w:r>
        <w:br/>
      </w:r>
      <w:r>
        <w:rPr>
          <w:rFonts w:ascii="Consolas"/>
          <w:b w:val="false"/>
          <w:i w:val="false"/>
          <w:color w:val="000000"/>
          <w:sz w:val="20"/>
        </w:rPr>
        <w:t>
Балалардың құқықтарын қорғау</w:t>
      </w:r>
      <w:r>
        <w:br/>
      </w:r>
      <w:r>
        <w:rPr>
          <w:rFonts w:ascii="Consolas"/>
          <w:b w:val="false"/>
          <w:i w:val="false"/>
          <w:color w:val="000000"/>
          <w:sz w:val="20"/>
        </w:rPr>
        <w:t xml:space="preserve">
комитетінің төрағасына    </w:t>
      </w:r>
      <w:r>
        <w:br/>
      </w:r>
      <w:r>
        <w:rPr>
          <w:rFonts w:ascii="Consolas"/>
          <w:b w:val="false"/>
          <w:i w:val="false"/>
          <w:color w:val="000000"/>
          <w:sz w:val="20"/>
        </w:rPr>
        <w:t>
_______________________________________</w:t>
      </w:r>
      <w:r>
        <w:br/>
      </w:r>
      <w:r>
        <w:rPr>
          <w:rFonts w:ascii="Consolas"/>
          <w:b w:val="false"/>
          <w:i w:val="false"/>
          <w:color w:val="000000"/>
          <w:sz w:val="20"/>
        </w:rPr>
        <w:t>
(тегі, аты, әкесінің аты (бар болғанда)</w:t>
      </w:r>
    </w:p>
    <w:p>
      <w:pPr>
        <w:spacing w:after="0"/>
        <w:ind w:left="0"/>
        <w:jc w:val="right"/>
      </w:pPr>
      <w:r>
        <w:rPr>
          <w:rFonts w:ascii="Consolas"/>
          <w:b w:val="false"/>
          <w:i w:val="false"/>
          <w:color w:val="000000"/>
          <w:sz w:val="20"/>
        </w:rPr>
        <w:t>Бала асырап алу жөніндегі агенттіктің</w:t>
      </w:r>
      <w:r>
        <w:br/>
      </w:r>
      <w:r>
        <w:rPr>
          <w:rFonts w:ascii="Consolas"/>
          <w:b w:val="false"/>
          <w:i w:val="false"/>
          <w:color w:val="000000"/>
          <w:sz w:val="20"/>
        </w:rPr>
        <w:t xml:space="preserve">
cенім білдірген адамынан    </w:t>
      </w:r>
      <w:r>
        <w:br/>
      </w:r>
      <w:r>
        <w:rPr>
          <w:rFonts w:ascii="Consolas"/>
          <w:b w:val="false"/>
          <w:i w:val="false"/>
          <w:color w:val="000000"/>
          <w:sz w:val="20"/>
        </w:rPr>
        <w:t>
_____________________________________</w:t>
      </w:r>
      <w:r>
        <w:br/>
      </w:r>
      <w:r>
        <w:rPr>
          <w:rFonts w:ascii="Consolas"/>
          <w:b w:val="false"/>
          <w:i w:val="false"/>
          <w:color w:val="000000"/>
          <w:sz w:val="20"/>
        </w:rPr>
        <w:t>
(байланыс телефондарын көрсете отырып,</w:t>
      </w:r>
      <w:r>
        <w:br/>
      </w:r>
      <w:r>
        <w:rPr>
          <w:rFonts w:ascii="Consolas"/>
          <w:b w:val="false"/>
          <w:i w:val="false"/>
          <w:color w:val="000000"/>
          <w:sz w:val="20"/>
        </w:rPr>
        <w:t xml:space="preserve">
қысқартусыз толық агенттіктің атауы, </w:t>
      </w:r>
      <w:r>
        <w:br/>
      </w:r>
      <w:r>
        <w:rPr>
          <w:rFonts w:ascii="Consolas"/>
          <w:b w:val="false"/>
          <w:i w:val="false"/>
          <w:color w:val="000000"/>
          <w:sz w:val="20"/>
        </w:rPr>
        <w:t>
тегі, аты, әкесінің аты (бар болғанда)</w:t>
      </w:r>
    </w:p>
    <w:bookmarkStart w:name="z616" w:id="174"/>
    <w:p>
      <w:pPr>
        <w:spacing w:after="0"/>
        <w:ind w:left="0"/>
        <w:jc w:val="left"/>
      </w:pPr>
      <w:r>
        <w:rPr>
          <w:rFonts w:ascii="Consolas"/>
          <w:b/>
          <w:i w:val="false"/>
          <w:color w:val="000000"/>
        </w:rPr>
        <w:t xml:space="preserve"> 
Өтініш</w:t>
      </w:r>
    </w:p>
    <w:bookmarkEnd w:id="174"/>
    <w:p>
      <w:pPr>
        <w:spacing w:after="0"/>
        <w:ind w:left="0"/>
        <w:jc w:val="left"/>
      </w:pPr>
      <w:r>
        <w:rPr>
          <w:rFonts w:ascii="Consolas"/>
          <w:b w:val="false"/>
          <w:i w:val="false"/>
          <w:color w:val="000000"/>
          <w:sz w:val="20"/>
        </w:rPr>
        <w:t>      Сізден Қазақстан Республикасының аумағында бала асырап алу жөніндегі қызметті жүзеге асыратын __________________________________ (агенттіктің атауын және мемлекеттің мекен-жайын көрсету) бала асырап алу агенттікті аккредиттеу мүмкіндігі үшін ұсынылған құжаттарды қарастыруды сұраймыз.</w:t>
      </w:r>
      <w:r>
        <w:br/>
      </w:r>
      <w:r>
        <w:rPr>
          <w:rFonts w:ascii="Consolas"/>
          <w:b w:val="false"/>
          <w:i w:val="false"/>
          <w:color w:val="000000"/>
          <w:sz w:val="20"/>
        </w:rPr>
        <w:t>
      Ақпараттық жүйелерде қамтылған заңды құпиямен қорғалатын мәліметтерді пайдалануға келісім беремін.</w:t>
      </w:r>
      <w:r>
        <w:br/>
      </w:r>
      <w:r>
        <w:rPr>
          <w:rFonts w:ascii="Consolas"/>
          <w:b w:val="false"/>
          <w:i w:val="false"/>
          <w:color w:val="000000"/>
          <w:sz w:val="20"/>
        </w:rPr>
        <w:t>
«___» _______ 20__ жыл    ____________________________</w:t>
      </w:r>
      <w:r>
        <w:br/>
      </w:r>
      <w:r>
        <w:rPr>
          <w:rFonts w:ascii="Consolas"/>
          <w:b w:val="false"/>
          <w:i w:val="false"/>
          <w:color w:val="000000"/>
          <w:sz w:val="20"/>
        </w:rPr>
        <w:t>
                          сенім білдірген адамның қолы</w:t>
      </w:r>
    </w:p>
    <w:bookmarkStart w:name="z617" w:id="175"/>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cәуірдегі  </w:t>
      </w:r>
      <w:r>
        <w:br/>
      </w:r>
      <w:r>
        <w:rPr>
          <w:rFonts w:ascii="Consolas"/>
          <w:b w:val="false"/>
          <w:i w:val="false"/>
          <w:color w:val="000000"/>
          <w:sz w:val="20"/>
        </w:rPr>
        <w:t xml:space="preserve">
№ 198 бұйрығына 12–қосымша </w:t>
      </w:r>
    </w:p>
    <w:bookmarkEnd w:id="175"/>
    <w:bookmarkStart w:name="z618" w:id="176"/>
    <w:p>
      <w:pPr>
        <w:spacing w:after="0"/>
        <w:ind w:left="0"/>
        <w:jc w:val="left"/>
      </w:pPr>
      <w:r>
        <w:rPr>
          <w:rFonts w:ascii="Consolas"/>
          <w:b/>
          <w:i w:val="false"/>
          <w:color w:val="000000"/>
        </w:rPr>
        <w:t xml:space="preserve"> 
«Бала асырап алу жөніндегі агенттікті аккредиттеу мерзімін ұзарту» мемлекеттік көрсетілетін қызмет стандарты</w:t>
      </w:r>
    </w:p>
    <w:bookmarkEnd w:id="176"/>
    <w:bookmarkStart w:name="z619" w:id="177"/>
    <w:p>
      <w:pPr>
        <w:spacing w:after="0"/>
        <w:ind w:left="0"/>
        <w:jc w:val="left"/>
      </w:pPr>
      <w:r>
        <w:rPr>
          <w:rFonts w:ascii="Consolas"/>
          <w:b/>
          <w:i w:val="false"/>
          <w:color w:val="000000"/>
        </w:rPr>
        <w:t xml:space="preserve"> 
1. Жалпы ережелер</w:t>
      </w:r>
    </w:p>
    <w:bookmarkEnd w:id="177"/>
    <w:bookmarkStart w:name="z620" w:id="178"/>
    <w:p>
      <w:pPr>
        <w:spacing w:after="0"/>
        <w:ind w:left="0"/>
        <w:jc w:val="left"/>
      </w:pPr>
      <w:r>
        <w:rPr>
          <w:rFonts w:ascii="Consolas"/>
          <w:b w:val="false"/>
          <w:i w:val="false"/>
          <w:color w:val="000000"/>
          <w:sz w:val="20"/>
        </w:rPr>
        <w:t>
      1. «Бала асырап алу жөніндегі агенттікті аккредиттеу мерзімін ұзарту»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Consolas"/>
          <w:b w:val="false"/>
          <w:i w:val="false"/>
          <w:color w:val="000000"/>
          <w:sz w:val="20"/>
        </w:rPr>
        <w:t>
</w:t>
      </w:r>
      <w:r>
        <w:rPr>
          <w:rFonts w:ascii="Consolas"/>
          <w:b w:val="false"/>
          <w:i w:val="false"/>
          <w:color w:val="000000"/>
          <w:sz w:val="20"/>
        </w:rPr>
        <w:t>
      3. Мемлекеттік қызметті Министрліктің Балалардың құқықтарын қорғау комитеті (бұдан әрі – көрсетілетін қызметті беруші) көрсетеді.</w:t>
      </w:r>
      <w:r>
        <w:br/>
      </w:r>
      <w:r>
        <w:rPr>
          <w:rFonts w:ascii="Consolas"/>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178"/>
    <w:bookmarkStart w:name="z623" w:id="179"/>
    <w:p>
      <w:pPr>
        <w:spacing w:after="0"/>
        <w:ind w:left="0"/>
        <w:jc w:val="left"/>
      </w:pPr>
      <w:r>
        <w:rPr>
          <w:rFonts w:ascii="Consolas"/>
          <w:b/>
          <w:i w:val="false"/>
          <w:color w:val="000000"/>
        </w:rPr>
        <w:t xml:space="preserve"> 
2. Мемлекеттік қызмет көрсету тәртібі</w:t>
      </w:r>
    </w:p>
    <w:bookmarkEnd w:id="179"/>
    <w:bookmarkStart w:name="z624" w:id="180"/>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құжаттарды тапсырған сәттен бастап: беру – он жұмыс күн ішінде;</w:t>
      </w:r>
      <w:r>
        <w:br/>
      </w:r>
      <w:r>
        <w:rPr>
          <w:rFonts w:ascii="Consolas"/>
          <w:b w:val="false"/>
          <w:i w:val="false"/>
          <w:color w:val="000000"/>
          <w:sz w:val="20"/>
        </w:rPr>
        <w:t>
</w:t>
      </w:r>
      <w:r>
        <w:rPr>
          <w:rFonts w:ascii="Consolas"/>
          <w:b w:val="false"/>
          <w:i w:val="false"/>
          <w:color w:val="000000"/>
          <w:sz w:val="20"/>
        </w:rPr>
        <w:t>
      2) көрсетілетін қызметті берушіге көрсетілетін қызметті алушының құжаттарды тапсыруы үшін күтудің рұқсат берілетін ең ұзақ уақыты – 20 минут;</w:t>
      </w:r>
      <w:r>
        <w:br/>
      </w:r>
      <w:r>
        <w:rPr>
          <w:rFonts w:ascii="Consolas"/>
          <w:b w:val="false"/>
          <w:i w:val="false"/>
          <w:color w:val="000000"/>
          <w:sz w:val="20"/>
        </w:rPr>
        <w:t>
</w:t>
      </w:r>
      <w:r>
        <w:rPr>
          <w:rFonts w:ascii="Consolas"/>
          <w:b w:val="false"/>
          <w:i w:val="false"/>
          <w:color w:val="000000"/>
          <w:sz w:val="20"/>
        </w:rPr>
        <w:t>
      3) көрсетілетін қызметті берушінің көрсетілетін қызметті алушыға қызмет көрсетудің рұқсат берілетін ең ұзақ уақыты – 30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 қағаз жүзінде.</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 осы мемлекеттік қызмет стандартының </w:t>
      </w:r>
      <w:r>
        <w:rPr>
          <w:rFonts w:ascii="Consolas"/>
          <w:b w:val="false"/>
          <w:i w:val="false"/>
          <w:color w:val="000000"/>
          <w:sz w:val="20"/>
        </w:rPr>
        <w:t>10-тармағында</w:t>
      </w:r>
      <w:r>
        <w:rPr>
          <w:rFonts w:ascii="Consolas"/>
          <w:b w:val="false"/>
          <w:i w:val="false"/>
          <w:color w:val="000000"/>
          <w:sz w:val="20"/>
        </w:rPr>
        <w:t xml:space="preserve"> қарастырылған жағдайлар және негіздер бойынша бала асырап алу жөніндегі агенттікті аккредиттеу мерзімін ұзарту туралы не бала асырап алу жөніндегі агенттікті аккредиттеу мерзімін ұзартудан бас тарту жөніндегі дәлелді шешімі.</w:t>
      </w:r>
      <w:r>
        <w:br/>
      </w:r>
      <w:r>
        <w:rPr>
          <w:rFonts w:ascii="Consolas"/>
          <w:b w:val="false"/>
          <w:i w:val="false"/>
          <w:color w:val="000000"/>
          <w:sz w:val="20"/>
        </w:rPr>
        <w:t>
      Мемлекеттік қызмет көрсету нәтижесін ұсыну нысаны – қағаз түрінде.</w:t>
      </w:r>
      <w:r>
        <w:br/>
      </w:r>
      <w:r>
        <w:rPr>
          <w:rFonts w:ascii="Consolas"/>
          <w:b w:val="false"/>
          <w:i w:val="false"/>
          <w:color w:val="000000"/>
          <w:sz w:val="20"/>
        </w:rPr>
        <w:t>
</w:t>
      </w:r>
      <w:r>
        <w:rPr>
          <w:rFonts w:ascii="Consolas"/>
          <w:b w:val="false"/>
          <w:i w:val="false"/>
          <w:color w:val="000000"/>
          <w:sz w:val="20"/>
        </w:rPr>
        <w:t>
      7. Мемлекеттік қызмет жеке және заңды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br/>
      </w:r>
      <w:r>
        <w:rPr>
          <w:rFonts w:ascii="Consolas"/>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алдын-ала жазылусыз және жеделдетіп қызмет көрсетусіз кезек тәртібімен көрсетіледі;</w:t>
      </w:r>
      <w:r>
        <w:br/>
      </w:r>
      <w:r>
        <w:rPr>
          <w:rFonts w:ascii="Consolas"/>
          <w:b w:val="false"/>
          <w:i w:val="false"/>
          <w:color w:val="000000"/>
          <w:sz w:val="20"/>
        </w:rPr>
        <w:t>
</w:t>
      </w:r>
      <w:r>
        <w:rPr>
          <w:rFonts w:ascii="Consolas"/>
          <w:b w:val="false"/>
          <w:i w:val="false"/>
          <w:color w:val="000000"/>
          <w:sz w:val="20"/>
        </w:rPr>
        <w:t>
      9.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w:t>
      </w:r>
      <w:r>
        <w:rPr>
          <w:rFonts w:ascii="Consolas"/>
          <w:b w:val="false"/>
          <w:i w:val="false"/>
          <w:color w:val="000000"/>
          <w:sz w:val="20"/>
        </w:rPr>
        <w:t>
      1) көрсетілетін қызметті алушының өтініші.</w:t>
      </w:r>
      <w:r>
        <w:br/>
      </w:r>
      <w:r>
        <w:rPr>
          <w:rFonts w:ascii="Consolas"/>
          <w:b w:val="false"/>
          <w:i w:val="false"/>
          <w:color w:val="000000"/>
          <w:sz w:val="20"/>
        </w:rPr>
        <w:t>
      Көрсетілетін қызметті алушының жеке басын растайтын құжаттар мәліметтерін көрсетілетін қызметті беруші «электрондық үкімет» шлюзі арқылы тиісті мемлекеттік ақпараттық жүйеден алады.</w:t>
      </w:r>
      <w:r>
        <w:br/>
      </w:r>
      <w:r>
        <w:rPr>
          <w:rFonts w:ascii="Consolas"/>
          <w:b w:val="false"/>
          <w:i w:val="false"/>
          <w:color w:val="000000"/>
          <w:sz w:val="20"/>
        </w:rPr>
        <w:t>
</w:t>
      </w:r>
      <w:r>
        <w:rPr>
          <w:rFonts w:ascii="Consolas"/>
          <w:b w:val="false"/>
          <w:i w:val="false"/>
          <w:color w:val="000000"/>
          <w:sz w:val="20"/>
        </w:rPr>
        <w:t>
      10. Мемлекеттік қызметті көрсетуден бас тартуға негіздемелер:</w:t>
      </w:r>
      <w:r>
        <w:br/>
      </w:r>
      <w:r>
        <w:rPr>
          <w:rFonts w:ascii="Consolas"/>
          <w:b w:val="false"/>
          <w:i w:val="false"/>
          <w:color w:val="000000"/>
          <w:sz w:val="20"/>
        </w:rPr>
        <w:t>
</w:t>
      </w:r>
      <w:r>
        <w:rPr>
          <w:rFonts w:ascii="Consolas"/>
          <w:b w:val="false"/>
          <w:i w:val="false"/>
          <w:color w:val="000000"/>
          <w:sz w:val="20"/>
        </w:rPr>
        <w:t>
      1) «Неке (ерлі-зайыптылық) және отбасы туралы» Қазақстан Республикасы </w:t>
      </w:r>
      <w:r>
        <w:rPr>
          <w:rFonts w:ascii="Consolas"/>
          <w:b w:val="false"/>
          <w:i w:val="false"/>
          <w:color w:val="000000"/>
          <w:sz w:val="20"/>
        </w:rPr>
        <w:t>Кодексі</w:t>
      </w:r>
      <w:r>
        <w:rPr>
          <w:rFonts w:ascii="Consolas"/>
          <w:b w:val="false"/>
          <w:i w:val="false"/>
          <w:color w:val="000000"/>
          <w:sz w:val="20"/>
        </w:rPr>
        <w:t xml:space="preserve"> нормаларының сақталмауы;</w:t>
      </w:r>
      <w:r>
        <w:br/>
      </w:r>
      <w:r>
        <w:rPr>
          <w:rFonts w:ascii="Consolas"/>
          <w:b w:val="false"/>
          <w:i w:val="false"/>
          <w:color w:val="000000"/>
          <w:sz w:val="20"/>
        </w:rPr>
        <w:t>
</w:t>
      </w:r>
      <w:r>
        <w:rPr>
          <w:rFonts w:ascii="Consolas"/>
          <w:b w:val="false"/>
          <w:i w:val="false"/>
          <w:color w:val="000000"/>
          <w:sz w:val="20"/>
        </w:rPr>
        <w:t>
      2) Қазақстан Республикасының балалардың құқықтарын қорғау саласындағы уәкілетті органына және (немесе) өзге де мемлекеттік органдарға агенттік филиалының және (немесе) өкілдігінің қызметіне негізделіп шағымдардың болуы;</w:t>
      </w:r>
      <w:r>
        <w:br/>
      </w:r>
      <w:r>
        <w:rPr>
          <w:rFonts w:ascii="Consolas"/>
          <w:b w:val="false"/>
          <w:i w:val="false"/>
          <w:color w:val="000000"/>
          <w:sz w:val="20"/>
        </w:rPr>
        <w:t>
</w:t>
      </w:r>
      <w:r>
        <w:rPr>
          <w:rFonts w:ascii="Consolas"/>
          <w:b w:val="false"/>
          <w:i w:val="false"/>
          <w:color w:val="000000"/>
          <w:sz w:val="20"/>
        </w:rPr>
        <w:t>
      3) агенттіктің құрылтай құжаттарына сәйкес бала асырап алу жөніндегі қызметін жүзеге асырмауы;</w:t>
      </w:r>
      <w:r>
        <w:br/>
      </w:r>
      <w:r>
        <w:rPr>
          <w:rFonts w:ascii="Consolas"/>
          <w:b w:val="false"/>
          <w:i w:val="false"/>
          <w:color w:val="000000"/>
          <w:sz w:val="20"/>
        </w:rPr>
        <w:t>
</w:t>
      </w:r>
      <w:r>
        <w:rPr>
          <w:rFonts w:ascii="Consolas"/>
          <w:b w:val="false"/>
          <w:i w:val="false"/>
          <w:color w:val="000000"/>
          <w:sz w:val="20"/>
        </w:rPr>
        <w:t>
      4) агенттікті аккредиттеу жөніндегі шешімнің қолданылуын тоқтата тұруға әкеп соққан бұзушылықтарды бір ай ішінде жойылмауы;</w:t>
      </w:r>
      <w:r>
        <w:br/>
      </w:r>
      <w:r>
        <w:rPr>
          <w:rFonts w:ascii="Consolas"/>
          <w:b w:val="false"/>
          <w:i w:val="false"/>
          <w:color w:val="000000"/>
          <w:sz w:val="20"/>
        </w:rPr>
        <w:t>
</w:t>
      </w:r>
      <w:r>
        <w:rPr>
          <w:rFonts w:ascii="Consolas"/>
          <w:b w:val="false"/>
          <w:i w:val="false"/>
          <w:color w:val="000000"/>
          <w:sz w:val="20"/>
        </w:rPr>
        <w:t>
      5) агенттіктің филиалы және (немесе) өкілдігі қызметін тоқтату туралы өтініштің ұсынылуы;</w:t>
      </w:r>
      <w:r>
        <w:br/>
      </w:r>
      <w:r>
        <w:rPr>
          <w:rFonts w:ascii="Consolas"/>
          <w:b w:val="false"/>
          <w:i w:val="false"/>
          <w:color w:val="000000"/>
          <w:sz w:val="20"/>
        </w:rPr>
        <w:t>
</w:t>
      </w:r>
      <w:r>
        <w:rPr>
          <w:rFonts w:ascii="Consolas"/>
          <w:b w:val="false"/>
          <w:i w:val="false"/>
          <w:color w:val="000000"/>
          <w:sz w:val="20"/>
        </w:rPr>
        <w:t>
      6) агенттікті аккредиттеу туралы шешімнің қолданылу мерзімі өтуі және аккредиттеу мерзімін жаңа мерзімге ұзарту мүмкін болмауы.</w:t>
      </w:r>
    </w:p>
    <w:bookmarkEnd w:id="180"/>
    <w:bookmarkStart w:name="z641" w:id="181"/>
    <w:p>
      <w:pPr>
        <w:spacing w:after="0"/>
        <w:ind w:left="0"/>
        <w:jc w:val="left"/>
      </w:pPr>
      <w:r>
        <w:rPr>
          <w:rFonts w:ascii="Consolas"/>
          <w:b/>
          <w:i w:val="false"/>
          <w:color w:val="000000"/>
        </w:rPr>
        <w:t xml:space="preserve"> 
3. Мемлекеттік қызмет көрсету мәселелері бойынша облыстардың,</w:t>
      </w:r>
      <w:r>
        <w:br/>
      </w:r>
      <w:r>
        <w:rPr>
          <w:rFonts w:ascii="Consolas"/>
          <w:b/>
          <w:i w:val="false"/>
          <w:color w:val="000000"/>
        </w:rPr>
        <w:t>
республикалық маңызы бар қалалардың, астананың, аудандардың,</w:t>
      </w:r>
      <w:r>
        <w:br/>
      </w:r>
      <w:r>
        <w:rPr>
          <w:rFonts w:ascii="Consolas"/>
          <w:b/>
          <w:i w:val="false"/>
          <w:color w:val="000000"/>
        </w:rPr>
        <w:t>
облыстық маңызы бар қалалардың жергілікті атқарушы</w:t>
      </w:r>
      <w:r>
        <w:br/>
      </w:r>
      <w:r>
        <w:rPr>
          <w:rFonts w:ascii="Consolas"/>
          <w:b/>
          <w:i w:val="false"/>
          <w:color w:val="000000"/>
        </w:rPr>
        <w:t>
органдарының, сондай-ақ көрсетілетін қызметті берушілердің және</w:t>
      </w:r>
      <w:r>
        <w:br/>
      </w:r>
      <w:r>
        <w:rPr>
          <w:rFonts w:ascii="Consolas"/>
          <w:b/>
          <w:i w:val="false"/>
          <w:color w:val="000000"/>
        </w:rPr>
        <w:t>
(немесе) олардың лауазымды адамдарының шешімдеріне, әрекетіне</w:t>
      </w:r>
      <w:r>
        <w:br/>
      </w:r>
      <w:r>
        <w:rPr>
          <w:rFonts w:ascii="Consolas"/>
          <w:b/>
          <w:i w:val="false"/>
          <w:color w:val="000000"/>
        </w:rPr>
        <w:t>
(әрекетсіздігіне) шағымдану тәртібі</w:t>
      </w:r>
    </w:p>
    <w:bookmarkEnd w:id="181"/>
    <w:bookmarkStart w:name="z642" w:id="182"/>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Consolas"/>
          <w:b w:val="false"/>
          <w:i w:val="false"/>
          <w:color w:val="000000"/>
          <w:sz w:val="20"/>
        </w:rPr>
        <w:t>13-тармағында</w:t>
      </w:r>
      <w:r>
        <w:rPr>
          <w:rFonts w:ascii="Consolas"/>
          <w:b w:val="false"/>
          <w:i w:val="false"/>
          <w:color w:val="000000"/>
          <w:sz w:val="20"/>
        </w:rPr>
        <w:t xml:space="preserve"> көрсетілген мекенжай бойынша Министрлік басшысының атына беріледі.</w:t>
      </w:r>
      <w:r>
        <w:br/>
      </w:r>
      <w:r>
        <w:rPr>
          <w:rFonts w:ascii="Consolas"/>
          <w:b w:val="false"/>
          <w:i w:val="false"/>
          <w:color w:val="000000"/>
          <w:sz w:val="20"/>
        </w:rPr>
        <w:t>
      Шағым жазбаша нысанда пошта немесе көрсетілетін қызметті берушінің немесе Министрліктің кеңсесі арқылы қолма-қол қабылданады.</w:t>
      </w:r>
      <w:r>
        <w:br/>
      </w:r>
      <w:r>
        <w:rPr>
          <w:rFonts w:ascii="Consolas"/>
          <w:b w:val="false"/>
          <w:i w:val="false"/>
          <w:color w:val="000000"/>
          <w:sz w:val="20"/>
        </w:rPr>
        <w:t>
      Жеке тұлғаның арызында оның тегі, аты, әкесінің аты, пошталық мекенжайы, байланыс телефоны көрсетіледі.</w:t>
      </w:r>
      <w:r>
        <w:br/>
      </w:r>
      <w:r>
        <w:rPr>
          <w:rFonts w:ascii="Consolas"/>
          <w:b w:val="false"/>
          <w:i w:val="false"/>
          <w:color w:val="000000"/>
          <w:sz w:val="20"/>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Министрліктің кеңсесінде (мөртабан, кіріс нөмірі мен күні) тіркелуі болып табылады.</w:t>
      </w:r>
      <w:r>
        <w:br/>
      </w:r>
      <w:r>
        <w:rPr>
          <w:rFonts w:ascii="Consolas"/>
          <w:b w:val="false"/>
          <w:i w:val="false"/>
          <w:color w:val="000000"/>
          <w:sz w:val="20"/>
        </w:rPr>
        <w:t>
      Көрсетілетін қызметті берушінің немесе Министрліктің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r>
        <w:br/>
      </w:r>
      <w:r>
        <w:rPr>
          <w:rFonts w:ascii="Consolas"/>
          <w:b w:val="false"/>
          <w:i w:val="false"/>
          <w:color w:val="000000"/>
          <w:sz w:val="20"/>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Сондай-ақ, көрсетілетін қызметті берушінің қызметкерлерінің шешімдеріне, әрекетіне (әрекетсіздігіне) шағымдану туралы ақпаратты Министрлік мемлекеттік қызмет көрсету мәселесі жөніндегі бірыңғай байланыс-орталығының «1414» телефоны бойынша алатын болады.</w:t>
      </w:r>
      <w:r>
        <w:br/>
      </w:r>
      <w:r>
        <w:rPr>
          <w:rFonts w:ascii="Consolas"/>
          <w:b w:val="false"/>
          <w:i w:val="false"/>
          <w:color w:val="000000"/>
          <w:sz w:val="20"/>
        </w:rPr>
        <w:t>
</w:t>
      </w:r>
      <w:r>
        <w:rPr>
          <w:rFonts w:ascii="Consolas"/>
          <w:b w:val="false"/>
          <w:i w:val="false"/>
          <w:color w:val="000000"/>
          <w:sz w:val="20"/>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82"/>
    <w:bookmarkStart w:name="z644" w:id="183"/>
    <w:p>
      <w:pPr>
        <w:spacing w:after="0"/>
        <w:ind w:left="0"/>
        <w:jc w:val="left"/>
      </w:pPr>
      <w:r>
        <w:rPr>
          <w:rFonts w:ascii="Consolas"/>
          <w:b/>
          <w:i w:val="false"/>
          <w:color w:val="000000"/>
        </w:rPr>
        <w:t xml:space="preserve"> 
4. Мемлекеттік қызмет көрсетудің, оның ішінде электрондық форматта көрсетілетін қызмет көрсетудің ерекшеліктері ескерілген өзге де талаптар</w:t>
      </w:r>
    </w:p>
    <w:bookmarkEnd w:id="183"/>
    <w:bookmarkStart w:name="z645" w:id="184"/>
    <w:p>
      <w:pPr>
        <w:spacing w:after="0"/>
        <w:ind w:left="0"/>
        <w:jc w:val="left"/>
      </w:pPr>
      <w:r>
        <w:rPr>
          <w:rFonts w:ascii="Consolas"/>
          <w:b w:val="false"/>
          <w:i w:val="false"/>
          <w:color w:val="000000"/>
          <w:sz w:val="20"/>
        </w:rPr>
        <w:t>
      13. Мемлекеттік қызмет көрсету орындарының мекенжайлары интернет-ресурстарында орналастырылған:</w:t>
      </w:r>
      <w:r>
        <w:br/>
      </w:r>
      <w:r>
        <w:rPr>
          <w:rFonts w:ascii="Consolas"/>
          <w:b w:val="false"/>
          <w:i w:val="false"/>
          <w:color w:val="000000"/>
          <w:sz w:val="20"/>
        </w:rPr>
        <w:t>
      Министрлік www.edu.gov.kz;</w:t>
      </w:r>
      <w:r>
        <w:br/>
      </w:r>
      <w:r>
        <w:rPr>
          <w:rFonts w:ascii="Consolas"/>
          <w:b w:val="false"/>
          <w:i w:val="false"/>
          <w:color w:val="000000"/>
          <w:sz w:val="20"/>
        </w:rPr>
        <w:t>
      көрсетілетін қызметті беруші www.bala-kkk.kz</w:t>
      </w:r>
      <w:r>
        <w:br/>
      </w:r>
      <w:r>
        <w:rPr>
          <w:rFonts w:ascii="Consolas"/>
          <w:b w:val="false"/>
          <w:i w:val="false"/>
          <w:color w:val="000000"/>
          <w:sz w:val="20"/>
        </w:rPr>
        <w:t>
</w:t>
      </w:r>
      <w:r>
        <w:rPr>
          <w:rFonts w:ascii="Consolas"/>
          <w:b w:val="false"/>
          <w:i w:val="false"/>
          <w:color w:val="000000"/>
          <w:sz w:val="20"/>
        </w:rPr>
        <w:t>
      14. Қызмет көрсетушінің мемлекеттік қызмет көрсету мәселелері бойынша анықтама қызметінің байланыс телефондары Министрлік www.edu.gov.kz, қызмет көрсетуші: www.bala-kkk.kz интернет-ресурстарында орналастырылған. Мемлекеттік қызмет көрсету мәселелері бойынша Бірыңғай байланыс-орталығы «1414».</w:t>
      </w:r>
    </w:p>
    <w:bookmarkEnd w:id="184"/>
    <w:bookmarkStart w:name="z647" w:id="185"/>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сәуірдегі  </w:t>
      </w:r>
      <w:r>
        <w:br/>
      </w:r>
      <w:r>
        <w:rPr>
          <w:rFonts w:ascii="Consolas"/>
          <w:b w:val="false"/>
          <w:i w:val="false"/>
          <w:color w:val="000000"/>
          <w:sz w:val="20"/>
        </w:rPr>
        <w:t xml:space="preserve">
№ 198 бұйрығына       </w:t>
      </w:r>
      <w:r>
        <w:br/>
      </w:r>
      <w:r>
        <w:rPr>
          <w:rFonts w:ascii="Consolas"/>
          <w:b w:val="false"/>
          <w:i w:val="false"/>
          <w:color w:val="000000"/>
          <w:sz w:val="20"/>
        </w:rPr>
        <w:t xml:space="preserve">
13-қосымша          </w:t>
      </w:r>
    </w:p>
    <w:bookmarkEnd w:id="185"/>
    <w:bookmarkStart w:name="z648" w:id="186"/>
    <w:p>
      <w:pPr>
        <w:spacing w:after="0"/>
        <w:ind w:left="0"/>
        <w:jc w:val="left"/>
      </w:pPr>
      <w:r>
        <w:rPr>
          <w:rFonts w:ascii="Consolas"/>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bookmarkEnd w:id="186"/>
    <w:p>
      <w:pPr>
        <w:spacing w:after="0"/>
        <w:ind w:left="0"/>
        <w:jc w:val="left"/>
      </w:pPr>
      <w:r>
        <w:rPr>
          <w:rFonts w:ascii="Consolas"/>
          <w:b w:val="false"/>
          <w:i w:val="false"/>
          <w:color w:val="ff0000"/>
          <w:sz w:val="20"/>
        </w:rPr>
        <w:t xml:space="preserve">      Ескерту. Стандарт жаңа редакцияда - ҚР Білім және ғылым министрінің 24.03.2016 </w:t>
      </w:r>
      <w:r>
        <w:rPr>
          <w:rFonts w:ascii="Consolas"/>
          <w:b w:val="false"/>
          <w:i w:val="false"/>
          <w:color w:val="ff0000"/>
          <w:sz w:val="20"/>
        </w:rPr>
        <w:t>№ 210</w:t>
      </w:r>
      <w:r>
        <w:rPr>
          <w:rFonts w:ascii="Consolas"/>
          <w:b w:val="false"/>
          <w:i w:val="false"/>
          <w:color w:val="ff0000"/>
          <w:sz w:val="20"/>
        </w:rPr>
        <w:t xml:space="preserve"> (алғаш ресми жарияланғаннан кейін күнтізбелік он күн өткен соң қолданысқа енгізіледі) бұйрығымен.</w:t>
      </w:r>
    </w:p>
    <w:bookmarkStart w:name="z649" w:id="187"/>
    <w:p>
      <w:pPr>
        <w:spacing w:after="0"/>
        <w:ind w:left="0"/>
        <w:jc w:val="left"/>
      </w:pPr>
      <w:r>
        <w:rPr>
          <w:rFonts w:ascii="Consolas"/>
          <w:b/>
          <w:i w:val="false"/>
          <w:color w:val="000000"/>
        </w:rPr>
        <w:t xml:space="preserve"> 
1. Жалпы ережелер</w:t>
      </w:r>
    </w:p>
    <w:bookmarkEnd w:id="187"/>
    <w:bookmarkStart w:name="z650" w:id="188"/>
    <w:p>
      <w:pPr>
        <w:spacing w:after="0"/>
        <w:ind w:left="0"/>
        <w:jc w:val="left"/>
      </w:pPr>
      <w:r>
        <w:rPr>
          <w:rFonts w:ascii="Consolas"/>
          <w:b w:val="false"/>
          <w:i w:val="false"/>
          <w:color w:val="000000"/>
          <w:sz w:val="20"/>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w:t>
      </w:r>
      <w:r>
        <w:br/>
      </w:r>
      <w:r>
        <w:rPr>
          <w:rFonts w:ascii="Consolas"/>
          <w:b w:val="false"/>
          <w:i w:val="false"/>
          <w:color w:val="000000"/>
          <w:sz w:val="20"/>
        </w:rPr>
        <w:t>
</w:t>
      </w:r>
      <w:r>
        <w:rPr>
          <w:rFonts w:ascii="Consolas"/>
          <w:b w:val="false"/>
          <w:i w:val="false"/>
          <w:color w:val="000000"/>
          <w:sz w:val="20"/>
        </w:rPr>
        <w:t xml:space="preserve">
      2. Мемлекеттік көрсетілетін қызмет стандартын Қазақстан Республикасы Білім және ғылым министрлігі (бұдан әрі – Министрлік) әзірлеген. </w:t>
      </w:r>
      <w:r>
        <w:br/>
      </w:r>
      <w:r>
        <w:rPr>
          <w:rFonts w:ascii="Consolas"/>
          <w:b w:val="false"/>
          <w:i w:val="false"/>
          <w:color w:val="000000"/>
          <w:sz w:val="20"/>
        </w:rPr>
        <w:t>
</w:t>
      </w:r>
      <w:r>
        <w:rPr>
          <w:rFonts w:ascii="Consolas"/>
          <w:b w:val="false"/>
          <w:i w:val="false"/>
          <w:color w:val="000000"/>
          <w:sz w:val="20"/>
        </w:rPr>
        <w:t xml:space="preserve">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r>
        <w:br/>
      </w:r>
      <w:r>
        <w:rPr>
          <w:rFonts w:ascii="Consolas"/>
          <w:b w:val="false"/>
          <w:i w:val="false"/>
          <w:color w:val="000000"/>
          <w:sz w:val="20"/>
        </w:rPr>
        <w:t>
      Өтінішті қабылдау және мемлекеттік қызмет көрсетудің нәтижесін беру:</w:t>
      </w:r>
      <w:r>
        <w:br/>
      </w:r>
      <w:r>
        <w:rPr>
          <w:rFonts w:ascii="Consolas"/>
          <w:b w:val="false"/>
          <w:i w:val="false"/>
          <w:color w:val="000000"/>
          <w:sz w:val="20"/>
        </w:rPr>
        <w:t>
</w:t>
      </w:r>
      <w:r>
        <w:rPr>
          <w:rFonts w:ascii="Consolas"/>
          <w:b w:val="false"/>
          <w:i w:val="false"/>
          <w:color w:val="000000"/>
          <w:sz w:val="20"/>
        </w:rPr>
        <w:t xml:space="preserve">
      1) көрсетілетін қызметті берушінің кеңсесі; </w:t>
      </w:r>
      <w:r>
        <w:br/>
      </w:r>
      <w:r>
        <w:rPr>
          <w:rFonts w:ascii="Consolas"/>
          <w:b w:val="false"/>
          <w:i w:val="false"/>
          <w:color w:val="000000"/>
          <w:sz w:val="20"/>
        </w:rPr>
        <w:t>
</w:t>
      </w:r>
      <w:r>
        <w:rPr>
          <w:rFonts w:ascii="Consolas"/>
          <w:b w:val="false"/>
          <w:i w:val="false"/>
          <w:color w:val="000000"/>
          <w:sz w:val="20"/>
        </w:rPr>
        <w:t>
      2) «электрондық үкіметтің» www.egov.kz веб-порталы (бұдан әрі – портал) арқылы жүзеге асырылады.</w:t>
      </w:r>
    </w:p>
    <w:bookmarkEnd w:id="188"/>
    <w:bookmarkStart w:name="z655" w:id="189"/>
    <w:p>
      <w:pPr>
        <w:spacing w:after="0"/>
        <w:ind w:left="0"/>
        <w:jc w:val="left"/>
      </w:pPr>
      <w:r>
        <w:rPr>
          <w:rFonts w:ascii="Consolas"/>
          <w:b/>
          <w:i w:val="false"/>
          <w:color w:val="000000"/>
        </w:rPr>
        <w:t xml:space="preserve"> 
2. Мемлекеттік қызмет көрсету тәртібі</w:t>
      </w:r>
    </w:p>
    <w:bookmarkEnd w:id="189"/>
    <w:bookmarkStart w:name="z656" w:id="190"/>
    <w:p>
      <w:pPr>
        <w:spacing w:after="0"/>
        <w:ind w:left="0"/>
        <w:jc w:val="left"/>
      </w:pPr>
      <w:r>
        <w:rPr>
          <w:rFonts w:ascii="Consolas"/>
          <w:b w:val="false"/>
          <w:i w:val="false"/>
          <w:color w:val="000000"/>
          <w:sz w:val="20"/>
        </w:rPr>
        <w:t xml:space="preserve">
      4. Мемлекеттік қызмет көрсету мерзімдері: </w:t>
      </w:r>
      <w:r>
        <w:br/>
      </w:r>
      <w:r>
        <w:rPr>
          <w:rFonts w:ascii="Consolas"/>
          <w:b w:val="false"/>
          <w:i w:val="false"/>
          <w:color w:val="000000"/>
          <w:sz w:val="20"/>
        </w:rPr>
        <w:t>
</w:t>
      </w:r>
      <w:r>
        <w:rPr>
          <w:rFonts w:ascii="Consolas"/>
          <w:b w:val="false"/>
          <w:i w:val="false"/>
          <w:color w:val="000000"/>
          <w:sz w:val="20"/>
        </w:rPr>
        <w:t xml:space="preserve">
      1) көрсетілетін қызметті берушіге құжаттарды тапсырған сәттен бастап және портал арқылы өтініш берген кезде – он жұмыс күн; </w:t>
      </w:r>
      <w:r>
        <w:br/>
      </w:r>
      <w:r>
        <w:rPr>
          <w:rFonts w:ascii="Consolas"/>
          <w:b w:val="false"/>
          <w:i w:val="false"/>
          <w:color w:val="000000"/>
          <w:sz w:val="20"/>
        </w:rPr>
        <w:t>
</w:t>
      </w:r>
      <w:r>
        <w:rPr>
          <w:rFonts w:ascii="Consolas"/>
          <w:b w:val="false"/>
          <w:i w:val="false"/>
          <w:color w:val="000000"/>
          <w:sz w:val="20"/>
        </w:rPr>
        <w:t xml:space="preserve">
      2) көрсетілетін қызметті берушіге құжаттарды тапсыруы үшін күтудің рұқсат берілетін ең ұзақ уақыты – 20 минут; </w:t>
      </w:r>
      <w:r>
        <w:br/>
      </w:r>
      <w:r>
        <w:rPr>
          <w:rFonts w:ascii="Consolas"/>
          <w:b w:val="false"/>
          <w:i w:val="false"/>
          <w:color w:val="000000"/>
          <w:sz w:val="20"/>
        </w:rPr>
        <w:t>
</w:t>
      </w:r>
      <w:r>
        <w:rPr>
          <w:rFonts w:ascii="Consolas"/>
          <w:b w:val="false"/>
          <w:i w:val="false"/>
          <w:color w:val="000000"/>
          <w:sz w:val="20"/>
        </w:rPr>
        <w:t>
      3) көрсетілетін қызметті берушідегі қызмет көрсетудің рұқсат берілетін ең ұзақ уақыты – 30 минут.</w:t>
      </w:r>
      <w:r>
        <w:br/>
      </w:r>
      <w:r>
        <w:rPr>
          <w:rFonts w:ascii="Consolas"/>
          <w:b w:val="false"/>
          <w:i w:val="false"/>
          <w:color w:val="000000"/>
          <w:sz w:val="20"/>
        </w:rPr>
        <w:t>
</w:t>
      </w:r>
      <w:r>
        <w:rPr>
          <w:rFonts w:ascii="Consolas"/>
          <w:b w:val="false"/>
          <w:i w:val="false"/>
          <w:color w:val="000000"/>
          <w:sz w:val="20"/>
        </w:rPr>
        <w:t>
      4)</w:t>
      </w:r>
      <w:r>
        <w:br/>
      </w:r>
      <w:r>
        <w:rPr>
          <w:rFonts w:ascii="Consolas"/>
          <w:b w:val="false"/>
          <w:i w:val="false"/>
          <w:color w:val="000000"/>
          <w:sz w:val="20"/>
        </w:rPr>
        <w:t>
</w:t>
      </w:r>
      <w:r>
        <w:rPr>
          <w:rFonts w:ascii="Consolas"/>
          <w:b w:val="false"/>
          <w:i w:val="false"/>
          <w:color w:val="000000"/>
          <w:sz w:val="20"/>
        </w:rPr>
        <w:t xml:space="preserve">
      5. Мемлекеттік қызметті көрсету нысаны – электрондық (толық автоматтандырылған) және (немесе) қағаз жүзінде. </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 осы мемлекеттік көрсетілетін қызмет стандартына </w:t>
      </w:r>
      <w:r>
        <w:rPr>
          <w:rFonts w:ascii="Consolas"/>
          <w:b w:val="false"/>
          <w:i w:val="false"/>
          <w:color w:val="000000"/>
          <w:sz w:val="20"/>
        </w:rPr>
        <w:t>1-қосымшаға</w:t>
      </w:r>
      <w:r>
        <w:rPr>
          <w:rFonts w:ascii="Consolas"/>
          <w:b w:val="false"/>
          <w:i w:val="false"/>
          <w:color w:val="000000"/>
          <w:sz w:val="20"/>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w:t>
      </w:r>
      <w:r>
        <w:br/>
      </w:r>
      <w:r>
        <w:rPr>
          <w:rFonts w:ascii="Consolas"/>
          <w:b w:val="false"/>
          <w:i w:val="false"/>
          <w:color w:val="000000"/>
          <w:sz w:val="20"/>
        </w:rPr>
        <w:t>
      Мемлекеттік қызмет көрсету нәтижесін ұсыну нысаны – электрондық және (немесе) қағаз түрінде.</w:t>
      </w:r>
      <w:r>
        <w:br/>
      </w:r>
      <w:r>
        <w:rPr>
          <w:rFonts w:ascii="Consolas"/>
          <w:b w:val="false"/>
          <w:i w:val="false"/>
          <w:color w:val="000000"/>
          <w:sz w:val="20"/>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Consolas"/>
          <w:b w:val="false"/>
          <w:i w:val="false"/>
          <w:color w:val="000000"/>
          <w:sz w:val="20"/>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Consolas"/>
          <w:b w:val="false"/>
          <w:i w:val="false"/>
          <w:color w:val="000000"/>
          <w:sz w:val="20"/>
        </w:rPr>
        <w:t>
</w:t>
      </w:r>
      <w:r>
        <w:rPr>
          <w:rFonts w:ascii="Consolas"/>
          <w:b w:val="false"/>
          <w:i w:val="false"/>
          <w:color w:val="000000"/>
          <w:sz w:val="20"/>
        </w:rPr>
        <w:t xml:space="preserve">
      7. Мемлекеттік қызмет жеке тұлғаларға (бұдан әрі – көрсетілетін қызметті алушы) тегін көрсетіледі. </w:t>
      </w:r>
      <w:r>
        <w:br/>
      </w:r>
      <w:r>
        <w:rPr>
          <w:rFonts w:ascii="Consolas"/>
          <w:b w:val="false"/>
          <w:i w:val="false"/>
          <w:color w:val="000000"/>
          <w:sz w:val="20"/>
        </w:rPr>
        <w:t>
</w:t>
      </w:r>
      <w:r>
        <w:rPr>
          <w:rFonts w:ascii="Consolas"/>
          <w:b w:val="false"/>
          <w:i w:val="false"/>
          <w:color w:val="000000"/>
          <w:sz w:val="20"/>
        </w:rPr>
        <w:t xml:space="preserve">
      8. Жұмыс кестесі: </w:t>
      </w:r>
      <w:r>
        <w:br/>
      </w:r>
      <w:r>
        <w:rPr>
          <w:rFonts w:ascii="Consolas"/>
          <w:b w:val="false"/>
          <w:i w:val="false"/>
          <w:color w:val="000000"/>
          <w:sz w:val="20"/>
        </w:rPr>
        <w:t>
</w:t>
      </w:r>
      <w:r>
        <w:rPr>
          <w:rFonts w:ascii="Consolas"/>
          <w:b w:val="false"/>
          <w:i w:val="false"/>
          <w:color w:val="000000"/>
          <w:sz w:val="20"/>
        </w:rPr>
        <w:t>
      1) көрсетілетін қызметті берушіде: 2015 жылғы 23 қарашадағы Қазақстан Республикасының </w:t>
      </w:r>
      <w:r>
        <w:rPr>
          <w:rFonts w:ascii="Consolas"/>
          <w:b w:val="false"/>
          <w:i w:val="false"/>
          <w:color w:val="000000"/>
          <w:sz w:val="20"/>
        </w:rPr>
        <w:t>Еңбек Кодексіне</w:t>
      </w:r>
      <w:r>
        <w:rPr>
          <w:rFonts w:ascii="Consolas"/>
          <w:b w:val="false"/>
          <w:i w:val="false"/>
          <w:color w:val="000000"/>
          <w:sz w:val="20"/>
        </w:rPr>
        <w:t xml:space="preserve">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br/>
      </w:r>
      <w:r>
        <w:rPr>
          <w:rFonts w:ascii="Consolas"/>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r>
        <w:br/>
      </w:r>
      <w:r>
        <w:rPr>
          <w:rFonts w:ascii="Consolas"/>
          <w:b w:val="false"/>
          <w:i w:val="false"/>
          <w:color w:val="000000"/>
          <w:sz w:val="20"/>
        </w:rPr>
        <w:t>
</w:t>
      </w:r>
      <w:r>
        <w:rPr>
          <w:rFonts w:ascii="Consolas"/>
          <w:b w:val="false"/>
          <w:i w:val="false"/>
          <w:color w:val="000000"/>
          <w:sz w:val="20"/>
        </w:rPr>
        <w:t>
      2) порталда: жөндеу жұмыстарын жүргізуге байланысты техникалық үзілістерді қоспағанда тәулік бойы (2015 жылғы 23 қарашадағы Қазақстан Республикасының еңбек </w:t>
      </w:r>
      <w:r>
        <w:rPr>
          <w:rFonts w:ascii="Consolas"/>
          <w:b w:val="false"/>
          <w:i w:val="false"/>
          <w:color w:val="000000"/>
          <w:sz w:val="20"/>
        </w:rPr>
        <w:t>заңнамасына</w:t>
      </w:r>
      <w:r>
        <w:rPr>
          <w:rFonts w:ascii="Consolas"/>
          <w:b w:val="false"/>
          <w:i w:val="false"/>
          <w:color w:val="000000"/>
          <w:sz w:val="20"/>
        </w:rPr>
        <w:t xml:space="preserve">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Consolas"/>
          <w:b w:val="false"/>
          <w:i w:val="false"/>
          <w:color w:val="000000"/>
          <w:sz w:val="20"/>
        </w:rPr>
        <w:t>
</w:t>
      </w:r>
      <w:r>
        <w:rPr>
          <w:rFonts w:ascii="Consolas"/>
          <w:b w:val="false"/>
          <w:i w:val="false"/>
          <w:color w:val="000000"/>
          <w:sz w:val="20"/>
        </w:rPr>
        <w:t xml:space="preserve">
      9. Көрсетілетін қызметті алушы жүгінген кезде мемлекеттік қызметті көрсету үшін қажетті құжаттардың тізбесі: </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өтініш; </w:t>
      </w:r>
      <w:r>
        <w:br/>
      </w:r>
      <w:r>
        <w:rPr>
          <w:rFonts w:ascii="Consolas"/>
          <w:b w:val="false"/>
          <w:i w:val="false"/>
          <w:color w:val="000000"/>
          <w:sz w:val="20"/>
        </w:rPr>
        <w:t>
</w:t>
      </w:r>
      <w:r>
        <w:rPr>
          <w:rFonts w:ascii="Consolas"/>
          <w:b w:val="false"/>
          <w:i w:val="false"/>
          <w:color w:val="000000"/>
          <w:sz w:val="20"/>
        </w:rPr>
        <w:t xml:space="preserve">
      2) баланы асырап алу туралы заңды күшіне енген сот шешімінің көшірмесі; </w:t>
      </w:r>
      <w:r>
        <w:br/>
      </w:r>
      <w:r>
        <w:rPr>
          <w:rFonts w:ascii="Consolas"/>
          <w:b w:val="false"/>
          <w:i w:val="false"/>
          <w:color w:val="000000"/>
          <w:sz w:val="20"/>
        </w:rPr>
        <w:t>
</w:t>
      </w:r>
      <w:r>
        <w:rPr>
          <w:rFonts w:ascii="Consolas"/>
          <w:b w:val="false"/>
          <w:i w:val="false"/>
          <w:color w:val="000000"/>
          <w:sz w:val="20"/>
        </w:rPr>
        <w:t xml:space="preserve">
      3) көрсетілетін қызметті алушының жеке басын кәуландыратын құжаттың көшірмесі; </w:t>
      </w:r>
      <w:r>
        <w:br/>
      </w:r>
      <w:r>
        <w:rPr>
          <w:rFonts w:ascii="Consolas"/>
          <w:b w:val="false"/>
          <w:i w:val="false"/>
          <w:color w:val="000000"/>
          <w:sz w:val="20"/>
        </w:rPr>
        <w:t>
</w:t>
      </w:r>
      <w:r>
        <w:rPr>
          <w:rFonts w:ascii="Consolas"/>
          <w:b w:val="false"/>
          <w:i w:val="false"/>
          <w:color w:val="000000"/>
          <w:sz w:val="20"/>
        </w:rPr>
        <w:t xml:space="preserve">
      4)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көшірмесі. </w:t>
      </w:r>
      <w:r>
        <w:br/>
      </w:r>
      <w:r>
        <w:rPr>
          <w:rFonts w:ascii="Consolas"/>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r>
        <w:br/>
      </w:r>
      <w:r>
        <w:rPr>
          <w:rFonts w:ascii="Consolas"/>
          <w:b w:val="false"/>
          <w:i w:val="false"/>
          <w:color w:val="000000"/>
          <w:sz w:val="20"/>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Consolas"/>
          <w:b w:val="false"/>
          <w:i w:val="false"/>
          <w:color w:val="000000"/>
          <w:sz w:val="20"/>
        </w:rPr>
        <w:t>
</w:t>
      </w:r>
      <w:r>
        <w:rPr>
          <w:rFonts w:ascii="Consolas"/>
          <w:b w:val="false"/>
          <w:i w:val="false"/>
          <w:color w:val="000000"/>
          <w:sz w:val="20"/>
        </w:rPr>
        <w:t xml:space="preserve">
      1) сұраныстың нөмірі және қабылданған күні; </w:t>
      </w:r>
      <w:r>
        <w:br/>
      </w:r>
      <w:r>
        <w:rPr>
          <w:rFonts w:ascii="Consolas"/>
          <w:b w:val="false"/>
          <w:i w:val="false"/>
          <w:color w:val="000000"/>
          <w:sz w:val="20"/>
        </w:rPr>
        <w:t>
</w:t>
      </w:r>
      <w:r>
        <w:rPr>
          <w:rFonts w:ascii="Consolas"/>
          <w:b w:val="false"/>
          <w:i w:val="false"/>
          <w:color w:val="000000"/>
          <w:sz w:val="20"/>
        </w:rPr>
        <w:t xml:space="preserve">
      2) сұралатын мемлекеттік көрсетілетін қызметтің түрі; </w:t>
      </w:r>
      <w:r>
        <w:br/>
      </w:r>
      <w:r>
        <w:rPr>
          <w:rFonts w:ascii="Consolas"/>
          <w:b w:val="false"/>
          <w:i w:val="false"/>
          <w:color w:val="000000"/>
          <w:sz w:val="20"/>
        </w:rPr>
        <w:t>
</w:t>
      </w:r>
      <w:r>
        <w:rPr>
          <w:rFonts w:ascii="Consolas"/>
          <w:b w:val="false"/>
          <w:i w:val="false"/>
          <w:color w:val="000000"/>
          <w:sz w:val="20"/>
        </w:rPr>
        <w:t xml:space="preserve">
      3) қоса берілген құжаттардың саны мен атауы; </w:t>
      </w:r>
      <w:r>
        <w:br/>
      </w:r>
      <w:r>
        <w:rPr>
          <w:rFonts w:ascii="Consolas"/>
          <w:b w:val="false"/>
          <w:i w:val="false"/>
          <w:color w:val="000000"/>
          <w:sz w:val="20"/>
        </w:rPr>
        <w:t>
</w:t>
      </w:r>
      <w:r>
        <w:rPr>
          <w:rFonts w:ascii="Consolas"/>
          <w:b w:val="false"/>
          <w:i w:val="false"/>
          <w:color w:val="000000"/>
          <w:sz w:val="20"/>
        </w:rPr>
        <w:t xml:space="preserve">
      4) құжаттардың берілетін күні (уақыты) мен орны; </w:t>
      </w:r>
      <w:r>
        <w:br/>
      </w:r>
      <w:r>
        <w:rPr>
          <w:rFonts w:ascii="Consolas"/>
          <w:b w:val="false"/>
          <w:i w:val="false"/>
          <w:color w:val="000000"/>
          <w:sz w:val="20"/>
        </w:rPr>
        <w:t>
</w:t>
      </w:r>
      <w:r>
        <w:rPr>
          <w:rFonts w:ascii="Consolas"/>
          <w:b w:val="false"/>
          <w:i w:val="false"/>
          <w:color w:val="000000"/>
          <w:sz w:val="20"/>
        </w:rPr>
        <w:t xml:space="preserve">
      5) құжаттарды ресімдеуге көрсетілетін қызметті берушінің өтінішті қабылдаған қызметкерінің аты, тегі, сондай-ақ әкесінің аты (бар болғанда); </w:t>
      </w:r>
      <w:r>
        <w:br/>
      </w:r>
      <w:r>
        <w:rPr>
          <w:rFonts w:ascii="Consolas"/>
          <w:b w:val="false"/>
          <w:i w:val="false"/>
          <w:color w:val="000000"/>
          <w:sz w:val="20"/>
        </w:rPr>
        <w:t>
</w:t>
      </w:r>
      <w:r>
        <w:rPr>
          <w:rFonts w:ascii="Consolas"/>
          <w:b w:val="false"/>
          <w:i w:val="false"/>
          <w:color w:val="000000"/>
          <w:sz w:val="20"/>
        </w:rPr>
        <w:t xml:space="preserve">
      6) көрсетілетін қызметті алушының тегі, аты, сондай-ақ әкесінің аты (бар болғанда) және оның байланыс телефондары. </w:t>
      </w:r>
      <w:r>
        <w:br/>
      </w:r>
      <w:r>
        <w:rPr>
          <w:rFonts w:ascii="Consolas"/>
          <w:b w:val="false"/>
          <w:i w:val="false"/>
          <w:color w:val="000000"/>
          <w:sz w:val="20"/>
        </w:rPr>
        <w:t>
      Порталда көрсетілетін қызметті алушы жүгінген кезде мемлекеттік қызметті көрсету үшін қажетті құжаттардың тізбесі:</w:t>
      </w:r>
      <w:r>
        <w:br/>
      </w:r>
      <w:r>
        <w:rPr>
          <w:rFonts w:ascii="Consolas"/>
          <w:b w:val="false"/>
          <w:i w:val="false"/>
          <w:color w:val="000000"/>
          <w:sz w:val="20"/>
        </w:rPr>
        <w:t>
</w:t>
      </w:r>
      <w:r>
        <w:rPr>
          <w:rFonts w:ascii="Consolas"/>
          <w:b w:val="false"/>
          <w:i w:val="false"/>
          <w:color w:val="000000"/>
          <w:sz w:val="20"/>
        </w:rPr>
        <w:t xml:space="preserve">
      1) көрсетілетін қызметті алушының ЭЦҚ куәландырылған электрондық құжат нысанындағы сұранысы; </w:t>
      </w:r>
      <w:r>
        <w:br/>
      </w:r>
      <w:r>
        <w:rPr>
          <w:rFonts w:ascii="Consolas"/>
          <w:b w:val="false"/>
          <w:i w:val="false"/>
          <w:color w:val="000000"/>
          <w:sz w:val="20"/>
        </w:rPr>
        <w:t>
</w:t>
      </w:r>
      <w:r>
        <w:rPr>
          <w:rFonts w:ascii="Consolas"/>
          <w:b w:val="false"/>
          <w:i w:val="false"/>
          <w:color w:val="000000"/>
          <w:sz w:val="20"/>
        </w:rPr>
        <w:t xml:space="preserve">
      2) баланы асырап алу туралы заңды күшіне енген сот шешімінің электрондық көшірмесі; </w:t>
      </w:r>
      <w:r>
        <w:br/>
      </w:r>
      <w:r>
        <w:rPr>
          <w:rFonts w:ascii="Consolas"/>
          <w:b w:val="false"/>
          <w:i w:val="false"/>
          <w:color w:val="000000"/>
          <w:sz w:val="20"/>
        </w:rPr>
        <w:t>
</w:t>
      </w:r>
      <w:r>
        <w:rPr>
          <w:rFonts w:ascii="Consolas"/>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r>
        <w:br/>
      </w:r>
      <w:r>
        <w:rPr>
          <w:rFonts w:ascii="Consolas"/>
          <w:b w:val="false"/>
          <w:i w:val="false"/>
          <w:color w:val="000000"/>
          <w:sz w:val="20"/>
        </w:rPr>
        <w:t>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жүйелерден алады.</w:t>
      </w:r>
      <w:r>
        <w:br/>
      </w:r>
      <w:r>
        <w:rPr>
          <w:rFonts w:ascii="Consolas"/>
          <w:b w:val="false"/>
          <w:i w:val="false"/>
          <w:color w:val="000000"/>
          <w:sz w:val="20"/>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br/>
      </w:r>
      <w:r>
        <w:rPr>
          <w:rFonts w:ascii="Consolas"/>
          <w:b w:val="false"/>
          <w:i w:val="false"/>
          <w:color w:val="000000"/>
          <w:sz w:val="20"/>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190"/>
    <w:bookmarkStart w:name="z811" w:id="191"/>
    <w:p>
      <w:pPr>
        <w:spacing w:after="0"/>
        <w:ind w:left="0"/>
        <w:jc w:val="left"/>
      </w:pPr>
      <w:r>
        <w:rPr>
          <w:rFonts w:ascii="Consolas"/>
          <w:b/>
          <w:i w:val="false"/>
          <w:color w:val="000000"/>
        </w:rPr>
        <w:t xml:space="preserve"> 
3. Мемлекеттік қызмет көрсету мәселелері көрсетілетін қызметті берушілердің және (немесе) олардың лауазымды адамдарының шешімдеріне, әрекетіне (әрекетсіздігіне) шағымдану тәртібі</w:t>
      </w:r>
    </w:p>
    <w:bookmarkEnd w:id="191"/>
    <w:bookmarkStart w:name="z812" w:id="192"/>
    <w:p>
      <w:pPr>
        <w:spacing w:after="0"/>
        <w:ind w:left="0"/>
        <w:jc w:val="left"/>
      </w:pPr>
      <w:r>
        <w:rPr>
          <w:rFonts w:ascii="Consolas"/>
          <w:b w:val="false"/>
          <w:i w:val="false"/>
          <w:color w:val="000000"/>
          <w:sz w:val="20"/>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осы мемлекеттік көрсетілетін қызмет стандартының 12-тармағында көрсетілген мекенжай бойынша басшысының атына беріледі. </w:t>
      </w:r>
      <w:r>
        <w:br/>
      </w:r>
      <w:r>
        <w:rPr>
          <w:rFonts w:ascii="Consolas"/>
          <w:b w:val="false"/>
          <w:i w:val="false"/>
          <w:color w:val="000000"/>
          <w:sz w:val="20"/>
        </w:rPr>
        <w:t>
      Шағым жазбаша нысанда пошта не көрсетілетін қызметті берушінің кеңсесі арқылы қолма-қол қабылданады.</w:t>
      </w:r>
      <w:r>
        <w:br/>
      </w:r>
      <w:r>
        <w:rPr>
          <w:rFonts w:ascii="Consolas"/>
          <w:b w:val="false"/>
          <w:i w:val="false"/>
          <w:color w:val="000000"/>
          <w:sz w:val="20"/>
        </w:rPr>
        <w:t>
      Жеке тұлғаның арызында оның тегі, аты, әкесінің аты (бар болғанда), пошталық мекен-жайы, байланыс телефоны көрсетіледі.</w:t>
      </w:r>
      <w:r>
        <w:br/>
      </w:r>
      <w:r>
        <w:rPr>
          <w:rFonts w:ascii="Consolas"/>
          <w:b w:val="false"/>
          <w:i w:val="false"/>
          <w:color w:val="000000"/>
          <w:sz w:val="20"/>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 </w:t>
      </w:r>
      <w:r>
        <w:br/>
      </w:r>
      <w:r>
        <w:rPr>
          <w:rFonts w:ascii="Consolas"/>
          <w:b w:val="false"/>
          <w:i w:val="false"/>
          <w:color w:val="000000"/>
          <w:sz w:val="20"/>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8 800 080 7777 телефоны бойынша алуға болады.</w:t>
      </w:r>
      <w:r>
        <w:br/>
      </w:r>
      <w:r>
        <w:rPr>
          <w:rFonts w:ascii="Consolas"/>
          <w:b w:val="false"/>
          <w:i w:val="false"/>
          <w:color w:val="000000"/>
          <w:sz w:val="20"/>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r>
        <w:br/>
      </w:r>
      <w:r>
        <w:rPr>
          <w:rFonts w:ascii="Consolas"/>
          <w:b w:val="false"/>
          <w:i w:val="false"/>
          <w:color w:val="000000"/>
          <w:sz w:val="20"/>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r>
        <w:br/>
      </w:r>
      <w:r>
        <w:rPr>
          <w:rFonts w:ascii="Consolas"/>
          <w:b w:val="false"/>
          <w:i w:val="false"/>
          <w:color w:val="000000"/>
          <w:sz w:val="20"/>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Сондай-ақ, көрсетілетін қызметті берушінің және (немесе) оның лауазымды адамының әрекетіне (әрекетсіздігіне) шағымдану тәртібі туралы ақпаратты мемлекеттік қызмет көрсету мәселесі жөніндегі Бірыңғай байланыс орталығының «1414», 8 800 080 7777 телефоны бойынша алуға болады.</w:t>
      </w:r>
      <w:r>
        <w:br/>
      </w:r>
      <w:r>
        <w:rPr>
          <w:rFonts w:ascii="Consolas"/>
          <w:b w:val="false"/>
          <w:i w:val="false"/>
          <w:color w:val="000000"/>
          <w:sz w:val="20"/>
        </w:rPr>
        <w:t>
</w:t>
      </w:r>
      <w:r>
        <w:rPr>
          <w:rFonts w:ascii="Consolas"/>
          <w:b w:val="false"/>
          <w:i w:val="false"/>
          <w:color w:val="000000"/>
          <w:sz w:val="20"/>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92"/>
    <w:bookmarkStart w:name="z814" w:id="193"/>
    <w:p>
      <w:pPr>
        <w:spacing w:after="0"/>
        <w:ind w:left="0"/>
        <w:jc w:val="left"/>
      </w:pPr>
      <w:r>
        <w:rPr>
          <w:rFonts w:ascii="Consolas"/>
          <w:b/>
          <w:i w:val="false"/>
          <w:color w:val="000000"/>
        </w:rPr>
        <w:t xml:space="preserve"> 
4. Мемлекеттік қызмет көрсетудің, оның ішінде электрондық форматта көрсетілетін қызмет көрсетудің ерекшеліктері ескерілген өзге де талаптар</w:t>
      </w:r>
    </w:p>
    <w:bookmarkEnd w:id="193"/>
    <w:bookmarkStart w:name="z815" w:id="194"/>
    <w:p>
      <w:pPr>
        <w:spacing w:after="0"/>
        <w:ind w:left="0"/>
        <w:jc w:val="left"/>
      </w:pPr>
      <w:r>
        <w:rPr>
          <w:rFonts w:ascii="Consolas"/>
          <w:b w:val="false"/>
          <w:i w:val="false"/>
          <w:color w:val="000000"/>
          <w:sz w:val="20"/>
        </w:rPr>
        <w:t>
      12. Мемлекеттік қызмет көрсету орындарының мекен-жайлары Министрліктің www.edu.gov.kz интернет-ресурсында орналастырылған.</w:t>
      </w:r>
      <w:r>
        <w:br/>
      </w:r>
      <w:r>
        <w:rPr>
          <w:rFonts w:ascii="Consolas"/>
          <w:b w:val="false"/>
          <w:i w:val="false"/>
          <w:color w:val="000000"/>
          <w:sz w:val="20"/>
        </w:rPr>
        <w:t>
</w:t>
      </w:r>
      <w:r>
        <w:rPr>
          <w:rFonts w:ascii="Consolas"/>
          <w:b w:val="false"/>
          <w:i w:val="false"/>
          <w:color w:val="000000"/>
          <w:sz w:val="20"/>
        </w:rPr>
        <w:t>
      13. Көрсетілетін қызметті алушының ЭЦҚ болған жағдайда көрсетілетін мемлекеттік қызметті портал арқылы электрондық нысанда алуға мүмкіндігі бар.</w:t>
      </w:r>
      <w:r>
        <w:br/>
      </w:r>
      <w:r>
        <w:rPr>
          <w:rFonts w:ascii="Consolas"/>
          <w:b w:val="false"/>
          <w:i w:val="false"/>
          <w:color w:val="000000"/>
          <w:sz w:val="20"/>
        </w:rPr>
        <w:t>
</w:t>
      </w:r>
      <w:r>
        <w:rPr>
          <w:rFonts w:ascii="Consolas"/>
          <w:b w:val="false"/>
          <w:i w:val="false"/>
          <w:color w:val="000000"/>
          <w:sz w:val="20"/>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телефоны арқылы алу мүмкіндігіне ие.</w:t>
      </w:r>
      <w:r>
        <w:br/>
      </w:r>
      <w:r>
        <w:rPr>
          <w:rFonts w:ascii="Consolas"/>
          <w:b w:val="false"/>
          <w:i w:val="false"/>
          <w:color w:val="000000"/>
          <w:sz w:val="20"/>
        </w:rPr>
        <w:t>
</w:t>
      </w:r>
      <w:r>
        <w:rPr>
          <w:rFonts w:ascii="Consolas"/>
          <w:b w:val="false"/>
          <w:i w:val="false"/>
          <w:color w:val="000000"/>
          <w:sz w:val="20"/>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интернет-ресурстарында орналастырылған. Мемлекеттік қызмет көрсету мәселелері бойынша бірыңғай байланыс-орталығы 1414, 8 800 080 7777.</w:t>
      </w:r>
    </w:p>
    <w:bookmarkEnd w:id="194"/>
    <w:bookmarkStart w:name="z819" w:id="195"/>
    <w:p>
      <w:pPr>
        <w:spacing w:after="0"/>
        <w:ind w:left="0"/>
        <w:jc w:val="right"/>
      </w:pPr>
      <w:r>
        <w:rPr>
          <w:rFonts w:ascii="Consolas"/>
          <w:b w:val="false"/>
          <w:i w:val="false"/>
          <w:color w:val="000000"/>
          <w:sz w:val="20"/>
        </w:rPr>
        <w:t xml:space="preserve">
«Жетім баланы және (немесе) ата-анасының </w:t>
      </w:r>
      <w:r>
        <w:br/>
      </w:r>
      <w:r>
        <w:rPr>
          <w:rFonts w:ascii="Consolas"/>
          <w:b w:val="false"/>
          <w:i w:val="false"/>
          <w:color w:val="000000"/>
          <w:sz w:val="20"/>
        </w:rPr>
        <w:t>
қамқорлығынсыз қалған баланы асырап алуға</w:t>
      </w:r>
      <w:r>
        <w:br/>
      </w:r>
      <w:r>
        <w:rPr>
          <w:rFonts w:ascii="Consolas"/>
          <w:b w:val="false"/>
          <w:i w:val="false"/>
          <w:color w:val="000000"/>
          <w:sz w:val="20"/>
        </w:rPr>
        <w:t xml:space="preserve">
байланысты біржолғы ақшалай төлемді   </w:t>
      </w:r>
      <w:r>
        <w:br/>
      </w:r>
      <w:r>
        <w:rPr>
          <w:rFonts w:ascii="Consolas"/>
          <w:b w:val="false"/>
          <w:i w:val="false"/>
          <w:color w:val="000000"/>
          <w:sz w:val="20"/>
        </w:rPr>
        <w:t xml:space="preserve">
тағайындау» мемлекеттік көрсетілетін   </w:t>
      </w:r>
      <w:r>
        <w:br/>
      </w:r>
      <w:r>
        <w:rPr>
          <w:rFonts w:ascii="Consolas"/>
          <w:b w:val="false"/>
          <w:i w:val="false"/>
          <w:color w:val="000000"/>
          <w:sz w:val="20"/>
        </w:rPr>
        <w:t xml:space="preserve">
қызмет стандартына              </w:t>
      </w:r>
      <w:r>
        <w:br/>
      </w:r>
      <w:r>
        <w:rPr>
          <w:rFonts w:ascii="Consolas"/>
          <w:b w:val="false"/>
          <w:i w:val="false"/>
          <w:color w:val="000000"/>
          <w:sz w:val="20"/>
        </w:rPr>
        <w:t xml:space="preserve">
1-қосымша                   </w:t>
      </w:r>
    </w:p>
    <w:bookmarkEnd w:id="195"/>
    <w:p>
      <w:pPr>
        <w:spacing w:after="0"/>
        <w:ind w:left="0"/>
        <w:jc w:val="right"/>
      </w:pPr>
      <w:r>
        <w:rPr>
          <w:rFonts w:ascii="Consolas"/>
          <w:b w:val="false"/>
          <w:i w:val="false"/>
          <w:color w:val="000000"/>
          <w:sz w:val="20"/>
        </w:rPr>
        <w:t xml:space="preserve">нысан                     </w:t>
      </w:r>
    </w:p>
    <w:p>
      <w:pPr>
        <w:spacing w:after="0"/>
        <w:ind w:left="0"/>
        <w:jc w:val="right"/>
      </w:pPr>
      <w:r>
        <w:rPr>
          <w:rFonts w:ascii="Consolas"/>
          <w:b w:val="false"/>
          <w:i w:val="false"/>
          <w:color w:val="000000"/>
          <w:sz w:val="20"/>
        </w:rPr>
        <w:t xml:space="preserve">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xml:space="preserve">
органдарының, «электрондық үкіметтің»   </w:t>
      </w:r>
      <w:r>
        <w:br/>
      </w:r>
      <w:r>
        <w:rPr>
          <w:rFonts w:ascii="Consolas"/>
          <w:b w:val="false"/>
          <w:i w:val="false"/>
          <w:color w:val="000000"/>
          <w:sz w:val="20"/>
        </w:rPr>
        <w:t xml:space="preserve">
веб-порталының қағаз түрде берген      </w:t>
      </w:r>
      <w:r>
        <w:br/>
      </w:r>
      <w:r>
        <w:rPr>
          <w:rFonts w:ascii="Consolas"/>
          <w:b w:val="false"/>
          <w:i w:val="false"/>
          <w:color w:val="000000"/>
          <w:sz w:val="20"/>
        </w:rPr>
        <w:t xml:space="preserve">
құжаттың шығу нысаны             </w:t>
      </w:r>
    </w:p>
    <w:bookmarkStart w:name="z820" w:id="196"/>
    <w:p>
      <w:pPr>
        <w:spacing w:after="0"/>
        <w:ind w:left="0"/>
        <w:jc w:val="left"/>
      </w:pPr>
      <w:r>
        <w:rPr>
          <w:rFonts w:ascii="Consolas"/>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196"/>
    <w:p>
      <w:pPr>
        <w:spacing w:after="0"/>
        <w:ind w:left="0"/>
        <w:jc w:val="left"/>
      </w:pPr>
      <w:r>
        <w:rPr>
          <w:rFonts w:ascii="Consolas"/>
          <w:b w:val="false"/>
          <w:i w:val="false"/>
          <w:color w:val="000000"/>
          <w:sz w:val="20"/>
        </w:rPr>
        <w:t>№ ____                             20 ___ жылғы «___» 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(органның атауы)</w:t>
      </w:r>
      <w:r>
        <w:br/>
      </w:r>
      <w:r>
        <w:rPr>
          <w:rFonts w:ascii="Consolas"/>
          <w:b w:val="false"/>
          <w:i w:val="false"/>
          <w:color w:val="000000"/>
          <w:sz w:val="20"/>
        </w:rPr>
        <w:t>
Азамат(ша) __________________________________________________________</w:t>
      </w:r>
      <w:r>
        <w:br/>
      </w:r>
      <w:r>
        <w:rPr>
          <w:rFonts w:ascii="Consolas"/>
          <w:b w:val="false"/>
          <w:i w:val="false"/>
          <w:color w:val="000000"/>
          <w:sz w:val="20"/>
        </w:rPr>
        <w:t>
                    (тегі, аты, әкесінің аты (бар болғанда))</w:t>
      </w:r>
      <w:r>
        <w:br/>
      </w:r>
      <w:r>
        <w:rPr>
          <w:rFonts w:ascii="Consolas"/>
          <w:b w:val="false"/>
          <w:i w:val="false"/>
          <w:color w:val="000000"/>
          <w:sz w:val="20"/>
        </w:rPr>
        <w:t>
Жүгінген күні _______________________________________________________</w:t>
      </w:r>
      <w:r>
        <w:br/>
      </w:r>
      <w:r>
        <w:rPr>
          <w:rFonts w:ascii="Consolas"/>
          <w:b w:val="false"/>
          <w:i w:val="false"/>
          <w:color w:val="000000"/>
          <w:sz w:val="20"/>
        </w:rPr>
        <w:t>
Асырап алынған баланың (тегі, аты, әкесінің аты (бар болғанда)) 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Асырап алынған баланың туған күні ___________________________________</w:t>
      </w:r>
      <w:r>
        <w:br/>
      </w:r>
      <w:r>
        <w:rPr>
          <w:rFonts w:ascii="Consolas"/>
          <w:b w:val="false"/>
          <w:i w:val="false"/>
          <w:color w:val="000000"/>
          <w:sz w:val="20"/>
        </w:rPr>
        <w:t>
Асырап алынған баланың туу туралы куәлігі (туу туралы актінің</w:t>
      </w:r>
      <w:r>
        <w:br/>
      </w:r>
      <w:r>
        <w:rPr>
          <w:rFonts w:ascii="Consolas"/>
          <w:b w:val="false"/>
          <w:i w:val="false"/>
          <w:color w:val="000000"/>
          <w:sz w:val="20"/>
        </w:rPr>
        <w:t>
жазбасы)</w:t>
      </w:r>
      <w:r>
        <w:br/>
      </w:r>
      <w:r>
        <w:rPr>
          <w:rFonts w:ascii="Consolas"/>
          <w:b w:val="false"/>
          <w:i w:val="false"/>
          <w:color w:val="000000"/>
          <w:sz w:val="20"/>
        </w:rPr>
        <w:t>
№ ______________________ берiлген күнi ______________________________</w:t>
      </w:r>
      <w:r>
        <w:br/>
      </w:r>
      <w:r>
        <w:rPr>
          <w:rFonts w:ascii="Consolas"/>
          <w:b w:val="false"/>
          <w:i w:val="false"/>
          <w:color w:val="000000"/>
          <w:sz w:val="20"/>
        </w:rPr>
        <w:t>
баланың туу туралы куәлiгiн (туу туралы актiнің жазбасын) берген</w:t>
      </w:r>
      <w:r>
        <w:br/>
      </w:r>
      <w:r>
        <w:rPr>
          <w:rFonts w:ascii="Consolas"/>
          <w:b w:val="false"/>
          <w:i w:val="false"/>
          <w:color w:val="000000"/>
          <w:sz w:val="20"/>
        </w:rPr>
        <w:t>
органның атауы ______________________________________________________</w:t>
      </w:r>
      <w:r>
        <w:br/>
      </w:r>
      <w:r>
        <w:rPr>
          <w:rFonts w:ascii="Consolas"/>
          <w:b w:val="false"/>
          <w:i w:val="false"/>
          <w:color w:val="000000"/>
          <w:sz w:val="20"/>
        </w:rPr>
        <w:t>
20 ___ жылғы «____»______________ бала асырап алу туралы соттың</w:t>
      </w:r>
      <w:r>
        <w:br/>
      </w:r>
      <w:r>
        <w:rPr>
          <w:rFonts w:ascii="Consolas"/>
          <w:b w:val="false"/>
          <w:i w:val="false"/>
          <w:color w:val="000000"/>
          <w:sz w:val="20"/>
        </w:rPr>
        <w:t>
шешімі.</w:t>
      </w:r>
      <w:r>
        <w:br/>
      </w:r>
      <w:r>
        <w:rPr>
          <w:rFonts w:ascii="Consolas"/>
          <w:b w:val="false"/>
          <w:i w:val="false"/>
          <w:color w:val="000000"/>
          <w:sz w:val="20"/>
        </w:rPr>
        <w:t>
Бала асырап алуға байланысты біржолғы ақшалай төлемнің тағайындалған</w:t>
      </w:r>
      <w:r>
        <w:br/>
      </w:r>
      <w:r>
        <w:rPr>
          <w:rFonts w:ascii="Consolas"/>
          <w:b w:val="false"/>
          <w:i w:val="false"/>
          <w:color w:val="000000"/>
          <w:sz w:val="20"/>
        </w:rPr>
        <w:t>
сомасы _________________________________ теңгені құрайды</w:t>
      </w:r>
      <w:r>
        <w:br/>
      </w:r>
      <w:r>
        <w:rPr>
          <w:rFonts w:ascii="Consolas"/>
          <w:b w:val="false"/>
          <w:i w:val="false"/>
          <w:color w:val="000000"/>
          <w:sz w:val="20"/>
        </w:rPr>
        <w:t>
               (сомасы жазбаша)</w:t>
      </w:r>
      <w:r>
        <w:br/>
      </w:r>
      <w:r>
        <w:rPr>
          <w:rFonts w:ascii="Consolas"/>
          <w:b w:val="false"/>
          <w:i w:val="false"/>
          <w:color w:val="000000"/>
          <w:sz w:val="20"/>
        </w:rPr>
        <w:t>
______________________________________________________ себебі бойынша</w:t>
      </w:r>
      <w:r>
        <w:br/>
      </w:r>
      <w:r>
        <w:rPr>
          <w:rFonts w:ascii="Consolas"/>
          <w:b w:val="false"/>
          <w:i w:val="false"/>
          <w:color w:val="000000"/>
          <w:sz w:val="20"/>
        </w:rPr>
        <w:t>
біржолғы ақшалай төлем тағайындаудан бас тартылды.</w:t>
      </w:r>
    </w:p>
    <w:p>
      <w:pPr>
        <w:spacing w:after="0"/>
        <w:ind w:left="0"/>
        <w:jc w:val="left"/>
      </w:pPr>
      <w:r>
        <w:rPr>
          <w:rFonts w:ascii="Consolas"/>
          <w:b w:val="false"/>
          <w:i w:val="false"/>
          <w:color w:val="000000"/>
          <w:sz w:val="20"/>
        </w:rPr>
        <w:t>Мөрдің орны (бар болғанда)</w:t>
      </w:r>
    </w:p>
    <w:p>
      <w:pPr>
        <w:spacing w:after="0"/>
        <w:ind w:left="0"/>
        <w:jc w:val="left"/>
      </w:pPr>
      <w:r>
        <w:rPr>
          <w:rFonts w:ascii="Consolas"/>
          <w:b w:val="false"/>
          <w:i w:val="false"/>
          <w:color w:val="000000"/>
          <w:sz w:val="20"/>
        </w:rPr>
        <w:t>Астана және Алматы қалаларының,</w:t>
      </w:r>
      <w:r>
        <w:br/>
      </w:r>
      <w:r>
        <w:rPr>
          <w:rFonts w:ascii="Consolas"/>
          <w:b w:val="false"/>
          <w:i w:val="false"/>
          <w:color w:val="000000"/>
          <w:sz w:val="20"/>
        </w:rPr>
        <w:t>
аудандардың және облыстық маңызы</w:t>
      </w:r>
      <w:r>
        <w:br/>
      </w:r>
      <w:r>
        <w:rPr>
          <w:rFonts w:ascii="Consolas"/>
          <w:b w:val="false"/>
          <w:i w:val="false"/>
          <w:color w:val="000000"/>
          <w:sz w:val="20"/>
        </w:rPr>
        <w:t>
бар қалалардың жергілікті атқарушы</w:t>
      </w:r>
      <w:r>
        <w:br/>
      </w:r>
      <w:r>
        <w:rPr>
          <w:rFonts w:ascii="Consolas"/>
          <w:b w:val="false"/>
          <w:i w:val="false"/>
          <w:color w:val="000000"/>
          <w:sz w:val="20"/>
        </w:rPr>
        <w:t>
органның басшысы                        _____________________________</w:t>
      </w:r>
      <w:r>
        <w:br/>
      </w:r>
      <w:r>
        <w:rPr>
          <w:rFonts w:ascii="Consolas"/>
          <w:b w:val="false"/>
          <w:i w:val="false"/>
          <w:color w:val="000000"/>
          <w:sz w:val="20"/>
        </w:rPr>
        <w:t>
                                               (қолы)    (тегі)</w:t>
      </w:r>
    </w:p>
    <w:bookmarkStart w:name="z821" w:id="197"/>
    <w:p>
      <w:pPr>
        <w:spacing w:after="0"/>
        <w:ind w:left="0"/>
        <w:jc w:val="right"/>
      </w:pPr>
      <w:r>
        <w:rPr>
          <w:rFonts w:ascii="Consolas"/>
          <w:b w:val="false"/>
          <w:i w:val="false"/>
          <w:color w:val="000000"/>
          <w:sz w:val="20"/>
        </w:rPr>
        <w:t xml:space="preserve">
Астана және Алматы қалаларының,   </w:t>
      </w:r>
      <w:r>
        <w:br/>
      </w:r>
      <w:r>
        <w:rPr>
          <w:rFonts w:ascii="Consolas"/>
          <w:b w:val="false"/>
          <w:i w:val="false"/>
          <w:color w:val="000000"/>
          <w:sz w:val="20"/>
        </w:rPr>
        <w:t xml:space="preserve">
аудандардың және облыстық маңызы   </w:t>
      </w:r>
      <w:r>
        <w:br/>
      </w:r>
      <w:r>
        <w:rPr>
          <w:rFonts w:ascii="Consolas"/>
          <w:b w:val="false"/>
          <w:i w:val="false"/>
          <w:color w:val="000000"/>
          <w:sz w:val="20"/>
        </w:rPr>
        <w:t xml:space="preserve">
бар қалалардың жергілікті атқарушы  </w:t>
      </w:r>
      <w:r>
        <w:br/>
      </w:r>
      <w:r>
        <w:rPr>
          <w:rFonts w:ascii="Consolas"/>
          <w:b w:val="false"/>
          <w:i w:val="false"/>
          <w:color w:val="000000"/>
          <w:sz w:val="20"/>
        </w:rPr>
        <w:t>
органдарының, «электрондық үкіметтің»</w:t>
      </w:r>
      <w:r>
        <w:br/>
      </w:r>
      <w:r>
        <w:rPr>
          <w:rFonts w:ascii="Consolas"/>
          <w:b w:val="false"/>
          <w:i w:val="false"/>
          <w:color w:val="000000"/>
          <w:sz w:val="20"/>
        </w:rPr>
        <w:t xml:space="preserve">
веб-порталының қағаз түрде берген  </w:t>
      </w:r>
      <w:r>
        <w:br/>
      </w:r>
      <w:r>
        <w:rPr>
          <w:rFonts w:ascii="Consolas"/>
          <w:b w:val="false"/>
          <w:i w:val="false"/>
          <w:color w:val="000000"/>
          <w:sz w:val="20"/>
        </w:rPr>
        <w:t xml:space="preserve">
құжаттың шығу нысаны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7"/>
        <w:gridCol w:w="3481"/>
        <w:gridCol w:w="3195"/>
        <w:gridCol w:w="3117"/>
      </w:tblGrid>
      <w:tr>
        <w:trPr>
          <w:trHeight w:val="285" w:hRule="atLeast"/>
        </w:trPr>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drawing>
                <wp:inline distT="0" distB="0" distL="0" distR="0">
                  <wp:extent cx="1612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12900" cy="749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Құжат электрондық үкімет жүйесінде құрылған</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ЭҮП/ПЭП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Документ сформирован системой электронного правительства</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Государственная корпорация/ Мемлекеттік корпорация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Берілген күні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АЖО/АРМ</w:t>
            </w:r>
          </w:p>
        </w:tc>
      </w:tr>
      <w:tr>
        <w:trPr>
          <w:trHeight w:val="30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Дата выдачи</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822" w:id="198"/>
    <w:p>
      <w:pPr>
        <w:spacing w:after="0"/>
        <w:ind w:left="0"/>
        <w:jc w:val="left"/>
      </w:pPr>
      <w:r>
        <w:rPr>
          <w:rFonts w:ascii="Consolas"/>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198"/>
    <w:p>
      <w:pPr>
        <w:spacing w:after="0"/>
        <w:ind w:left="0"/>
        <w:jc w:val="left"/>
      </w:pPr>
      <w:r>
        <w:rPr>
          <w:rFonts w:ascii="Consolas"/>
          <w:b w:val="false"/>
          <w:i w:val="false"/>
          <w:color w:val="000000"/>
          <w:sz w:val="20"/>
        </w:rPr>
        <w:t>№ ____                             20 ___ жылғы «___» 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(органның атауы)</w:t>
      </w:r>
      <w:r>
        <w:br/>
      </w:r>
      <w:r>
        <w:rPr>
          <w:rFonts w:ascii="Consolas"/>
          <w:b w:val="false"/>
          <w:i w:val="false"/>
          <w:color w:val="000000"/>
          <w:sz w:val="20"/>
        </w:rPr>
        <w:t>
Азамат(ша) __________________________________________________________</w:t>
      </w:r>
      <w:r>
        <w:br/>
      </w:r>
      <w:r>
        <w:rPr>
          <w:rFonts w:ascii="Consolas"/>
          <w:b w:val="false"/>
          <w:i w:val="false"/>
          <w:color w:val="000000"/>
          <w:sz w:val="20"/>
        </w:rPr>
        <w:t>
                   (тегі, аты, әкесінің аты (бар болғанда)</w:t>
      </w:r>
      <w:r>
        <w:br/>
      </w:r>
      <w:r>
        <w:rPr>
          <w:rFonts w:ascii="Consolas"/>
          <w:b w:val="false"/>
          <w:i w:val="false"/>
          <w:color w:val="000000"/>
          <w:sz w:val="20"/>
        </w:rPr>
        <w:t>
Жүгінген күні _______________________________________________________</w:t>
      </w:r>
      <w:r>
        <w:br/>
      </w:r>
      <w:r>
        <w:rPr>
          <w:rFonts w:ascii="Consolas"/>
          <w:b w:val="false"/>
          <w:i w:val="false"/>
          <w:color w:val="000000"/>
          <w:sz w:val="20"/>
        </w:rPr>
        <w:t>
Асырап алынған баланың (тегі, аты, әкесінің аты (бар болғанда)_______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Асырап алынған баланың туған күні ___________________________________</w:t>
      </w:r>
      <w:r>
        <w:br/>
      </w:r>
      <w:r>
        <w:rPr>
          <w:rFonts w:ascii="Consolas"/>
          <w:b w:val="false"/>
          <w:i w:val="false"/>
          <w:color w:val="000000"/>
          <w:sz w:val="20"/>
        </w:rPr>
        <w:t>
Асырап алынған баланың туу туралы куәлігі (туу туралы актінің</w:t>
      </w:r>
      <w:r>
        <w:br/>
      </w:r>
      <w:r>
        <w:rPr>
          <w:rFonts w:ascii="Consolas"/>
          <w:b w:val="false"/>
          <w:i w:val="false"/>
          <w:color w:val="000000"/>
          <w:sz w:val="20"/>
        </w:rPr>
        <w:t>
жазбасы)</w:t>
      </w:r>
      <w:r>
        <w:br/>
      </w:r>
      <w:r>
        <w:rPr>
          <w:rFonts w:ascii="Consolas"/>
          <w:b w:val="false"/>
          <w:i w:val="false"/>
          <w:color w:val="000000"/>
          <w:sz w:val="20"/>
        </w:rPr>
        <w:t>
№ ______________________ берiлген күнi ______________________________</w:t>
      </w:r>
      <w:r>
        <w:br/>
      </w:r>
      <w:r>
        <w:rPr>
          <w:rFonts w:ascii="Consolas"/>
          <w:b w:val="false"/>
          <w:i w:val="false"/>
          <w:color w:val="000000"/>
          <w:sz w:val="20"/>
        </w:rPr>
        <w:t>
баланың туу туралы куәлiгiн (туу туралы актiнің жазбасын) берген</w:t>
      </w:r>
      <w:r>
        <w:br/>
      </w:r>
      <w:r>
        <w:rPr>
          <w:rFonts w:ascii="Consolas"/>
          <w:b w:val="false"/>
          <w:i w:val="false"/>
          <w:color w:val="000000"/>
          <w:sz w:val="20"/>
        </w:rPr>
        <w:t>
органның атауы ______________________________________________________</w:t>
      </w:r>
      <w:r>
        <w:br/>
      </w:r>
      <w:r>
        <w:rPr>
          <w:rFonts w:ascii="Consolas"/>
          <w:b w:val="false"/>
          <w:i w:val="false"/>
          <w:color w:val="000000"/>
          <w:sz w:val="20"/>
        </w:rPr>
        <w:t>
20 ___ жылғы «____»________________ бала асырап алу туралы соттың</w:t>
      </w:r>
      <w:r>
        <w:br/>
      </w:r>
      <w:r>
        <w:rPr>
          <w:rFonts w:ascii="Consolas"/>
          <w:b w:val="false"/>
          <w:i w:val="false"/>
          <w:color w:val="000000"/>
          <w:sz w:val="20"/>
        </w:rPr>
        <w:t>
шешімі.</w:t>
      </w:r>
      <w:r>
        <w:br/>
      </w:r>
      <w:r>
        <w:rPr>
          <w:rFonts w:ascii="Consolas"/>
          <w:b w:val="false"/>
          <w:i w:val="false"/>
          <w:color w:val="000000"/>
          <w:sz w:val="20"/>
        </w:rPr>
        <w:t>
      Бала асырап алуға байланысты біржолғы ақшалай төлемнің</w:t>
      </w:r>
      <w:r>
        <w:br/>
      </w:r>
      <w:r>
        <w:rPr>
          <w:rFonts w:ascii="Consolas"/>
          <w:b w:val="false"/>
          <w:i w:val="false"/>
          <w:color w:val="000000"/>
          <w:sz w:val="20"/>
        </w:rPr>
        <w:t>
тағайындалған сомасы ________________________________ теңгені құрайды</w:t>
      </w:r>
      <w:r>
        <w:br/>
      </w:r>
      <w:r>
        <w:rPr>
          <w:rFonts w:ascii="Consolas"/>
          <w:b w:val="false"/>
          <w:i w:val="false"/>
          <w:color w:val="000000"/>
          <w:sz w:val="20"/>
        </w:rPr>
        <w:t>
              `(сомасы жазбаша)</w:t>
      </w:r>
      <w:r>
        <w:br/>
      </w:r>
      <w:r>
        <w:rPr>
          <w:rFonts w:ascii="Consolas"/>
          <w:b w:val="false"/>
          <w:i w:val="false"/>
          <w:color w:val="000000"/>
          <w:sz w:val="20"/>
        </w:rPr>
        <w:t>
_______________________________________________ себебі бойынша</w:t>
      </w:r>
      <w:r>
        <w:br/>
      </w:r>
      <w:r>
        <w:rPr>
          <w:rFonts w:ascii="Consolas"/>
          <w:b w:val="false"/>
          <w:i w:val="false"/>
          <w:color w:val="000000"/>
          <w:sz w:val="20"/>
        </w:rPr>
        <w:t>
біржолғы ақшалай төлем тағайындаудан бас тартылды.</w:t>
      </w:r>
    </w:p>
    <w:p>
      <w:pPr>
        <w:spacing w:after="0"/>
        <w:ind w:left="0"/>
        <w:jc w:val="left"/>
      </w:pPr>
      <w:r>
        <w:rPr>
          <w:rFonts w:ascii="Consolas"/>
          <w:b w:val="false"/>
          <w:i w:val="false"/>
          <w:color w:val="000000"/>
          <w:sz w:val="20"/>
        </w:rPr>
        <w:t>Мөрдің орны (бар болғанда)</w:t>
      </w:r>
    </w:p>
    <w:p>
      <w:pPr>
        <w:spacing w:after="0"/>
        <w:ind w:left="0"/>
        <w:jc w:val="left"/>
      </w:pPr>
      <w:r>
        <w:rPr>
          <w:rFonts w:ascii="Consolas"/>
          <w:b w:val="false"/>
          <w:i w:val="false"/>
          <w:color w:val="000000"/>
          <w:sz w:val="20"/>
        </w:rPr>
        <w:t>Осы құжат «Электрондық құжат және электрондық цифрлық қолтаңба</w:t>
      </w:r>
      <w:r>
        <w:br/>
      </w:r>
      <w:r>
        <w:rPr>
          <w:rFonts w:ascii="Consolas"/>
          <w:b w:val="false"/>
          <w:i w:val="false"/>
          <w:color w:val="000000"/>
          <w:sz w:val="20"/>
        </w:rPr>
        <w:t>
туралы» 2003 жылғы 7 қаңтардағы № 370-II Қазақстан Республикасы</w:t>
      </w:r>
      <w:r>
        <w:br/>
      </w:r>
      <w:r>
        <w:rPr>
          <w:rFonts w:ascii="Consolas"/>
          <w:b w:val="false"/>
          <w:i w:val="false"/>
          <w:color w:val="000000"/>
          <w:sz w:val="20"/>
        </w:rPr>
        <w:t>
Заныңын </w:t>
      </w:r>
      <w:r>
        <w:rPr>
          <w:rFonts w:ascii="Consolas"/>
          <w:b w:val="false"/>
          <w:i w:val="false"/>
          <w:color w:val="000000"/>
          <w:sz w:val="20"/>
        </w:rPr>
        <w:t>7-бабының</w:t>
      </w:r>
      <w:r>
        <w:rPr>
          <w:rFonts w:ascii="Consolas"/>
          <w:b w:val="false"/>
          <w:i w:val="false"/>
          <w:color w:val="000000"/>
          <w:sz w:val="20"/>
        </w:rPr>
        <w:t xml:space="preserve"> 1-тармағына сәйкес қағаз тасығыштағы құжатқа тең.</w:t>
      </w:r>
      <w:r>
        <w:br/>
      </w:r>
      <w:r>
        <w:rPr>
          <w:rFonts w:ascii="Consolas"/>
          <w:b w:val="false"/>
          <w:i w:val="false"/>
          <w:color w:val="000000"/>
          <w:sz w:val="20"/>
        </w:rPr>
        <w:t>
Данный документ согласно пункту 1 статьи 7 ЗРК от 7 января 2003 года</w:t>
      </w:r>
      <w:r>
        <w:br/>
      </w:r>
      <w:r>
        <w:rPr>
          <w:rFonts w:ascii="Consolas"/>
          <w:b w:val="false"/>
          <w:i w:val="false"/>
          <w:color w:val="000000"/>
          <w:sz w:val="20"/>
        </w:rPr>
        <w:t>
«Об электронном документе и электронный цифровой подписи» равнозначен</w:t>
      </w:r>
      <w:r>
        <w:br/>
      </w:r>
      <w:r>
        <w:rPr>
          <w:rFonts w:ascii="Consolas"/>
          <w:b w:val="false"/>
          <w:i w:val="false"/>
          <w:color w:val="000000"/>
          <w:sz w:val="20"/>
        </w:rPr>
        <w:t>
документу на бумажном носителе</w:t>
      </w:r>
    </w:p>
    <w:p>
      <w:pPr>
        <w:spacing w:after="0"/>
        <w:ind w:left="0"/>
        <w:jc w:val="left"/>
      </w:pPr>
      <w:r>
        <w:drawing>
          <wp:inline distT="0" distB="0" distL="0" distR="0">
            <wp:extent cx="64516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51600" cy="1574800"/>
                    </a:xfrm>
                    <a:prstGeom prst="rect">
                      <a:avLst/>
                    </a:prstGeom>
                  </pic:spPr>
                </pic:pic>
              </a:graphicData>
            </a:graphic>
          </wp:inline>
        </w:drawing>
      </w:r>
    </w:p>
    <w:p>
      <w:pPr>
        <w:spacing w:after="0"/>
        <w:ind w:left="0"/>
        <w:jc w:val="left"/>
      </w:pPr>
      <w:r>
        <w:rPr>
          <w:rFonts w:ascii="Consolas"/>
          <w:b w:val="false"/>
          <w:i w:val="false"/>
          <w:color w:val="000000"/>
          <w:sz w:val="20"/>
        </w:rPr>
        <w:t>*Штрих-код «Электрондық әкімдік» ақпараттық жүйесі ұсынған және</w:t>
      </w:r>
      <w:r>
        <w:br/>
      </w:r>
      <w:r>
        <w:rPr>
          <w:rFonts w:ascii="Consolas"/>
          <w:b w:val="false"/>
          <w:i w:val="false"/>
          <w:color w:val="000000"/>
          <w:sz w:val="20"/>
        </w:rPr>
        <w:t>
электрондық-цифрлық қолтаңбамен қол қойылған деректерді қамтиды.</w:t>
      </w:r>
      <w:r>
        <w:br/>
      </w:r>
      <w:r>
        <w:rPr>
          <w:rFonts w:ascii="Consolas"/>
          <w:b w:val="false"/>
          <w:i w:val="false"/>
          <w:color w:val="000000"/>
          <w:sz w:val="20"/>
        </w:rPr>
        <w:t>
Штрих-код содержит данные, предоставленные информационной системой</w:t>
      </w:r>
      <w:r>
        <w:br/>
      </w:r>
      <w:r>
        <w:rPr>
          <w:rFonts w:ascii="Consolas"/>
          <w:b w:val="false"/>
          <w:i w:val="false"/>
          <w:color w:val="000000"/>
          <w:sz w:val="20"/>
        </w:rPr>
        <w:t>
«Электронный акимат» и подписанные электронно-цифровой подписью</w:t>
      </w:r>
    </w:p>
    <w:bookmarkStart w:name="z823" w:id="199"/>
    <w:p>
      <w:pPr>
        <w:spacing w:after="0"/>
        <w:ind w:left="0"/>
        <w:jc w:val="right"/>
      </w:pPr>
      <w:r>
        <w:rPr>
          <w:rFonts w:ascii="Consolas"/>
          <w:b w:val="false"/>
          <w:i w:val="false"/>
          <w:color w:val="000000"/>
          <w:sz w:val="20"/>
        </w:rPr>
        <w:t xml:space="preserve">
«Жетім баланы және (немесе) ата-анасының </w:t>
      </w:r>
      <w:r>
        <w:br/>
      </w:r>
      <w:r>
        <w:rPr>
          <w:rFonts w:ascii="Consolas"/>
          <w:b w:val="false"/>
          <w:i w:val="false"/>
          <w:color w:val="000000"/>
          <w:sz w:val="20"/>
        </w:rPr>
        <w:t>
қамқорлығынсыз қалған баланы асырап алуға</w:t>
      </w:r>
      <w:r>
        <w:br/>
      </w:r>
      <w:r>
        <w:rPr>
          <w:rFonts w:ascii="Consolas"/>
          <w:b w:val="false"/>
          <w:i w:val="false"/>
          <w:color w:val="000000"/>
          <w:sz w:val="20"/>
        </w:rPr>
        <w:t xml:space="preserve">
байланысты біржолғы ақшалай төлемді   </w:t>
      </w:r>
      <w:r>
        <w:br/>
      </w:r>
      <w:r>
        <w:rPr>
          <w:rFonts w:ascii="Consolas"/>
          <w:b w:val="false"/>
          <w:i w:val="false"/>
          <w:color w:val="000000"/>
          <w:sz w:val="20"/>
        </w:rPr>
        <w:t xml:space="preserve">
тағайындау» мемлекеттік көрсетілетін   </w:t>
      </w:r>
      <w:r>
        <w:br/>
      </w:r>
      <w:r>
        <w:rPr>
          <w:rFonts w:ascii="Consolas"/>
          <w:b w:val="false"/>
          <w:i w:val="false"/>
          <w:color w:val="000000"/>
          <w:sz w:val="20"/>
        </w:rPr>
        <w:t xml:space="preserve">
қызмет стандартына              </w:t>
      </w:r>
      <w:r>
        <w:br/>
      </w:r>
      <w:r>
        <w:rPr>
          <w:rFonts w:ascii="Consolas"/>
          <w:b w:val="false"/>
          <w:i w:val="false"/>
          <w:color w:val="000000"/>
          <w:sz w:val="20"/>
        </w:rPr>
        <w:t xml:space="preserve">
2-қосымша                   </w:t>
      </w:r>
    </w:p>
    <w:bookmarkEnd w:id="199"/>
    <w:p>
      <w:pPr>
        <w:spacing w:after="0"/>
        <w:ind w:left="0"/>
        <w:jc w:val="right"/>
      </w:pPr>
      <w:r>
        <w:rPr>
          <w:rFonts w:ascii="Consolas"/>
          <w:b w:val="false"/>
          <w:i w:val="false"/>
          <w:color w:val="000000"/>
          <w:sz w:val="20"/>
        </w:rPr>
        <w:t xml:space="preserve">нысан                     </w:t>
      </w:r>
    </w:p>
    <w:p>
      <w:pPr>
        <w:spacing w:after="0"/>
        <w:ind w:left="0"/>
        <w:jc w:val="right"/>
      </w:pPr>
      <w:r>
        <w:rPr>
          <w:rFonts w:ascii="Consolas"/>
          <w:b w:val="false"/>
          <w:i w:val="false"/>
          <w:color w:val="000000"/>
          <w:sz w:val="20"/>
        </w:rPr>
        <w:t xml:space="preserve">______________________________       </w:t>
      </w:r>
      <w:r>
        <w:br/>
      </w:r>
      <w:r>
        <w:rPr>
          <w:rFonts w:ascii="Consolas"/>
          <w:b w:val="false"/>
          <w:i w:val="false"/>
          <w:color w:val="000000"/>
          <w:sz w:val="20"/>
        </w:rPr>
        <w:t xml:space="preserve">
(органның атауы)               </w:t>
      </w:r>
    </w:p>
    <w:bookmarkStart w:name="z824" w:id="200"/>
    <w:p>
      <w:pPr>
        <w:spacing w:after="0"/>
        <w:ind w:left="0"/>
        <w:jc w:val="left"/>
      </w:pPr>
      <w:r>
        <w:rPr>
          <w:rFonts w:ascii="Consolas"/>
          <w:b/>
          <w:i w:val="false"/>
          <w:color w:val="000000"/>
        </w:rPr>
        <w:t xml:space="preserve"> 
Өтініш</w:t>
      </w:r>
    </w:p>
    <w:bookmarkEnd w:id="200"/>
    <w:p>
      <w:pPr>
        <w:spacing w:after="0"/>
        <w:ind w:left="0"/>
        <w:jc w:val="left"/>
      </w:pPr>
      <w:r>
        <w:rPr>
          <w:rFonts w:ascii="Consolas"/>
          <w:b w:val="false"/>
          <w:i w:val="false"/>
          <w:color w:val="000000"/>
          <w:sz w:val="20"/>
        </w:rPr>
        <w:t>Бала ________________________________________________________________</w:t>
      </w:r>
      <w:r>
        <w:br/>
      </w:r>
      <w:r>
        <w:rPr>
          <w:rFonts w:ascii="Consolas"/>
          <w:b w:val="false"/>
          <w:i w:val="false"/>
          <w:color w:val="000000"/>
          <w:sz w:val="20"/>
        </w:rPr>
        <w:t>
       (баланың (балалардың) тегі, аты, әкесінің аты (бар болғанда),</w:t>
      </w:r>
      <w:r>
        <w:br/>
      </w:r>
      <w:r>
        <w:rPr>
          <w:rFonts w:ascii="Consolas"/>
          <w:b w:val="false"/>
          <w:i w:val="false"/>
          <w:color w:val="000000"/>
          <w:sz w:val="20"/>
        </w:rPr>
        <w:t>
                                 туған күні)</w:t>
      </w:r>
      <w:r>
        <w:br/>
      </w:r>
      <w:r>
        <w:rPr>
          <w:rFonts w:ascii="Consolas"/>
          <w:b w:val="false"/>
          <w:i w:val="false"/>
          <w:color w:val="000000"/>
          <w:sz w:val="20"/>
        </w:rPr>
        <w:t>
асырап алуға байланысты біржолы ақшалай төлем тағайындауды сұраймын.</w:t>
      </w:r>
      <w:r>
        <w:br/>
      </w:r>
      <w:r>
        <w:rPr>
          <w:rFonts w:ascii="Consolas"/>
          <w:b w:val="false"/>
          <w:i w:val="false"/>
          <w:color w:val="000000"/>
          <w:sz w:val="20"/>
        </w:rPr>
        <w:t>
Тегі ________________________________________________________________</w:t>
      </w:r>
      <w:r>
        <w:br/>
      </w:r>
      <w:r>
        <w:rPr>
          <w:rFonts w:ascii="Consolas"/>
          <w:b w:val="false"/>
          <w:i w:val="false"/>
          <w:color w:val="000000"/>
          <w:sz w:val="20"/>
        </w:rPr>
        <w:t>
Аты _______________ Әкесінің аты (бар болғанда) _____________________</w:t>
      </w:r>
      <w:r>
        <w:br/>
      </w:r>
      <w:r>
        <w:rPr>
          <w:rFonts w:ascii="Consolas"/>
          <w:b w:val="false"/>
          <w:i w:val="false"/>
          <w:color w:val="000000"/>
          <w:sz w:val="20"/>
        </w:rPr>
        <w:t>
Мекенжайы ___________________________________________________________</w:t>
      </w:r>
      <w:r>
        <w:br/>
      </w:r>
      <w:r>
        <w:rPr>
          <w:rFonts w:ascii="Consolas"/>
          <w:b w:val="false"/>
          <w:i w:val="false"/>
          <w:color w:val="000000"/>
          <w:sz w:val="20"/>
        </w:rPr>
        <w:t>
Соттың атауы ________________________________________________________</w:t>
      </w:r>
      <w:r>
        <w:br/>
      </w:r>
      <w:r>
        <w:rPr>
          <w:rFonts w:ascii="Consolas"/>
          <w:b w:val="false"/>
          <w:i w:val="false"/>
          <w:color w:val="000000"/>
          <w:sz w:val="20"/>
        </w:rPr>
        <w:t>
Соттың 20___ жылғы «______»_____________ №_______шешімі</w:t>
      </w:r>
      <w:r>
        <w:br/>
      </w:r>
      <w:r>
        <w:rPr>
          <w:rFonts w:ascii="Consolas"/>
          <w:b w:val="false"/>
          <w:i w:val="false"/>
          <w:color w:val="000000"/>
          <w:sz w:val="20"/>
        </w:rPr>
        <w:t>
Бала асырап алушының жеке басын куәландыратын құжаттың түрі _________</w:t>
      </w:r>
      <w:r>
        <w:br/>
      </w:r>
      <w:r>
        <w:rPr>
          <w:rFonts w:ascii="Consolas"/>
          <w:b w:val="false"/>
          <w:i w:val="false"/>
          <w:color w:val="000000"/>
          <w:sz w:val="20"/>
        </w:rPr>
        <w:t>
_______________  сериясы ____________ нөмірі ____________ кім берген</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Жеке сәйкестендіру нөмірі ___________________________________________</w:t>
      </w:r>
      <w:r>
        <w:br/>
      </w:r>
      <w:r>
        <w:rPr>
          <w:rFonts w:ascii="Consolas"/>
          <w:b w:val="false"/>
          <w:i w:val="false"/>
          <w:color w:val="000000"/>
          <w:sz w:val="20"/>
        </w:rPr>
        <w:t>
Жеке шотының № ______________________________________________________</w:t>
      </w:r>
      <w:r>
        <w:br/>
      </w:r>
      <w:r>
        <w:rPr>
          <w:rFonts w:ascii="Consolas"/>
          <w:b w:val="false"/>
          <w:i w:val="false"/>
          <w:color w:val="000000"/>
          <w:sz w:val="20"/>
        </w:rPr>
        <w:t>
Банктің атауы _______________________________________________________</w:t>
      </w:r>
      <w:r>
        <w:br/>
      </w:r>
      <w:r>
        <w:rPr>
          <w:rFonts w:ascii="Consolas"/>
          <w:b w:val="false"/>
          <w:i w:val="false"/>
          <w:color w:val="000000"/>
          <w:sz w:val="20"/>
        </w:rPr>
        <w:t>
Қосымша:</w:t>
      </w:r>
      <w:r>
        <w:br/>
      </w:r>
      <w:r>
        <w:rPr>
          <w:rFonts w:ascii="Consolas"/>
          <w:b w:val="false"/>
          <w:i w:val="false"/>
          <w:color w:val="000000"/>
          <w:sz w:val="20"/>
        </w:rPr>
        <w:t>
1) баланы асырап алу туралы заңды күшіне енген сот шешімінің</w:t>
      </w:r>
      <w:r>
        <w:br/>
      </w:r>
      <w:r>
        <w:rPr>
          <w:rFonts w:ascii="Consolas"/>
          <w:b w:val="false"/>
          <w:i w:val="false"/>
          <w:color w:val="000000"/>
          <w:sz w:val="20"/>
        </w:rPr>
        <w:t>
көшірмесі;</w:t>
      </w:r>
      <w:r>
        <w:br/>
      </w:r>
      <w:r>
        <w:rPr>
          <w:rFonts w:ascii="Consolas"/>
          <w:b w:val="false"/>
          <w:i w:val="false"/>
          <w:color w:val="000000"/>
          <w:sz w:val="20"/>
        </w:rPr>
        <w:t>
2) бала асырап алушының жеке куәлігінің көшірмесі;</w:t>
      </w:r>
      <w:r>
        <w:br/>
      </w:r>
      <w:r>
        <w:rPr>
          <w:rFonts w:ascii="Consolas"/>
          <w:b w:val="false"/>
          <w:i w:val="false"/>
          <w:color w:val="000000"/>
          <w:sz w:val="20"/>
        </w:rPr>
        <w:t>
3) бала асырап алу туралы куәліктің көшірмесі;</w:t>
      </w:r>
      <w:r>
        <w:br/>
      </w:r>
      <w:r>
        <w:rPr>
          <w:rFonts w:ascii="Consolas"/>
          <w:b w:val="false"/>
          <w:i w:val="false"/>
          <w:color w:val="000000"/>
          <w:sz w:val="20"/>
        </w:rPr>
        <w:t>
4) асырап алынған баланың туу туралы куәлігінің көшірмесі;</w:t>
      </w:r>
      <w:r>
        <w:br/>
      </w:r>
      <w:r>
        <w:rPr>
          <w:rFonts w:ascii="Consolas"/>
          <w:b w:val="false"/>
          <w:i w:val="false"/>
          <w:color w:val="000000"/>
          <w:sz w:val="20"/>
        </w:rPr>
        <w:t>
5) екінші деңгейдегі банкте немесе банк операцияларының жекелеген</w:t>
      </w:r>
      <w:r>
        <w:br/>
      </w:r>
      <w:r>
        <w:rPr>
          <w:rFonts w:ascii="Consolas"/>
          <w:b w:val="false"/>
          <w:i w:val="false"/>
          <w:color w:val="000000"/>
          <w:sz w:val="20"/>
        </w:rPr>
        <w:t>
түрлерін жүзеге асыруға Қазақстан Республикасы Ұлттық Банкінің</w:t>
      </w:r>
      <w:r>
        <w:br/>
      </w:r>
      <w:r>
        <w:rPr>
          <w:rFonts w:ascii="Consolas"/>
          <w:b w:val="false"/>
          <w:i w:val="false"/>
          <w:color w:val="000000"/>
          <w:sz w:val="20"/>
        </w:rPr>
        <w:t>
лицензиясы бар ұйымда бала асырап алушылардың бірінің атына жеке</w:t>
      </w:r>
      <w:r>
        <w:br/>
      </w:r>
      <w:r>
        <w:rPr>
          <w:rFonts w:ascii="Consolas"/>
          <w:b w:val="false"/>
          <w:i w:val="false"/>
          <w:color w:val="000000"/>
          <w:sz w:val="20"/>
        </w:rPr>
        <w:t>
шоттың ашылғаны туралы шарттың көшірмесі.</w:t>
      </w:r>
      <w:r>
        <w:br/>
      </w:r>
      <w:r>
        <w:rPr>
          <w:rFonts w:ascii="Consolas"/>
          <w:b w:val="false"/>
          <w:i w:val="false"/>
          <w:color w:val="000000"/>
          <w:sz w:val="20"/>
        </w:rPr>
        <w:t>
      Дәйексіз мәліметтер мен жалған құжаттарды ұсынғаным үшін</w:t>
      </w:r>
      <w:r>
        <w:br/>
      </w:r>
      <w:r>
        <w:rPr>
          <w:rFonts w:ascii="Consolas"/>
          <w:b w:val="false"/>
          <w:i w:val="false"/>
          <w:color w:val="000000"/>
          <w:sz w:val="20"/>
        </w:rPr>
        <w:t>
жауаптылық туралы ескертілді.</w:t>
      </w:r>
    </w:p>
    <w:p>
      <w:pPr>
        <w:spacing w:after="0"/>
        <w:ind w:left="0"/>
        <w:jc w:val="left"/>
      </w:pPr>
      <w:r>
        <w:rPr>
          <w:rFonts w:ascii="Consolas"/>
          <w:b w:val="false"/>
          <w:i w:val="false"/>
          <w:color w:val="000000"/>
          <w:sz w:val="20"/>
        </w:rPr>
        <w:t>20 ___ жылғы «_____» ______ Өтiнiш берушiнiң қолы ___________________</w:t>
      </w:r>
    </w:p>
    <w:p>
      <w:pPr>
        <w:spacing w:after="0"/>
        <w:ind w:left="0"/>
        <w:jc w:val="left"/>
      </w:pPr>
      <w:r>
        <w:rPr>
          <w:rFonts w:ascii="Consolas"/>
          <w:b w:val="false"/>
          <w:i w:val="false"/>
          <w:color w:val="000000"/>
          <w:sz w:val="20"/>
        </w:rPr>
        <w:t>Құжаттар қабылданды: 20___ жылғы «___» ___________</w:t>
      </w:r>
      <w:r>
        <w:br/>
      </w:r>
      <w:r>
        <w:rPr>
          <w:rFonts w:ascii="Consolas"/>
          <w:b w:val="false"/>
          <w:i w:val="false"/>
          <w:color w:val="000000"/>
          <w:sz w:val="20"/>
        </w:rPr>
        <w:t>
_______________ _____________________________________________________</w:t>
      </w:r>
      <w:r>
        <w:br/>
      </w:r>
      <w:r>
        <w:rPr>
          <w:rFonts w:ascii="Consolas"/>
          <w:b w:val="false"/>
          <w:i w:val="false"/>
          <w:color w:val="000000"/>
          <w:sz w:val="20"/>
        </w:rPr>
        <w:t>
     (қолы)      (құжаттарды қабылдаған адамның (тегі, аты, әкесінің</w:t>
      </w:r>
      <w:r>
        <w:br/>
      </w:r>
      <w:r>
        <w:rPr>
          <w:rFonts w:ascii="Consolas"/>
          <w:b w:val="false"/>
          <w:i w:val="false"/>
          <w:color w:val="000000"/>
          <w:sz w:val="20"/>
        </w:rPr>
        <w:t>
                            аты (бар болғанда), лауазымы)</w:t>
      </w:r>
      <w:r>
        <w:br/>
      </w:r>
      <w:r>
        <w:rPr>
          <w:rFonts w:ascii="Consolas"/>
          <w:b w:val="false"/>
          <w:i w:val="false"/>
          <w:color w:val="000000"/>
          <w:sz w:val="20"/>
        </w:rPr>
        <w:t>
_ _ _ _ _ _ _ _ _ _ _ _ _ _ _ _ _ _ _ _ _ _ _ _ _ _ _ _ _ _ _ _ _ _ _</w:t>
      </w:r>
      <w:r>
        <w:br/>
      </w:r>
      <w:r>
        <w:rPr>
          <w:rFonts w:ascii="Consolas"/>
          <w:b w:val="false"/>
          <w:i w:val="false"/>
          <w:color w:val="000000"/>
          <w:sz w:val="20"/>
        </w:rPr>
        <w:t>
                            (кесу сызығы)</w:t>
      </w:r>
    </w:p>
    <w:p>
      <w:pPr>
        <w:spacing w:after="0"/>
        <w:ind w:left="0"/>
        <w:jc w:val="left"/>
      </w:pPr>
      <w:r>
        <w:rPr>
          <w:rFonts w:ascii="Consolas"/>
          <w:b w:val="false"/>
          <w:i w:val="false"/>
          <w:color w:val="000000"/>
          <w:sz w:val="20"/>
        </w:rPr>
        <w:t>      20__ жылғы «___» ______________ ___________________ азаматтың</w:t>
      </w:r>
      <w:r>
        <w:br/>
      </w:r>
      <w:r>
        <w:rPr>
          <w:rFonts w:ascii="Consolas"/>
          <w:b w:val="false"/>
          <w:i w:val="false"/>
          <w:color w:val="000000"/>
          <w:sz w:val="20"/>
        </w:rPr>
        <w:t>
(ша) өтініші қосымша құжаттарымен _______________ данада қабылданды.</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(қолы) (құжаттарды қабылдаған адамның (тегі, аты, әкесінің аты (бар</w:t>
      </w:r>
      <w:r>
        <w:br/>
      </w:r>
      <w:r>
        <w:rPr>
          <w:rFonts w:ascii="Consolas"/>
          <w:b w:val="false"/>
          <w:i w:val="false"/>
          <w:color w:val="000000"/>
          <w:sz w:val="20"/>
        </w:rPr>
        <w:t>
                            болғанда), қызметі)</w:t>
      </w:r>
    </w:p>
    <w:bookmarkStart w:name="z677" w:id="201"/>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13 сәуірдегі </w:t>
      </w:r>
      <w:r>
        <w:br/>
      </w:r>
      <w:r>
        <w:rPr>
          <w:rFonts w:ascii="Consolas"/>
          <w:b w:val="false"/>
          <w:i w:val="false"/>
          <w:color w:val="000000"/>
          <w:sz w:val="20"/>
        </w:rPr>
        <w:t xml:space="preserve">
№ 198 бұйрығына   </w:t>
      </w:r>
      <w:r>
        <w:br/>
      </w:r>
      <w:r>
        <w:rPr>
          <w:rFonts w:ascii="Consolas"/>
          <w:b w:val="false"/>
          <w:i w:val="false"/>
          <w:color w:val="000000"/>
          <w:sz w:val="20"/>
        </w:rPr>
        <w:t xml:space="preserve">
14-қосымша       </w:t>
      </w:r>
    </w:p>
    <w:bookmarkEnd w:id="201"/>
    <w:bookmarkStart w:name="z678" w:id="202"/>
    <w:p>
      <w:pPr>
        <w:spacing w:after="0"/>
        <w:ind w:left="0"/>
        <w:jc w:val="left"/>
      </w:pPr>
      <w:r>
        <w:rPr>
          <w:rFonts w:ascii="Consolas"/>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w:t>
      </w:r>
    </w:p>
    <w:bookmarkEnd w:id="202"/>
    <w:bookmarkStart w:name="z679" w:id="203"/>
    <w:p>
      <w:pPr>
        <w:spacing w:after="0"/>
        <w:ind w:left="0"/>
        <w:jc w:val="left"/>
      </w:pPr>
      <w:r>
        <w:rPr>
          <w:rFonts w:ascii="Consolas"/>
          <w:b/>
          <w:i w:val="false"/>
          <w:color w:val="000000"/>
        </w:rPr>
        <w:t xml:space="preserve"> 
1. Жалпы ережелер</w:t>
      </w:r>
    </w:p>
    <w:bookmarkEnd w:id="203"/>
    <w:bookmarkStart w:name="z680" w:id="204"/>
    <w:p>
      <w:pPr>
        <w:spacing w:after="0"/>
        <w:ind w:left="0"/>
        <w:jc w:val="left"/>
      </w:pPr>
      <w:r>
        <w:rPr>
          <w:rFonts w:ascii="Consolas"/>
          <w:b w:val="false"/>
          <w:i w:val="false"/>
          <w:color w:val="000000"/>
          <w:sz w:val="20"/>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Consolas"/>
          <w:b w:val="false"/>
          <w:i w:val="false"/>
          <w:color w:val="000000"/>
          <w:sz w:val="20"/>
        </w:rPr>
        <w:t>
</w:t>
      </w:r>
      <w:r>
        <w:rPr>
          <w:rFonts w:ascii="Consolas"/>
          <w:b w:val="false"/>
          <w:i w:val="false"/>
          <w:color w:val="000000"/>
          <w:sz w:val="20"/>
        </w:rPr>
        <w:t>
      3. Мемлекеттік қызметті облыстардың, Астана және Алматы қалаларының, аудандар мен қалалардың білім беру ұйымдары (бұдан әрі – көрсетілетін қызметті беруші) көрсетеді.</w:t>
      </w:r>
      <w:r>
        <w:br/>
      </w:r>
      <w:r>
        <w:rPr>
          <w:rFonts w:ascii="Consolas"/>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204"/>
    <w:bookmarkStart w:name="z683" w:id="205"/>
    <w:p>
      <w:pPr>
        <w:spacing w:after="0"/>
        <w:ind w:left="0"/>
        <w:jc w:val="left"/>
      </w:pPr>
      <w:r>
        <w:rPr>
          <w:rFonts w:ascii="Consolas"/>
          <w:b/>
          <w:i w:val="false"/>
          <w:color w:val="000000"/>
        </w:rPr>
        <w:t xml:space="preserve"> 
2. Мемлекеттік қызметті көрсету тәртібі</w:t>
      </w:r>
    </w:p>
    <w:bookmarkEnd w:id="205"/>
    <w:bookmarkStart w:name="z684" w:id="206"/>
    <w:p>
      <w:pPr>
        <w:spacing w:after="0"/>
        <w:ind w:left="0"/>
        <w:jc w:val="left"/>
      </w:pPr>
      <w:r>
        <w:rPr>
          <w:rFonts w:ascii="Consolas"/>
          <w:b w:val="false"/>
          <w:i w:val="false"/>
          <w:color w:val="000000"/>
          <w:sz w:val="20"/>
        </w:rPr>
        <w:t>
      4. Мемлекеттік қызметті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құжаттар топтамасын тапсырған сәттен бастап: жолдама беру бойынша – он бес жұмыс күні;</w:t>
      </w:r>
      <w:r>
        <w:br/>
      </w:r>
      <w:r>
        <w:rPr>
          <w:rFonts w:ascii="Consolas"/>
          <w:b w:val="false"/>
          <w:i w:val="false"/>
          <w:color w:val="000000"/>
          <w:sz w:val="20"/>
        </w:rPr>
        <w:t>
</w:t>
      </w:r>
      <w:r>
        <w:rPr>
          <w:rFonts w:ascii="Consolas"/>
          <w:b w:val="false"/>
          <w:i w:val="false"/>
          <w:color w:val="000000"/>
          <w:sz w:val="20"/>
        </w:rPr>
        <w:t>
      2) көрсетілетін қызметті берушіге көрсетілетін қызметті алушының құжаттарды тапсыруы үшін күтудің рұқсат берілетін ең ұзақ уақыты – 20 минут;</w:t>
      </w:r>
      <w:r>
        <w:br/>
      </w:r>
      <w:r>
        <w:rPr>
          <w:rFonts w:ascii="Consolas"/>
          <w:b w:val="false"/>
          <w:i w:val="false"/>
          <w:color w:val="000000"/>
          <w:sz w:val="20"/>
        </w:rPr>
        <w:t>
</w:t>
      </w:r>
      <w:r>
        <w:rPr>
          <w:rFonts w:ascii="Consolas"/>
          <w:b w:val="false"/>
          <w:i w:val="false"/>
          <w:color w:val="000000"/>
          <w:sz w:val="20"/>
        </w:rPr>
        <w:t>
      3) көрсетілетін қызметті берушінің көрсетілетін қызметті алушыға қызмет көрсетудің рұқсат берілетін ең ұзақ уақыты – 30 минут.</w:t>
      </w:r>
      <w:r>
        <w:br/>
      </w:r>
      <w:r>
        <w:rPr>
          <w:rFonts w:ascii="Consolas"/>
          <w:b w:val="false"/>
          <w:i w:val="false"/>
          <w:color w:val="000000"/>
          <w:sz w:val="20"/>
        </w:rPr>
        <w:t>
</w:t>
      </w:r>
      <w:r>
        <w:rPr>
          <w:rFonts w:ascii="Consolas"/>
          <w:b w:val="false"/>
          <w:i w:val="false"/>
          <w:color w:val="000000"/>
          <w:sz w:val="20"/>
        </w:rPr>
        <w:t>
      5. Мемлекеттік қызметті көрсету нысаны - қағаз жүзінде.</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 қала сыртындағы және мектеп жанындағы лагерьлерге жолдама.</w:t>
      </w:r>
      <w:r>
        <w:br/>
      </w:r>
      <w:r>
        <w:rPr>
          <w:rFonts w:ascii="Consolas"/>
          <w:b w:val="false"/>
          <w:i w:val="false"/>
          <w:color w:val="000000"/>
          <w:sz w:val="20"/>
        </w:rPr>
        <w:t>
      Мемлекеттік қызмет көрсетудің нәтижесін беру нысаны - қағаз түрінде</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және ақылы түрде көрсетіледі.</w:t>
      </w:r>
      <w:r>
        <w:br/>
      </w:r>
      <w:r>
        <w:rPr>
          <w:rFonts w:ascii="Consolas"/>
          <w:b w:val="false"/>
          <w:i w:val="false"/>
          <w:color w:val="000000"/>
          <w:sz w:val="20"/>
        </w:rPr>
        <w:t>
      Мемлекеттік көрсетілетін қызмет құнын «Білім туралы» 2007 жылғы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интернет-ресурстарында орналастырылады.</w:t>
      </w:r>
      <w:r>
        <w:br/>
      </w:r>
      <w:r>
        <w:rPr>
          <w:rFonts w:ascii="Consolas"/>
          <w:b w:val="false"/>
          <w:i w:val="false"/>
          <w:color w:val="000000"/>
          <w:sz w:val="20"/>
        </w:rPr>
        <w:t>
      Мемлекеттік қызмет:</w:t>
      </w:r>
      <w:r>
        <w:br/>
      </w:r>
      <w:r>
        <w:rPr>
          <w:rFonts w:ascii="Consolas"/>
          <w:b w:val="false"/>
          <w:i w:val="false"/>
          <w:color w:val="000000"/>
          <w:sz w:val="20"/>
        </w:rPr>
        <w:t>
</w:t>
      </w:r>
      <w:r>
        <w:rPr>
          <w:rFonts w:ascii="Consolas"/>
          <w:b w:val="false"/>
          <w:i w:val="false"/>
          <w:color w:val="000000"/>
          <w:sz w:val="20"/>
        </w:rPr>
        <w:t>
      1) мемлекеттік атаулы әлеуметтік көмек алуға құқығы бар отбасылардан шыққан балаларға;</w:t>
      </w:r>
      <w:r>
        <w:br/>
      </w:r>
      <w:r>
        <w:rPr>
          <w:rFonts w:ascii="Consolas"/>
          <w:b w:val="false"/>
          <w:i w:val="false"/>
          <w:color w:val="000000"/>
          <w:sz w:val="20"/>
        </w:rPr>
        <w:t>
</w:t>
      </w:r>
      <w:r>
        <w:rPr>
          <w:rFonts w:ascii="Consolas"/>
          <w:b w:val="false"/>
          <w:i w:val="false"/>
          <w:color w:val="000000"/>
          <w:sz w:val="20"/>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r>
        <w:br/>
      </w:r>
      <w:r>
        <w:rPr>
          <w:rFonts w:ascii="Consolas"/>
          <w:b w:val="false"/>
          <w:i w:val="false"/>
          <w:color w:val="000000"/>
          <w:sz w:val="20"/>
        </w:rPr>
        <w:t>
</w:t>
      </w:r>
      <w:r>
        <w:rPr>
          <w:rFonts w:ascii="Consolas"/>
          <w:b w:val="false"/>
          <w:i w:val="false"/>
          <w:color w:val="000000"/>
          <w:sz w:val="20"/>
        </w:rPr>
        <w:t>
      3) жетім балаларға, ата-анасының қамқорлығынсыз қалып, отбасыларда тұратын балаларға;</w:t>
      </w:r>
      <w:r>
        <w:br/>
      </w:r>
      <w:r>
        <w:rPr>
          <w:rFonts w:ascii="Consolas"/>
          <w:b w:val="false"/>
          <w:i w:val="false"/>
          <w:color w:val="000000"/>
          <w:sz w:val="20"/>
        </w:rPr>
        <w:t>
</w:t>
      </w:r>
      <w:r>
        <w:rPr>
          <w:rFonts w:ascii="Consolas"/>
          <w:b w:val="false"/>
          <w:i w:val="false"/>
          <w:color w:val="000000"/>
          <w:sz w:val="20"/>
        </w:rPr>
        <w:t>
      4) төтенше жағдайлардың салдарынан шұғыл жәрдемді талап ететін отбасылардан шыққан балаларға;</w:t>
      </w:r>
      <w:r>
        <w:br/>
      </w:r>
      <w:r>
        <w:rPr>
          <w:rFonts w:ascii="Consolas"/>
          <w:b w:val="false"/>
          <w:i w:val="false"/>
          <w:color w:val="000000"/>
          <w:sz w:val="20"/>
        </w:rPr>
        <w:t>
</w:t>
      </w:r>
      <w:r>
        <w:rPr>
          <w:rFonts w:ascii="Consolas"/>
          <w:b w:val="false"/>
          <w:i w:val="false"/>
          <w:color w:val="000000"/>
          <w:sz w:val="20"/>
        </w:rPr>
        <w:t>
      5) білім беру ұйымының алқалы басқару органы айқындайтын білім алушылар мен тәрбиеленушілердің өзге де санаттарына тегін түрде көрсетіледі.</w:t>
      </w:r>
      <w:r>
        <w:br/>
      </w:r>
      <w:r>
        <w:rPr>
          <w:rFonts w:ascii="Consolas"/>
          <w:b w:val="false"/>
          <w:i w:val="false"/>
          <w:color w:val="000000"/>
          <w:sz w:val="20"/>
        </w:rPr>
        <w:t>
</w:t>
      </w:r>
      <w:r>
        <w:rPr>
          <w:rFonts w:ascii="Consolas"/>
          <w:b w:val="false"/>
          <w:i w:val="false"/>
          <w:color w:val="000000"/>
          <w:sz w:val="20"/>
        </w:rPr>
        <w:t>
      8. Көрсетілетін қызметті берушінің жұмыс кестесі: Қазақстан Республикасы еңбек заңнамасына сәйкес демалыс және мереке күндерін қоспағанда, дүйсенбі мен жұма аралығында сағат 13.00-ден 14.30-ге дейінгі түскі үзіліспен сағат 9.00-ден 18.30-ге дейін.</w:t>
      </w:r>
      <w:r>
        <w:br/>
      </w:r>
      <w:r>
        <w:rPr>
          <w:rFonts w:ascii="Consolas"/>
          <w:b w:val="false"/>
          <w:i w:val="false"/>
          <w:color w:val="000000"/>
          <w:sz w:val="20"/>
        </w:rPr>
        <w:t>
      Өтінішті қабылдау және мемлекеттік қызмет көрсетудің нәтижесін беру сағат 13.00-ден 14.30-ге дейінгі түскі үзіліспен сағат 9.00-ден 18.30-ге дейін жүзеге асырылады. Көрсетілетін қызметті алушыны алдын ала жазу және жеделдетіп қызмет көрсету қарастырылмаған.</w:t>
      </w:r>
      <w:r>
        <w:br/>
      </w:r>
      <w:r>
        <w:rPr>
          <w:rFonts w:ascii="Consolas"/>
          <w:b w:val="false"/>
          <w:i w:val="false"/>
          <w:color w:val="000000"/>
          <w:sz w:val="20"/>
        </w:rPr>
        <w:t>
</w:t>
      </w:r>
      <w:r>
        <w:rPr>
          <w:rFonts w:ascii="Consolas"/>
          <w:b w:val="false"/>
          <w:i w:val="false"/>
          <w:color w:val="000000"/>
          <w:sz w:val="20"/>
        </w:rPr>
        <w:t>
      9. Көрсетілетін қызмет алушының көрсетілетін қызметті берушінің жүгінген кезіндегі мемлекеттік қызмет көрсету үшін қажетті құжаттар тізбесі:</w:t>
      </w:r>
      <w:r>
        <w:br/>
      </w:r>
      <w:r>
        <w:rPr>
          <w:rFonts w:ascii="Consolas"/>
          <w:b w:val="false"/>
          <w:i w:val="false"/>
          <w:color w:val="000000"/>
          <w:sz w:val="20"/>
        </w:rPr>
        <w:t>
</w:t>
      </w:r>
      <w:r>
        <w:rPr>
          <w:rFonts w:ascii="Consolas"/>
          <w:b w:val="false"/>
          <w:i w:val="false"/>
          <w:color w:val="000000"/>
          <w:sz w:val="20"/>
        </w:rPr>
        <w:t>
      1) өтініш;</w:t>
      </w:r>
      <w:r>
        <w:br/>
      </w:r>
      <w:r>
        <w:rPr>
          <w:rFonts w:ascii="Consolas"/>
          <w:b w:val="false"/>
          <w:i w:val="false"/>
          <w:color w:val="000000"/>
          <w:sz w:val="20"/>
        </w:rPr>
        <w:t>
</w:t>
      </w:r>
      <w:r>
        <w:rPr>
          <w:rFonts w:ascii="Consolas"/>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3) баланың тууы туралы куәлігінің көшірмелері (жеке басын сәйкестендіру үшін талап етіледі);</w:t>
      </w:r>
      <w:r>
        <w:br/>
      </w:r>
      <w:r>
        <w:rPr>
          <w:rFonts w:ascii="Consolas"/>
          <w:b w:val="false"/>
          <w:i w:val="false"/>
          <w:color w:val="000000"/>
          <w:sz w:val="20"/>
        </w:rPr>
        <w:t>
</w:t>
      </w:r>
      <w:r>
        <w:rPr>
          <w:rFonts w:ascii="Consolas"/>
          <w:b w:val="false"/>
          <w:i w:val="false"/>
          <w:color w:val="000000"/>
          <w:sz w:val="20"/>
        </w:rPr>
        <w:t>
      4) мемлекеттік атаулы әлеуметтік көмекті алуға құқығы бар отбасылардан шыққан мемлекеттік қызметті алушылар санаты үшін көрсетілетін қызметті алушының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Consolas"/>
          <w:b w:val="false"/>
          <w:i w:val="false"/>
          <w:color w:val="000000"/>
          <w:sz w:val="20"/>
        </w:rPr>
        <w:t>
</w:t>
      </w:r>
      <w:r>
        <w:rPr>
          <w:rFonts w:ascii="Consolas"/>
          <w:b w:val="false"/>
          <w:i w:val="false"/>
          <w:color w:val="000000"/>
          <w:sz w:val="20"/>
        </w:rPr>
        <w:t>
      5) табысы туралы мәлімет (ата-аналардың немесе оларды алмастырушы адамдардың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 жан басына шаққандағы орташа табысы ең төменгі өмір сүру деңгейінен төмен, мемлекеттік атаулы әлеуметтік көмек алмайтын отбасылар табыстары)</w:t>
      </w:r>
      <w:r>
        <w:br/>
      </w:r>
      <w:r>
        <w:rPr>
          <w:rFonts w:ascii="Consolas"/>
          <w:b w:val="false"/>
          <w:i w:val="false"/>
          <w:color w:val="000000"/>
          <w:sz w:val="20"/>
        </w:rPr>
        <w:t>
</w:t>
      </w:r>
      <w:r>
        <w:rPr>
          <w:rFonts w:ascii="Consolas"/>
          <w:b w:val="false"/>
          <w:i w:val="false"/>
          <w:color w:val="000000"/>
          <w:sz w:val="20"/>
        </w:rPr>
        <w:t>
      6)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rFonts w:ascii="Consolas"/>
          <w:b w:val="false"/>
          <w:i w:val="false"/>
          <w:color w:val="000000"/>
          <w:sz w:val="20"/>
        </w:rPr>
        <w:t>
</w:t>
      </w:r>
      <w:r>
        <w:rPr>
          <w:rFonts w:ascii="Consolas"/>
          <w:b w:val="false"/>
          <w:i w:val="false"/>
          <w:color w:val="000000"/>
          <w:sz w:val="20"/>
        </w:rPr>
        <w:t>
      7) отбасының материалдық-тұрмыстық жағдайын тексеріп-қарау негізінде, сондай-ақ қаржылай және материалдық көмек көрсету туралы шешім қабылдау үшін басқа да қажетті құжаттар негізінде қала сыртындағы және мектеп жанындағы лагерьлерде демалуға тегін жодама беру туралы білім беру ұйымдары алқалы басқару органдарының шешімінің көшірмесі;</w:t>
      </w:r>
      <w:r>
        <w:br/>
      </w:r>
      <w:r>
        <w:rPr>
          <w:rFonts w:ascii="Consolas"/>
          <w:b w:val="false"/>
          <w:i w:val="false"/>
          <w:color w:val="000000"/>
          <w:sz w:val="20"/>
        </w:rPr>
        <w:t>
</w:t>
      </w:r>
      <w:r>
        <w:rPr>
          <w:rFonts w:ascii="Consolas"/>
          <w:b w:val="false"/>
          <w:i w:val="false"/>
          <w:color w:val="000000"/>
          <w:sz w:val="20"/>
        </w:rPr>
        <w:t>
      9) даму мүмкіндігі шектеулі балалар үшін психологиялық-медициналық-педагогикалық-консультациялардың медициналық қорытындысының көшірмелері;</w:t>
      </w:r>
      <w:r>
        <w:br/>
      </w:r>
      <w:r>
        <w:rPr>
          <w:rFonts w:ascii="Consolas"/>
          <w:b w:val="false"/>
          <w:i w:val="false"/>
          <w:color w:val="000000"/>
          <w:sz w:val="20"/>
        </w:rPr>
        <w:t>
</w:t>
      </w:r>
      <w:r>
        <w:rPr>
          <w:rFonts w:ascii="Consolas"/>
          <w:b w:val="false"/>
          <w:i w:val="false"/>
          <w:color w:val="000000"/>
          <w:sz w:val="20"/>
        </w:rPr>
        <w:t>
      10) көрсетілетін қызметті алушының флюросуретімен қоса денсаулық жағдайы туралы (медициналық паспорты) анықтама (болған жағдайда).</w:t>
      </w:r>
      <w:r>
        <w:br/>
      </w:r>
      <w:r>
        <w:rPr>
          <w:rFonts w:ascii="Consolas"/>
          <w:b w:val="false"/>
          <w:i w:val="false"/>
          <w:color w:val="000000"/>
          <w:sz w:val="20"/>
        </w:rPr>
        <w:t>
      Көрсетілетін қызметтті беруші құжаттарды қабылдау кезінде көрсетілетін қызметті алушыға:</w:t>
      </w:r>
      <w:r>
        <w:br/>
      </w:r>
      <w:r>
        <w:rPr>
          <w:rFonts w:ascii="Consolas"/>
          <w:b w:val="false"/>
          <w:i w:val="false"/>
          <w:color w:val="000000"/>
          <w:sz w:val="20"/>
        </w:rPr>
        <w:t>
</w:t>
      </w:r>
      <w:r>
        <w:rPr>
          <w:rFonts w:ascii="Consolas"/>
          <w:b w:val="false"/>
          <w:i w:val="false"/>
          <w:color w:val="000000"/>
          <w:sz w:val="20"/>
        </w:rPr>
        <w:t>
      1) сұранымды қабылдау нөмірі және күні;</w:t>
      </w:r>
      <w:r>
        <w:br/>
      </w:r>
      <w:r>
        <w:rPr>
          <w:rFonts w:ascii="Consolas"/>
          <w:b w:val="false"/>
          <w:i w:val="false"/>
          <w:color w:val="000000"/>
          <w:sz w:val="20"/>
        </w:rPr>
        <w:t>
</w:t>
      </w:r>
      <w:r>
        <w:rPr>
          <w:rFonts w:ascii="Consolas"/>
          <w:b w:val="false"/>
          <w:i w:val="false"/>
          <w:color w:val="000000"/>
          <w:sz w:val="20"/>
        </w:rPr>
        <w:t>
      2) сұратылған мемлекеттік қызметтің түрі;</w:t>
      </w:r>
      <w:r>
        <w:br/>
      </w:r>
      <w:r>
        <w:rPr>
          <w:rFonts w:ascii="Consolas"/>
          <w:b w:val="false"/>
          <w:i w:val="false"/>
          <w:color w:val="000000"/>
          <w:sz w:val="20"/>
        </w:rPr>
        <w:t>
</w:t>
      </w:r>
      <w:r>
        <w:rPr>
          <w:rFonts w:ascii="Consolas"/>
          <w:b w:val="false"/>
          <w:i w:val="false"/>
          <w:color w:val="000000"/>
          <w:sz w:val="20"/>
        </w:rPr>
        <w:t>
      3) қоса берілген құжаттардың саны және атаулары;</w:t>
      </w:r>
      <w:r>
        <w:br/>
      </w:r>
      <w:r>
        <w:rPr>
          <w:rFonts w:ascii="Consolas"/>
          <w:b w:val="false"/>
          <w:i w:val="false"/>
          <w:color w:val="000000"/>
          <w:sz w:val="20"/>
        </w:rPr>
        <w:t>
</w:t>
      </w:r>
      <w:r>
        <w:rPr>
          <w:rFonts w:ascii="Consolas"/>
          <w:b w:val="false"/>
          <w:i w:val="false"/>
          <w:color w:val="000000"/>
          <w:sz w:val="20"/>
        </w:rPr>
        <w:t>
      4) құжаттардың беру күні (уақыты) және орны;</w:t>
      </w:r>
      <w:r>
        <w:br/>
      </w:r>
      <w:r>
        <w:rPr>
          <w:rFonts w:ascii="Consolas"/>
          <w:b w:val="false"/>
          <w:i w:val="false"/>
          <w:color w:val="000000"/>
          <w:sz w:val="20"/>
        </w:rPr>
        <w:t>
</w:t>
      </w:r>
      <w:r>
        <w:rPr>
          <w:rFonts w:ascii="Consolas"/>
          <w:b w:val="false"/>
          <w:i w:val="false"/>
          <w:color w:val="000000"/>
          <w:sz w:val="20"/>
        </w:rPr>
        <w:t>
      5) өтінішті қабылдаған қызметкердің тегі, аты, әкесінің аты (болған жағдайда);</w:t>
      </w:r>
      <w:r>
        <w:br/>
      </w:r>
      <w:r>
        <w:rPr>
          <w:rFonts w:ascii="Consolas"/>
          <w:b w:val="false"/>
          <w:i w:val="false"/>
          <w:color w:val="000000"/>
          <w:sz w:val="20"/>
        </w:rPr>
        <w:t>
</w:t>
      </w:r>
      <w:r>
        <w:rPr>
          <w:rFonts w:ascii="Consolas"/>
          <w:b w:val="false"/>
          <w:i w:val="false"/>
          <w:color w:val="000000"/>
          <w:sz w:val="20"/>
        </w:rPr>
        <w:t>
      6) көрсетілетін қызметті алушының тегі, аты, әкесінің аты (болған жағдайда), олардың байланыс телефондары көрсетілген тиісті құжаттарды қабылдағаны туралы қолхат береді</w:t>
      </w:r>
    </w:p>
    <w:bookmarkEnd w:id="206"/>
    <w:bookmarkStart w:name="z713" w:id="207"/>
    <w:p>
      <w:pPr>
        <w:spacing w:after="0"/>
        <w:ind w:left="0"/>
        <w:jc w:val="left"/>
      </w:pPr>
      <w:r>
        <w:rPr>
          <w:rFonts w:ascii="Consolas"/>
          <w:b/>
          <w:i w:val="false"/>
          <w:color w:val="000000"/>
        </w:rPr>
        <w:t xml:space="preserve"> 
3. Облыстардың жергілікті атқарушы органдарының, республикалық маңызы бар қалалардың, астананың, аудандардың, облыстық маңызы бар қалалардың, сондай-ақ көрсетілетін қызметті берушілердің және (немесе) олардың лауазымды тұлғаларының қызмет көрсету мәселелері бойынша шешімдеріне, әрекеттеріне (әрекетсіздігіне) шағымдану тәртібі</w:t>
      </w:r>
    </w:p>
    <w:bookmarkEnd w:id="207"/>
    <w:bookmarkStart w:name="z714" w:id="208"/>
    <w:p>
      <w:pPr>
        <w:spacing w:after="0"/>
        <w:ind w:left="0"/>
        <w:jc w:val="left"/>
      </w:pPr>
      <w:r>
        <w:rPr>
          <w:rFonts w:ascii="Consolas"/>
          <w:b w:val="false"/>
          <w:i w:val="false"/>
          <w:color w:val="000000"/>
          <w:sz w:val="20"/>
        </w:rPr>
        <w:t>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қызмет стандартының </w:t>
      </w:r>
      <w:r>
        <w:rPr>
          <w:rFonts w:ascii="Consolas"/>
          <w:b w:val="false"/>
          <w:i w:val="false"/>
          <w:color w:val="000000"/>
          <w:sz w:val="20"/>
        </w:rPr>
        <w:t>12-тармағында</w:t>
      </w:r>
      <w:r>
        <w:rPr>
          <w:rFonts w:ascii="Consolas"/>
          <w:b w:val="false"/>
          <w:i w:val="false"/>
          <w:color w:val="000000"/>
          <w:sz w:val="20"/>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Consolas"/>
          <w:b w:val="false"/>
          <w:i w:val="false"/>
          <w:color w:val="000000"/>
          <w:sz w:val="20"/>
        </w:rPr>
        <w:t>
      Шағымдар жазбаша нысанда пошта немесе көрсетілетін қызметті берушінің немесе әкімдіктің кеңсесі арқылы қолма-қол қабылданады.</w:t>
      </w:r>
      <w:r>
        <w:br/>
      </w:r>
      <w:r>
        <w:rPr>
          <w:rFonts w:ascii="Consolas"/>
          <w:b w:val="false"/>
          <w:i w:val="false"/>
          <w:color w:val="000000"/>
          <w:sz w:val="20"/>
        </w:rPr>
        <w:t>
      Жеке тұлғаның шағымында аты, жөні, тегі, пошта мекен-жайы, байланыс телефоны көрсетіледі.</w:t>
      </w:r>
      <w:r>
        <w:br/>
      </w:r>
      <w:r>
        <w:rPr>
          <w:rFonts w:ascii="Consolas"/>
          <w:b w:val="false"/>
          <w:i w:val="false"/>
          <w:color w:val="000000"/>
          <w:sz w:val="20"/>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w:t>
      </w:r>
      <w:r>
        <w:br/>
      </w:r>
      <w:r>
        <w:rPr>
          <w:rFonts w:ascii="Consolas"/>
          <w:b w:val="false"/>
          <w:i w:val="false"/>
          <w:color w:val="000000"/>
          <w:sz w:val="20"/>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көрсетілетін қызметті берушінің кеңесесінде қолма-қол беріледі.</w:t>
      </w:r>
      <w:r>
        <w:br/>
      </w:r>
      <w:r>
        <w:rPr>
          <w:rFonts w:ascii="Consolas"/>
          <w:b w:val="false"/>
          <w:i w:val="false"/>
          <w:color w:val="000000"/>
          <w:sz w:val="20"/>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Сондай-ақ,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туралы ақпаратты мемлекеттік қызмет көрсету мәселелері жөніндегі Бірыңғай байланыс орталығының «1414» телефоны бойынша алуға болады.</w:t>
      </w:r>
      <w:r>
        <w:br/>
      </w:r>
      <w:r>
        <w:rPr>
          <w:rFonts w:ascii="Consolas"/>
          <w:b w:val="false"/>
          <w:i w:val="false"/>
          <w:color w:val="000000"/>
          <w:sz w:val="20"/>
        </w:rPr>
        <w:t>
</w:t>
      </w:r>
      <w:r>
        <w:rPr>
          <w:rFonts w:ascii="Consolas"/>
          <w:b w:val="false"/>
          <w:i w:val="false"/>
          <w:color w:val="000000"/>
          <w:sz w:val="20"/>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08"/>
    <w:bookmarkStart w:name="z716" w:id="209"/>
    <w:p>
      <w:pPr>
        <w:spacing w:after="0"/>
        <w:ind w:left="0"/>
        <w:jc w:val="left"/>
      </w:pPr>
      <w:r>
        <w:rPr>
          <w:rFonts w:ascii="Consolas"/>
          <w:b/>
          <w:i w:val="false"/>
          <w:color w:val="000000"/>
        </w:rPr>
        <w:t xml:space="preserve"> 
4. Көрсетілетін мемлекеттік қызметтің ерекшеліктерін ескере отырып қойылатын өзге де талаптар.</w:t>
      </w:r>
    </w:p>
    <w:bookmarkEnd w:id="209"/>
    <w:bookmarkStart w:name="z717" w:id="210"/>
    <w:p>
      <w:pPr>
        <w:spacing w:after="0"/>
        <w:ind w:left="0"/>
        <w:jc w:val="left"/>
      </w:pPr>
      <w:r>
        <w:rPr>
          <w:rFonts w:ascii="Consolas"/>
          <w:b w:val="false"/>
          <w:i w:val="false"/>
          <w:color w:val="000000"/>
          <w:sz w:val="20"/>
        </w:rPr>
        <w:t>
      12. Мемлекеттік қызмет көрсету орындарының мекенжайлары Министрліктің www.edu.gov.kz интернет-ресурсында орналасқан</w:t>
      </w:r>
      <w:r>
        <w:br/>
      </w:r>
      <w:r>
        <w:rPr>
          <w:rFonts w:ascii="Consolas"/>
          <w:b w:val="false"/>
          <w:i w:val="false"/>
          <w:color w:val="000000"/>
          <w:sz w:val="20"/>
        </w:rPr>
        <w:t>
</w:t>
      </w:r>
      <w:r>
        <w:rPr>
          <w:rFonts w:ascii="Consolas"/>
          <w:b w:val="false"/>
          <w:i w:val="false"/>
          <w:color w:val="000000"/>
          <w:sz w:val="20"/>
        </w:rPr>
        <w:t>
      13. Көрсетілетін қызметті берушінің мемлекеттік қызмет көрсету мәселесі бойынша анықтама қызметінің байланыс телефондары Министрліктің www.edu.gov.kz және көрсетілетін қызметті берушінің www.bala-kkk.kz. интернет-ресурсында орналастырылған. мемлекеттік қызмет көрсету мәселелері жөніндегі </w:t>
      </w:r>
      <w:r>
        <w:rPr>
          <w:rFonts w:ascii="Consolas"/>
          <w:b w:val="false"/>
          <w:i w:val="false"/>
          <w:color w:val="000000"/>
          <w:sz w:val="20"/>
        </w:rPr>
        <w:t>Бірыңғай байланыс орталығының</w:t>
      </w:r>
      <w:r>
        <w:rPr>
          <w:rFonts w:ascii="Consolas"/>
          <w:b w:val="false"/>
          <w:i w:val="false"/>
          <w:color w:val="000000"/>
          <w:sz w:val="20"/>
        </w:rPr>
        <w:t xml:space="preserve"> «1414».</w:t>
      </w:r>
    </w:p>
    <w:bookmarkEnd w:id="210"/>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