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ee82" w14:textId="795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34)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 қызметкерлер мен оларға теңестірілген тұлғалардың лауазымдарының үлгілік біліктілік сипаттамалары бекітілсін. </w:t>
      </w:r>
    </w:p>
    <w:bookmarkEnd w:id="1"/>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Білім және ғылым министрінің: </w:t>
      </w:r>
    </w:p>
    <w:bookmarkEnd w:id="6"/>
    <w:bookmarkStart w:name="z8" w:id="7"/>
    <w:p>
      <w:pPr>
        <w:spacing w:after="0"/>
        <w:ind w:left="0"/>
        <w:jc w:val="both"/>
      </w:pPr>
      <w:r>
        <w:rPr>
          <w:rFonts w:ascii="Times New Roman"/>
          <w:b w:val="false"/>
          <w:i w:val="false"/>
          <w:color w:val="000000"/>
          <w:sz w:val="28"/>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N 61 </w:t>
      </w:r>
      <w:r>
        <w:rPr>
          <w:rFonts w:ascii="Times New Roman"/>
          <w:b w:val="false"/>
          <w:i w:val="false"/>
          <w:color w:val="000000"/>
          <w:sz w:val="28"/>
        </w:rPr>
        <w:t>бұйрығының</w:t>
      </w:r>
      <w:r>
        <w:rPr>
          <w:rFonts w:ascii="Times New Roman"/>
          <w:b w:val="false"/>
          <w:i w:val="false"/>
          <w:color w:val="000000"/>
          <w:sz w:val="28"/>
        </w:rPr>
        <w:t xml:space="preserve"> (N 5168 нормативтік құқықтық актілерді мемлекеттік тіркеу тізілімінде тіркелген, 2009 жылғы 11 ақпандағы N 21 "Юридическая газета" газетінде жарияланған); </w:t>
      </w:r>
    </w:p>
    <w:bookmarkEnd w:id="7"/>
    <w:bookmarkStart w:name="z9" w:id="8"/>
    <w:p>
      <w:pPr>
        <w:spacing w:after="0"/>
        <w:ind w:left="0"/>
        <w:jc w:val="both"/>
      </w:pPr>
      <w:r>
        <w:rPr>
          <w:rFonts w:ascii="Times New Roman"/>
          <w:b w:val="false"/>
          <w:i w:val="false"/>
          <w:color w:val="000000"/>
          <w:sz w:val="28"/>
        </w:rPr>
        <w:t xml:space="preserve">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r>
        <w:rPr>
          <w:rFonts w:ascii="Times New Roman"/>
          <w:b w:val="false"/>
          <w:i w:val="false"/>
          <w:color w:val="000000"/>
          <w:sz w:val="28"/>
        </w:rPr>
        <w:t>бұйрығының</w:t>
      </w:r>
      <w:r>
        <w:rPr>
          <w:rFonts w:ascii="Times New Roman"/>
          <w:b w:val="false"/>
          <w:i w:val="false"/>
          <w:color w:val="000000"/>
          <w:sz w:val="28"/>
        </w:rPr>
        <w:t xml:space="preserve"> (N 5615 нормативтік құқықтық актілерді мемлекеттік тіркеу тізілімінде тіркелген) күші жойылды деп танылсын. </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9"/>
    <w:bookmarkStart w:name="z11" w:id="10"/>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07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xml:space="preserve">№ 338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Педагог лауазымдарының типтік біліктілік сипаттамалары</w:t>
      </w:r>
    </w:p>
    <w:p>
      <w:pPr>
        <w:spacing w:after="0"/>
        <w:ind w:left="0"/>
        <w:jc w:val="both"/>
      </w:pPr>
      <w:r>
        <w:rPr>
          <w:rFonts w:ascii="Times New Roman"/>
          <w:b w:val="false"/>
          <w:i w:val="false"/>
          <w:color w:val="ff0000"/>
          <w:sz w:val="28"/>
        </w:rPr>
        <w:t xml:space="preserve">
      Ескерту. Біліктілік сипаттамалары жаңа редакцияда – ҚР Білім және ғылым министрінің 30.04.2020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5"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меншігіне, ведомстволық бағыныстылығы мен ұйымдастыру-құқық нысанына қарамастан қолдануы үшін міндетті.</w:t>
      </w:r>
    </w:p>
    <w:bookmarkEnd w:id="12"/>
    <w:bookmarkStart w:name="z15" w:id="13"/>
    <w:p>
      <w:pPr>
        <w:spacing w:after="0"/>
        <w:ind w:left="0"/>
        <w:jc w:val="both"/>
      </w:pPr>
      <w:r>
        <w:rPr>
          <w:rFonts w:ascii="Times New Roman"/>
          <w:b w:val="false"/>
          <w:i w:val="false"/>
          <w:color w:val="000000"/>
          <w:sz w:val="28"/>
        </w:rPr>
        <w:t>
      2. Білім беру ұйымдары қызметкерлерінің лауазымдарының үлгілік біліктілік сипаттамасы (бұдан әрі - Сипаттама):</w:t>
      </w:r>
    </w:p>
    <w:bookmarkEnd w:id="13"/>
    <w:p>
      <w:pPr>
        <w:spacing w:after="0"/>
        <w:ind w:left="0"/>
        <w:jc w:val="both"/>
      </w:pPr>
      <w:r>
        <w:rPr>
          <w:rFonts w:ascii="Times New Roman"/>
          <w:b w:val="false"/>
          <w:i w:val="false"/>
          <w:color w:val="000000"/>
          <w:sz w:val="28"/>
        </w:rPr>
        <w:t>
      білім беру ұйымдарындағы олардың орны мен рөлін анықтайтын құрылымдық бөлімшелер туралы ережелер жасауға;</w:t>
      </w:r>
    </w:p>
    <w:p>
      <w:pPr>
        <w:spacing w:after="0"/>
        <w:ind w:left="0"/>
        <w:jc w:val="both"/>
      </w:pPr>
      <w:r>
        <w:rPr>
          <w:rFonts w:ascii="Times New Roman"/>
          <w:b w:val="false"/>
          <w:i w:val="false"/>
          <w:color w:val="000000"/>
          <w:sz w:val="28"/>
        </w:rPr>
        <w:t>
      педагогтердің міндеттерін, құқықтарын және жауапкершіліктерін белгілейтін лауазымдық нұсқаулықтарды әзірлеуге;</w:t>
      </w:r>
    </w:p>
    <w:p>
      <w:pPr>
        <w:spacing w:after="0"/>
        <w:ind w:left="0"/>
        <w:jc w:val="both"/>
      </w:pPr>
      <w:r>
        <w:rPr>
          <w:rFonts w:ascii="Times New Roman"/>
          <w:b w:val="false"/>
          <w:i w:val="false"/>
          <w:color w:val="000000"/>
          <w:sz w:val="28"/>
        </w:rPr>
        <w:t xml:space="preserve">
      кадрларды іріктеу мен орналастыру, оларды пайдалануда дұрыстығына бақылауды жүргізуге; </w:t>
      </w:r>
    </w:p>
    <w:p>
      <w:pPr>
        <w:spacing w:after="0"/>
        <w:ind w:left="0"/>
        <w:jc w:val="both"/>
      </w:pPr>
      <w:r>
        <w:rPr>
          <w:rFonts w:ascii="Times New Roman"/>
          <w:b w:val="false"/>
          <w:i w:val="false"/>
          <w:color w:val="000000"/>
          <w:sz w:val="28"/>
        </w:rPr>
        <w:t>
      білім беру ұйымдары педагогтерінің біліктілік санаттарын беру (растау) рәсімдерін өткізуге негіз болады.</w:t>
      </w:r>
    </w:p>
    <w:bookmarkStart w:name="z16" w:id="14"/>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4"/>
    <w:bookmarkStart w:name="z17" w:id="15"/>
    <w:p>
      <w:pPr>
        <w:spacing w:after="0"/>
        <w:ind w:left="0"/>
        <w:jc w:val="both"/>
      </w:pPr>
      <w:r>
        <w:rPr>
          <w:rFonts w:ascii="Times New Roman"/>
          <w:b w:val="false"/>
          <w:i w:val="false"/>
          <w:color w:val="000000"/>
          <w:sz w:val="28"/>
        </w:rPr>
        <w:t>
      4. Мамандардың лауазымдық міндеттер мен білім талаптарына (бас есепші, бас инженер, есепші, инженер, экономист және тағы басқалар) лауазымдары бойынша заңнамада белгіленген тәртіппен бекітілген қызметтің барлық саласына арналған жалпы біліктілік сипаттамасының негізінде анықталады.</w:t>
      </w:r>
    </w:p>
    <w:bookmarkEnd w:id="15"/>
    <w:bookmarkStart w:name="z18" w:id="16"/>
    <w:p>
      <w:pPr>
        <w:spacing w:after="0"/>
        <w:ind w:left="0"/>
        <w:jc w:val="both"/>
      </w:pPr>
      <w:r>
        <w:rPr>
          <w:rFonts w:ascii="Times New Roman"/>
          <w:b w:val="false"/>
          <w:i w:val="false"/>
          <w:color w:val="000000"/>
          <w:sz w:val="28"/>
        </w:rPr>
        <w:t>
      5. Басшылар, педагогтер біліктілік санаттары білім басқармасы органдары белгілейді.</w:t>
      </w:r>
    </w:p>
    <w:bookmarkEnd w:id="16"/>
    <w:bookmarkStart w:name="z19" w:id="17"/>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арнаулы ұйымдар мен қосымша білім беру ұйымдары педагогтерінің лауазымдықтық біліктілік сипаттамалары</w:t>
      </w:r>
    </w:p>
    <w:bookmarkEnd w:id="17"/>
    <w:bookmarkStart w:name="z20" w:id="18"/>
    <w:p>
      <w:pPr>
        <w:spacing w:after="0"/>
        <w:ind w:left="0"/>
        <w:jc w:val="left"/>
      </w:pPr>
      <w:r>
        <w:rPr>
          <w:rFonts w:ascii="Times New Roman"/>
          <w:b/>
          <w:i w:val="false"/>
          <w:color w:val="000000"/>
        </w:rPr>
        <w:t xml:space="preserve"> 2-тарау. Мектепке дейінгі тәрбие және оқыту</w:t>
      </w:r>
    </w:p>
    <w:bookmarkEnd w:id="18"/>
    <w:bookmarkStart w:name="z21" w:id="19"/>
    <w:p>
      <w:pPr>
        <w:spacing w:after="0"/>
        <w:ind w:left="0"/>
        <w:jc w:val="left"/>
      </w:pPr>
      <w:r>
        <w:rPr>
          <w:rFonts w:ascii="Times New Roman"/>
          <w:b/>
          <w:i w:val="false"/>
          <w:color w:val="000000"/>
        </w:rPr>
        <w:t xml:space="preserve"> 1-параграф. Мектепке дейінгі ұйымның басшысы</w:t>
      </w:r>
    </w:p>
    <w:bookmarkEnd w:id="19"/>
    <w:bookmarkStart w:name="z22" w:id="20"/>
    <w:p>
      <w:pPr>
        <w:spacing w:after="0"/>
        <w:ind w:left="0"/>
        <w:jc w:val="both"/>
      </w:pPr>
      <w:r>
        <w:rPr>
          <w:rFonts w:ascii="Times New Roman"/>
          <w:b w:val="false"/>
          <w:i w:val="false"/>
          <w:color w:val="000000"/>
          <w:sz w:val="28"/>
        </w:rPr>
        <w:t xml:space="preserve">
      6. Лауазымдық міндеттері. нормативтік құқықтық актілерге сәйкес мектепке дейінгі оқыту және тәрбие ұйымның (бұдан әрі - МДҰ) қызметін басқарады. </w:t>
      </w:r>
    </w:p>
    <w:bookmarkEnd w:id="20"/>
    <w:p>
      <w:pPr>
        <w:spacing w:after="0"/>
        <w:ind w:left="0"/>
        <w:jc w:val="both"/>
      </w:pPr>
      <w:r>
        <w:rPr>
          <w:rFonts w:ascii="Times New Roman"/>
          <w:b w:val="false"/>
          <w:i w:val="false"/>
          <w:color w:val="000000"/>
          <w:sz w:val="28"/>
        </w:rPr>
        <w:t xml:space="preserve">
      Педагогикалық кеңес жұмысын басқарады. </w:t>
      </w:r>
    </w:p>
    <w:p>
      <w:pPr>
        <w:spacing w:after="0"/>
        <w:ind w:left="0"/>
        <w:jc w:val="both"/>
      </w:pPr>
      <w:r>
        <w:rPr>
          <w:rFonts w:ascii="Times New Roman"/>
          <w:b w:val="false"/>
          <w:i w:val="false"/>
          <w:color w:val="000000"/>
          <w:sz w:val="28"/>
        </w:rPr>
        <w:t xml:space="preserve">
      Оқу жұмыс жоспарларын, қосымша мектепке дейінгі білім беру бағдарламаларын әзірлеуді және бекітуді ұйымдастырады, ішкі тәртіп ережелерін бақылайды. </w:t>
      </w:r>
    </w:p>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p>
    <w:p>
      <w:pPr>
        <w:spacing w:after="0"/>
        <w:ind w:left="0"/>
        <w:jc w:val="both"/>
      </w:pPr>
      <w:r>
        <w:rPr>
          <w:rFonts w:ascii="Times New Roman"/>
          <w:b w:val="false"/>
          <w:i w:val="false"/>
          <w:color w:val="000000"/>
          <w:sz w:val="28"/>
        </w:rPr>
        <w:t>
      Ерекше білім беру қажеттіліктері бар баланы тәрбиелеу және дамыту мәселелерінде балалар мен ата-аналарға психологиялық-педагогикалық қолдау көрсетуді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балаларды тәрбиелеу мен оқытуды ұйымдастыру, оның ішінде кедергісіз орта құру үшін арнайы жағдайлар жасайды.</w:t>
      </w:r>
    </w:p>
    <w:p>
      <w:pPr>
        <w:spacing w:after="0"/>
        <w:ind w:left="0"/>
        <w:jc w:val="both"/>
      </w:pPr>
      <w:r>
        <w:rPr>
          <w:rFonts w:ascii="Times New Roman"/>
          <w:b w:val="false"/>
          <w:i w:val="false"/>
          <w:color w:val="000000"/>
          <w:sz w:val="28"/>
        </w:rPr>
        <w:t xml:space="preserve">
      Білім беру ұйымын басқару құрылымын анықтайды, қаржылық, шаруашылық, ғылыми, әдістемелік және басқа да мәселелерді шешеді. </w:t>
      </w:r>
    </w:p>
    <w:p>
      <w:pPr>
        <w:spacing w:after="0"/>
        <w:ind w:left="0"/>
        <w:jc w:val="both"/>
      </w:pPr>
      <w:r>
        <w:rPr>
          <w:rFonts w:ascii="Times New Roman"/>
          <w:b w:val="false"/>
          <w:i w:val="false"/>
          <w:color w:val="000000"/>
          <w:sz w:val="28"/>
        </w:rPr>
        <w:t>
      Тәрбиеленушілердің контингентін қалыптастырады, оларды әлеуметтік қорғауды қамтамасыз етеді.</w:t>
      </w:r>
    </w:p>
    <w:p>
      <w:pPr>
        <w:spacing w:after="0"/>
        <w:ind w:left="0"/>
        <w:jc w:val="both"/>
      </w:pPr>
      <w:r>
        <w:rPr>
          <w:rFonts w:ascii="Times New Roman"/>
          <w:b w:val="false"/>
          <w:i w:val="false"/>
          <w:color w:val="000000"/>
          <w:sz w:val="28"/>
        </w:rPr>
        <w:t xml:space="preserve">
      Қоғамдық педагогикалық ұйымдар мен әдістемелік бірлестіктердің қызметіне ықпал етеді. </w:t>
      </w:r>
    </w:p>
    <w:p>
      <w:pPr>
        <w:spacing w:after="0"/>
        <w:ind w:left="0"/>
        <w:jc w:val="both"/>
      </w:pPr>
      <w:r>
        <w:rPr>
          <w:rFonts w:ascii="Times New Roman"/>
          <w:b w:val="false"/>
          <w:i w:val="false"/>
          <w:color w:val="000000"/>
          <w:sz w:val="28"/>
        </w:rPr>
        <w:t xml:space="preserve">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w:t>
      </w:r>
    </w:p>
    <w:p>
      <w:pPr>
        <w:spacing w:after="0"/>
        <w:ind w:left="0"/>
        <w:jc w:val="both"/>
      </w:pPr>
      <w:r>
        <w:rPr>
          <w:rFonts w:ascii="Times New Roman"/>
          <w:b w:val="false"/>
          <w:i w:val="false"/>
          <w:color w:val="000000"/>
          <w:sz w:val="28"/>
        </w:rPr>
        <w:t xml:space="preserve">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w:t>
      </w:r>
    </w:p>
    <w:p>
      <w:pPr>
        <w:spacing w:after="0"/>
        <w:ind w:left="0"/>
        <w:jc w:val="both"/>
      </w:pPr>
      <w:r>
        <w:rPr>
          <w:rFonts w:ascii="Times New Roman"/>
          <w:b w:val="false"/>
          <w:i w:val="false"/>
          <w:color w:val="000000"/>
          <w:sz w:val="28"/>
        </w:rPr>
        <w:t xml:space="preserve">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w:t>
      </w:r>
    </w:p>
    <w:p>
      <w:pPr>
        <w:spacing w:after="0"/>
        <w:ind w:left="0"/>
        <w:jc w:val="both"/>
      </w:pPr>
      <w:r>
        <w:rPr>
          <w:rFonts w:ascii="Times New Roman"/>
          <w:b w:val="false"/>
          <w:i w:val="false"/>
          <w:color w:val="000000"/>
          <w:sz w:val="28"/>
        </w:rPr>
        <w:t xml:space="preserve">
      Жұртшылықпен, ұйымдармен, ата-аналармен (оларды алмастырушылармен) өзара байланысты жүзеге асырады. </w:t>
      </w:r>
    </w:p>
    <w:p>
      <w:pPr>
        <w:spacing w:after="0"/>
        <w:ind w:left="0"/>
        <w:jc w:val="both"/>
      </w:pPr>
      <w:r>
        <w:rPr>
          <w:rFonts w:ascii="Times New Roman"/>
          <w:b w:val="false"/>
          <w:i w:val="false"/>
          <w:color w:val="000000"/>
          <w:sz w:val="28"/>
        </w:rPr>
        <w:t xml:space="preserve">
      Педагог кадрларды және көмекші қызметшілерді іріктеу мен орналастыруды жүзеге асырады, қызметкерлердің лауазымдық нұсқаулықтарын әзірлейді. </w:t>
      </w:r>
    </w:p>
    <w:p>
      <w:pPr>
        <w:spacing w:after="0"/>
        <w:ind w:left="0"/>
        <w:jc w:val="both"/>
      </w:pPr>
      <w:r>
        <w:rPr>
          <w:rFonts w:ascii="Times New Roman"/>
          <w:b w:val="false"/>
          <w:i w:val="false"/>
          <w:color w:val="000000"/>
          <w:sz w:val="28"/>
        </w:rPr>
        <w:t xml:space="preserve">
      Кадрлардың кәсіби шеберліктерін арттыруға жағдай жасайды. </w:t>
      </w:r>
    </w:p>
    <w:p>
      <w:pPr>
        <w:spacing w:after="0"/>
        <w:ind w:left="0"/>
        <w:jc w:val="both"/>
      </w:pPr>
      <w:r>
        <w:rPr>
          <w:rFonts w:ascii="Times New Roman"/>
          <w:b w:val="false"/>
          <w:i w:val="false"/>
          <w:color w:val="000000"/>
          <w:sz w:val="28"/>
        </w:rPr>
        <w:t>
      Белгіленген тәртіппен қызметкерлердің біліктілік санатын беру (растау) жүргізеді.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pPr>
        <w:spacing w:after="0"/>
        <w:ind w:left="0"/>
        <w:jc w:val="both"/>
      </w:pPr>
      <w:r>
        <w:rPr>
          <w:rFonts w:ascii="Times New Roman"/>
          <w:b w:val="false"/>
          <w:i w:val="false"/>
          <w:color w:val="000000"/>
          <w:sz w:val="28"/>
        </w:rPr>
        <w:t xml:space="preserve">
      Білім беру ұйымдарының туралы қажетті есепті дайындауды және ұсынуды жүзеге асырады. </w:t>
      </w:r>
    </w:p>
    <w:bookmarkStart w:name="z23" w:id="21"/>
    <w:p>
      <w:pPr>
        <w:spacing w:after="0"/>
        <w:ind w:left="0"/>
        <w:jc w:val="both"/>
      </w:pPr>
      <w:r>
        <w:rPr>
          <w:rFonts w:ascii="Times New Roman"/>
          <w:b w:val="false"/>
          <w:i w:val="false"/>
          <w:color w:val="000000"/>
          <w:sz w:val="28"/>
        </w:rPr>
        <w:t xml:space="preserve">
      7. Білуге міндетті: </w:t>
      </w:r>
    </w:p>
    <w:bookmarkEnd w:id="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негіздерін, қаржы-шаруашылық қызметін, </w:t>
      </w:r>
    </w:p>
    <w:p>
      <w:pPr>
        <w:spacing w:after="0"/>
        <w:ind w:left="0"/>
        <w:jc w:val="both"/>
      </w:pPr>
      <w:r>
        <w:rPr>
          <w:rFonts w:ascii="Times New Roman"/>
          <w:b w:val="false"/>
          <w:i w:val="false"/>
          <w:color w:val="000000"/>
          <w:sz w:val="28"/>
        </w:rPr>
        <w:t>
      еңбек туралы заңнаманы, еңбекті қорғауды, техника қауіпсіздігі және өртке қарсы қорғанудың ережелерін, санитарлық ережелер мен нормаларды, дәрігерге дейінгі медициналық көмектің негіздерін.</w:t>
      </w:r>
    </w:p>
    <w:bookmarkStart w:name="z24" w:id="22"/>
    <w:p>
      <w:pPr>
        <w:spacing w:after="0"/>
        <w:ind w:left="0"/>
        <w:jc w:val="both"/>
      </w:pPr>
      <w:r>
        <w:rPr>
          <w:rFonts w:ascii="Times New Roman"/>
          <w:b w:val="false"/>
          <w:i w:val="false"/>
          <w:color w:val="000000"/>
          <w:sz w:val="28"/>
        </w:rPr>
        <w:t xml:space="preserve">
      8. Біліктілікке қойылатын талаптар: </w:t>
      </w:r>
    </w:p>
    <w:bookmarkEnd w:id="22"/>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w:t>
      </w:r>
    </w:p>
    <w:p>
      <w:pPr>
        <w:spacing w:after="0"/>
        <w:ind w:left="0"/>
        <w:jc w:val="both"/>
      </w:pPr>
      <w:r>
        <w:rPr>
          <w:rFonts w:ascii="Times New Roman"/>
          <w:b w:val="false"/>
          <w:i w:val="false"/>
          <w:color w:val="000000"/>
          <w:sz w:val="28"/>
        </w:rPr>
        <w:t xml:space="preserve">
      үздіксіз педагогикалық жұмыс өтілі: қалалық жерде - 5 жыл, оның ішінде мектепке дейінгі ұйымдарда 2 жыл, ауылдық жерде – 3 жыл, оның ішінде мектепке дейінгі ұйымдарда 1 жыл; </w:t>
      </w:r>
    </w:p>
    <w:p>
      <w:pPr>
        <w:spacing w:after="0"/>
        <w:ind w:left="0"/>
        <w:jc w:val="both"/>
      </w:pPr>
      <w:r>
        <w:rPr>
          <w:rFonts w:ascii="Times New Roman"/>
          <w:b w:val="false"/>
          <w:i w:val="false"/>
          <w:color w:val="000000"/>
          <w:sz w:val="28"/>
        </w:rPr>
        <w:t>
      оқытушылық қызметті жүзеге асыру кезінде – қосымша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педагогикалық жұмыстың өтілі кемінде 5 жыс..</w:t>
      </w:r>
    </w:p>
    <w:bookmarkStart w:name="z25" w:id="23"/>
    <w:p>
      <w:pPr>
        <w:spacing w:after="0"/>
        <w:ind w:left="0"/>
        <w:jc w:val="left"/>
      </w:pPr>
      <w:r>
        <w:rPr>
          <w:rFonts w:ascii="Times New Roman"/>
          <w:b/>
          <w:i w:val="false"/>
          <w:color w:val="000000"/>
        </w:rPr>
        <w:t xml:space="preserve"> 2-параграф. Мектепке дейінгі ұйымның әдіскері</w:t>
      </w:r>
    </w:p>
    <w:bookmarkEnd w:id="23"/>
    <w:bookmarkStart w:name="z26" w:id="24"/>
    <w:p>
      <w:pPr>
        <w:spacing w:after="0"/>
        <w:ind w:left="0"/>
        <w:jc w:val="both"/>
      </w:pPr>
      <w:r>
        <w:rPr>
          <w:rFonts w:ascii="Times New Roman"/>
          <w:b w:val="false"/>
          <w:i w:val="false"/>
          <w:color w:val="000000"/>
          <w:sz w:val="28"/>
        </w:rPr>
        <w:t xml:space="preserve">
      9. Лауазымдық міндеттері. Білім беру қызметін әдістемелік қамтамасыз етуді ұйымдастырады. </w:t>
      </w:r>
    </w:p>
    <w:bookmarkEnd w:id="24"/>
    <w:p>
      <w:pPr>
        <w:spacing w:after="0"/>
        <w:ind w:left="0"/>
        <w:jc w:val="both"/>
      </w:pPr>
      <w:r>
        <w:rPr>
          <w:rFonts w:ascii="Times New Roman"/>
          <w:b w:val="false"/>
          <w:i w:val="false"/>
          <w:color w:val="000000"/>
          <w:sz w:val="28"/>
        </w:rPr>
        <w:t>
      Оқу, оқу-тақырыптық жоспарлар және бағдарламаларды құрастырады.</w:t>
      </w:r>
    </w:p>
    <w:p>
      <w:pPr>
        <w:spacing w:after="0"/>
        <w:ind w:left="0"/>
        <w:jc w:val="both"/>
      </w:pPr>
      <w:r>
        <w:rPr>
          <w:rFonts w:ascii="Times New Roman"/>
          <w:b w:val="false"/>
          <w:i w:val="false"/>
          <w:color w:val="000000"/>
          <w:sz w:val="28"/>
        </w:rPr>
        <w:t xml:space="preserve">
       Балаларға арналған білім беру бағдарламаларын таңдауға (әзірлеуге) қатысады. </w:t>
      </w:r>
    </w:p>
    <w:p>
      <w:pPr>
        <w:spacing w:after="0"/>
        <w:ind w:left="0"/>
        <w:jc w:val="both"/>
      </w:pPr>
      <w:r>
        <w:rPr>
          <w:rFonts w:ascii="Times New Roman"/>
          <w:b w:val="false"/>
          <w:i w:val="false"/>
          <w:color w:val="000000"/>
          <w:sz w:val="28"/>
        </w:rPr>
        <w:t xml:space="preserve">
      Жас ерекшелік топтары бойынша сабақты жасайды. </w:t>
      </w:r>
    </w:p>
    <w:p>
      <w:pPr>
        <w:spacing w:after="0"/>
        <w:ind w:left="0"/>
        <w:jc w:val="both"/>
      </w:pPr>
      <w:r>
        <w:rPr>
          <w:rFonts w:ascii="Times New Roman"/>
          <w:b w:val="false"/>
          <w:i w:val="false"/>
          <w:color w:val="000000"/>
          <w:sz w:val="28"/>
        </w:rPr>
        <w:t xml:space="preserve">
      Тәрбие мен оқытудың мазмұнын, нысанын,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xml:space="preserve">
      Жаңартылған педагогикалық тәжірибелерді анықтауды, зерделеуді, таратуды және енгізуді қамтамасыз етеді. </w:t>
      </w:r>
    </w:p>
    <w:p>
      <w:pPr>
        <w:spacing w:after="0"/>
        <w:ind w:left="0"/>
        <w:jc w:val="both"/>
      </w:pPr>
      <w:r>
        <w:rPr>
          <w:rFonts w:ascii="Times New Roman"/>
          <w:b w:val="false"/>
          <w:i w:val="false"/>
          <w:color w:val="000000"/>
          <w:sz w:val="28"/>
        </w:rPr>
        <w:t>
      Оқу әдістемелік құралдармен, ойындармен, ойыншықтармен топтарды жабдықтауды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жұмыстарының жағдайына талдау жасайды. </w:t>
      </w:r>
    </w:p>
    <w:p>
      <w:pPr>
        <w:spacing w:after="0"/>
        <w:ind w:left="0"/>
        <w:jc w:val="both"/>
      </w:pPr>
      <w:r>
        <w:rPr>
          <w:rFonts w:ascii="Times New Roman"/>
          <w:b w:val="false"/>
          <w:i w:val="false"/>
          <w:color w:val="000000"/>
          <w:sz w:val="28"/>
        </w:rPr>
        <w:t>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жүргізеді, есепке алу және есеп беру құжаттамаларын уақытылы ресімдейді. </w:t>
      </w:r>
    </w:p>
    <w:p>
      <w:pPr>
        <w:spacing w:after="0"/>
        <w:ind w:left="0"/>
        <w:jc w:val="both"/>
      </w:pPr>
      <w:r>
        <w:rPr>
          <w:rFonts w:ascii="Times New Roman"/>
          <w:b w:val="false"/>
          <w:i w:val="false"/>
          <w:color w:val="000000"/>
          <w:sz w:val="28"/>
        </w:rPr>
        <w:t>
      Тәрбиешілердің, психологтардың, логопедтердің, музыкалық жетекшілердің, басқа да ұйым мамандарының өзара әрекеттесуін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сүйемелдеу қызметінің қызметін үйлестіреді.</w:t>
      </w:r>
    </w:p>
    <w:p>
      <w:pPr>
        <w:spacing w:after="0"/>
        <w:ind w:left="0"/>
        <w:jc w:val="both"/>
      </w:pPr>
      <w:r>
        <w:rPr>
          <w:rFonts w:ascii="Times New Roman"/>
          <w:b w:val="false"/>
          <w:i w:val="false"/>
          <w:color w:val="000000"/>
          <w:sz w:val="28"/>
        </w:rPr>
        <w:t xml:space="preserve">
      Тәрбиеші лауазымына және олардың көмекшілеріне кадрларды іріктеу бойынша ұсыныстар енгізеді. </w:t>
      </w:r>
    </w:p>
    <w:p>
      <w:pPr>
        <w:spacing w:after="0"/>
        <w:ind w:left="0"/>
        <w:jc w:val="both"/>
      </w:pPr>
      <w:r>
        <w:rPr>
          <w:rFonts w:ascii="Times New Roman"/>
          <w:b w:val="false"/>
          <w:i w:val="false"/>
          <w:color w:val="000000"/>
          <w:sz w:val="28"/>
        </w:rPr>
        <w:t>
      Біліктілікті арттыру және біліктілік санаттарын беру (растау), педагогтарды аттестаттау бойынша жұмысты үйлестіреді.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bookmarkStart w:name="z27" w:id="25"/>
    <w:p>
      <w:pPr>
        <w:spacing w:after="0"/>
        <w:ind w:left="0"/>
        <w:jc w:val="both"/>
      </w:pPr>
      <w:r>
        <w:rPr>
          <w:rFonts w:ascii="Times New Roman"/>
          <w:b w:val="false"/>
          <w:i w:val="false"/>
          <w:color w:val="000000"/>
          <w:sz w:val="28"/>
        </w:rPr>
        <w:t xml:space="preserve">
      10. Білуге міндетті: </w:t>
      </w:r>
    </w:p>
    <w:bookmarkEnd w:id="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xml:space="preserve">
      мектепке дейінгі оқыту мен білім берудің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дидактика принциптерін, педагогика негіздерін, психологияны, жалпы және жеке оқыту және тәрбиелеу әдістерін, </w:t>
      </w:r>
    </w:p>
    <w:p>
      <w:pPr>
        <w:spacing w:after="0"/>
        <w:ind w:left="0"/>
        <w:jc w:val="both"/>
      </w:pPr>
      <w:r>
        <w:rPr>
          <w:rFonts w:ascii="Times New Roman"/>
          <w:b w:val="false"/>
          <w:i w:val="false"/>
          <w:color w:val="000000"/>
          <w:sz w:val="28"/>
        </w:rPr>
        <w:t xml:space="preserve">
      еңбек туралы заңнама негіздерін, еңбекті қорғау нормалары мен ережелерін, техника қауіпсіздігі және өртке қарсы қорғанудың ережелері мен нормаларын, </w:t>
      </w:r>
    </w:p>
    <w:p>
      <w:pPr>
        <w:spacing w:after="0"/>
        <w:ind w:left="0"/>
        <w:jc w:val="both"/>
      </w:pPr>
      <w:r>
        <w:rPr>
          <w:rFonts w:ascii="Times New Roman"/>
          <w:b w:val="false"/>
          <w:i w:val="false"/>
          <w:color w:val="000000"/>
          <w:sz w:val="28"/>
        </w:rPr>
        <w:t>
      әдістемелік және ақпараттық материалдың жүйелендірудің қағидаларын.</w:t>
      </w:r>
    </w:p>
    <w:bookmarkStart w:name="z28" w:id="26"/>
    <w:p>
      <w:pPr>
        <w:spacing w:after="0"/>
        <w:ind w:left="0"/>
        <w:jc w:val="both"/>
      </w:pPr>
      <w:r>
        <w:rPr>
          <w:rFonts w:ascii="Times New Roman"/>
          <w:b w:val="false"/>
          <w:i w:val="false"/>
          <w:color w:val="000000"/>
          <w:sz w:val="28"/>
        </w:rPr>
        <w:t xml:space="preserve">
      11. Біліктілікке қойылатын талаптар: </w:t>
      </w:r>
    </w:p>
    <w:bookmarkEnd w:id="2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pPr>
        <w:spacing w:after="0"/>
        <w:ind w:left="0"/>
        <w:jc w:val="both"/>
      </w:pPr>
      <w:r>
        <w:rPr>
          <w:rFonts w:ascii="Times New Roman"/>
          <w:b w:val="false"/>
          <w:i w:val="false"/>
          <w:color w:val="000000"/>
          <w:sz w:val="28"/>
        </w:rPr>
        <w:t>
      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pPr>
        <w:spacing w:after="0"/>
        <w:ind w:left="0"/>
        <w:jc w:val="both"/>
      </w:pPr>
      <w:r>
        <w:rPr>
          <w:rFonts w:ascii="Times New Roman"/>
          <w:b w:val="false"/>
          <w:i w:val="false"/>
          <w:color w:val="000000"/>
          <w:sz w:val="28"/>
        </w:rPr>
        <w:t>
      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pPr>
        <w:spacing w:after="0"/>
        <w:ind w:left="0"/>
        <w:jc w:val="both"/>
      </w:pPr>
      <w:r>
        <w:rPr>
          <w:rFonts w:ascii="Times New Roman"/>
          <w:b w:val="false"/>
          <w:i w:val="false"/>
          <w:color w:val="000000"/>
          <w:sz w:val="28"/>
        </w:rPr>
        <w:t>
      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bookmarkStart w:name="z29" w:id="27"/>
    <w:p>
      <w:pPr>
        <w:spacing w:after="0"/>
        <w:ind w:left="0"/>
        <w:jc w:val="both"/>
      </w:pPr>
      <w:r>
        <w:rPr>
          <w:rFonts w:ascii="Times New Roman"/>
          <w:b w:val="false"/>
          <w:i w:val="false"/>
          <w:color w:val="000000"/>
          <w:sz w:val="28"/>
        </w:rPr>
        <w:t>
      12. Кәсіби құзыреттілікті анықтай отырып, біліктілікке қойылатын талаптар:</w:t>
      </w:r>
    </w:p>
    <w:bookmarkEnd w:id="27"/>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Мектепке дейінгі ұйым әдіскеріне қойылатын жалпы талаптарға сәйкес болуы керек:</w:t>
      </w:r>
    </w:p>
    <w:p>
      <w:pPr>
        <w:spacing w:after="0"/>
        <w:ind w:left="0"/>
        <w:jc w:val="both"/>
      </w:pPr>
      <w:r>
        <w:rPr>
          <w:rFonts w:ascii="Times New Roman"/>
          <w:b w:val="false"/>
          <w:i w:val="false"/>
          <w:color w:val="000000"/>
          <w:sz w:val="28"/>
        </w:rPr>
        <w:t xml:space="preserve">
      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 </w:t>
      </w:r>
    </w:p>
    <w:p>
      <w:pPr>
        <w:spacing w:after="0"/>
        <w:ind w:left="0"/>
        <w:jc w:val="both"/>
      </w:pPr>
      <w:r>
        <w:rPr>
          <w:rFonts w:ascii="Times New Roman"/>
          <w:b w:val="false"/>
          <w:i w:val="false"/>
          <w:color w:val="000000"/>
          <w:sz w:val="28"/>
        </w:rPr>
        <w:t xml:space="preserve">
      мектепке дейінгі жылдық жоспар құру және әдістемелік жұмысты ұйымдастыру; </w:t>
      </w:r>
    </w:p>
    <w:p>
      <w:pPr>
        <w:spacing w:after="0"/>
        <w:ind w:left="0"/>
        <w:jc w:val="both"/>
      </w:pPr>
      <w:r>
        <w:rPr>
          <w:rFonts w:ascii="Times New Roman"/>
          <w:b w:val="false"/>
          <w:i w:val="false"/>
          <w:color w:val="000000"/>
          <w:sz w:val="28"/>
        </w:rPr>
        <w:t xml:space="preserve">
      балалардың дағдыларын дамыту сапасын бақылау; </w:t>
      </w:r>
    </w:p>
    <w:p>
      <w:pPr>
        <w:spacing w:after="0"/>
        <w:ind w:left="0"/>
        <w:jc w:val="both"/>
      </w:pPr>
      <w:r>
        <w:rPr>
          <w:rFonts w:ascii="Times New Roman"/>
          <w:b w:val="false"/>
          <w:i w:val="false"/>
          <w:color w:val="000000"/>
          <w:sz w:val="28"/>
        </w:rPr>
        <w:t>
      білім беру ұйымы деңгейінде іс-шаралар ұйымдастырады; меншікті ақпараттық-коммуникациялық құзыреттілікті білу.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Санаты жоқ "педагог" санатына қойылатын жалпы талаптарға жауапты болуы керек: </w:t>
      </w:r>
    </w:p>
    <w:p>
      <w:pPr>
        <w:spacing w:after="0"/>
        <w:ind w:left="0"/>
        <w:jc w:val="both"/>
      </w:pPr>
      <w:r>
        <w:rPr>
          <w:rFonts w:ascii="Times New Roman"/>
          <w:b w:val="false"/>
          <w:i w:val="false"/>
          <w:color w:val="000000"/>
          <w:sz w:val="28"/>
        </w:rPr>
        <w:t xml:space="preserve">
      мектепке дейінгі тәрбие мен оқытудың әдіснамасын білуі керек; </w:t>
      </w:r>
    </w:p>
    <w:p>
      <w:pPr>
        <w:spacing w:after="0"/>
        <w:ind w:left="0"/>
        <w:jc w:val="both"/>
      </w:pPr>
      <w:r>
        <w:rPr>
          <w:rFonts w:ascii="Times New Roman"/>
          <w:b w:val="false"/>
          <w:i w:val="false"/>
          <w:color w:val="000000"/>
          <w:sz w:val="28"/>
        </w:rPr>
        <w:t xml:space="preserve">
      ұзақ мерзімді жоспар мен циклограмма жасау;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xml:space="preserve">
      әдістемелік бірлестіктердің, семинарлардың, конференциялардың жұмысын ұйымдастыру; </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меншікті ақпараттық-коммуникациялық құзыреттілігін білу.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санатына қойылатын жалпы талаптарға сәйкес келуі керек: </w:t>
      </w:r>
    </w:p>
    <w:p>
      <w:pPr>
        <w:spacing w:after="0"/>
        <w:ind w:left="0"/>
        <w:jc w:val="both"/>
      </w:pPr>
      <w:r>
        <w:rPr>
          <w:rFonts w:ascii="Times New Roman"/>
          <w:b w:val="false"/>
          <w:i w:val="false"/>
          <w:color w:val="000000"/>
          <w:sz w:val="28"/>
        </w:rPr>
        <w:t xml:space="preserve">
      ұзақ мерзімді жоспар мен циклограмма жасау; </w:t>
      </w:r>
    </w:p>
    <w:p>
      <w:pPr>
        <w:spacing w:after="0"/>
        <w:ind w:left="0"/>
        <w:jc w:val="both"/>
      </w:pPr>
      <w:r>
        <w:rPr>
          <w:rFonts w:ascii="Times New Roman"/>
          <w:b w:val="false"/>
          <w:i w:val="false"/>
          <w:color w:val="000000"/>
          <w:sz w:val="28"/>
        </w:rPr>
        <w:t xml:space="preserve">
      балаларды оқыту мен тәрбиелеуді ұйымдастыруды талдау дағдыларына ие болу; </w:t>
      </w:r>
    </w:p>
    <w:p>
      <w:pPr>
        <w:spacing w:after="0"/>
        <w:ind w:left="0"/>
        <w:jc w:val="both"/>
      </w:pPr>
      <w:r>
        <w:rPr>
          <w:rFonts w:ascii="Times New Roman"/>
          <w:b w:val="false"/>
          <w:i w:val="false"/>
          <w:color w:val="000000"/>
          <w:sz w:val="28"/>
        </w:rPr>
        <w:t xml:space="preserve">
      тәрбиешілердің аудандық, қалалық кәсіби жарыстарға қатысуын қамтамасыз ету; </w:t>
      </w:r>
    </w:p>
    <w:p>
      <w:pPr>
        <w:spacing w:after="0"/>
        <w:ind w:left="0"/>
        <w:jc w:val="both"/>
      </w:pPr>
      <w:r>
        <w:rPr>
          <w:rFonts w:ascii="Times New Roman"/>
          <w:b w:val="false"/>
          <w:i w:val="false"/>
          <w:color w:val="000000"/>
          <w:sz w:val="28"/>
        </w:rPr>
        <w:t xml:space="preserve">
      әдістемелік бірлестіктер, кеңестер, семинарлар, конференциялар ұйымдастыру; </w:t>
      </w:r>
    </w:p>
    <w:p>
      <w:pPr>
        <w:spacing w:after="0"/>
        <w:ind w:left="0"/>
        <w:jc w:val="both"/>
      </w:pPr>
      <w:r>
        <w:rPr>
          <w:rFonts w:ascii="Times New Roman"/>
          <w:b w:val="false"/>
          <w:i w:val="false"/>
          <w:color w:val="000000"/>
          <w:sz w:val="28"/>
        </w:rPr>
        <w:t xml:space="preserve">
      педагогтердің біліктілігін арттыру; </w:t>
      </w:r>
    </w:p>
    <w:p>
      <w:pPr>
        <w:spacing w:after="0"/>
        <w:ind w:left="0"/>
        <w:jc w:val="both"/>
      </w:pPr>
      <w:r>
        <w:rPr>
          <w:rFonts w:ascii="Times New Roman"/>
          <w:b w:val="false"/>
          <w:i w:val="false"/>
          <w:color w:val="000000"/>
          <w:sz w:val="28"/>
        </w:rPr>
        <w:t>
      аудандық/қалалық деңгейдегі ұйым педагогтердің жеке және тәжірибелерін жинақтау, меншікті ақпараттық-коммуникациялық құзіреттілік.</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санатына қойылатын жалпы талаптарға жауапты болуы керек, сонымен қатар: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жұмысына қатысу; </w:t>
      </w:r>
    </w:p>
    <w:p>
      <w:pPr>
        <w:spacing w:after="0"/>
        <w:ind w:left="0"/>
        <w:jc w:val="both"/>
      </w:pPr>
      <w:r>
        <w:rPr>
          <w:rFonts w:ascii="Times New Roman"/>
          <w:b w:val="false"/>
          <w:i w:val="false"/>
          <w:color w:val="000000"/>
          <w:sz w:val="28"/>
        </w:rPr>
        <w:t>
      педагогтердің зерттеу құзіреттілігін дамыту;</w:t>
      </w:r>
    </w:p>
    <w:p>
      <w:pPr>
        <w:spacing w:after="0"/>
        <w:ind w:left="0"/>
        <w:jc w:val="both"/>
      </w:pPr>
      <w:r>
        <w:rPr>
          <w:rFonts w:ascii="Times New Roman"/>
          <w:b w:val="false"/>
          <w:i w:val="false"/>
          <w:color w:val="000000"/>
          <w:sz w:val="28"/>
        </w:rPr>
        <w:t xml:space="preserve">
      педагогтердің қалалық және облыстық жарыстарға қатысуын қамтамасыз етуге; аудандық, қалалық және облыстық деңгейде әдістемелік жұмыстың тәжірибесін ұсыну; </w:t>
      </w:r>
    </w:p>
    <w:p>
      <w:pPr>
        <w:spacing w:after="0"/>
        <w:ind w:left="0"/>
        <w:jc w:val="both"/>
      </w:pPr>
      <w:r>
        <w:rPr>
          <w:rFonts w:ascii="Times New Roman"/>
          <w:b w:val="false"/>
          <w:i w:val="false"/>
          <w:color w:val="000000"/>
          <w:sz w:val="28"/>
        </w:rPr>
        <w:t xml:space="preserve">
      практикалық тәлімгерлік; </w:t>
      </w:r>
    </w:p>
    <w:p>
      <w:pPr>
        <w:spacing w:after="0"/>
        <w:ind w:left="0"/>
        <w:jc w:val="both"/>
      </w:pPr>
      <w:r>
        <w:rPr>
          <w:rFonts w:ascii="Times New Roman"/>
          <w:b w:val="false"/>
          <w:i w:val="false"/>
          <w:color w:val="000000"/>
          <w:sz w:val="28"/>
        </w:rPr>
        <w:t xml:space="preserve">
      көпшілік алдында сөйлеу және аудиториямен қарым-қатынас жасау дағдыларына ие болу; </w:t>
      </w:r>
    </w:p>
    <w:p>
      <w:pPr>
        <w:spacing w:after="0"/>
        <w:ind w:left="0"/>
        <w:jc w:val="both"/>
      </w:pPr>
      <w:r>
        <w:rPr>
          <w:rFonts w:ascii="Times New Roman"/>
          <w:b w:val="false"/>
          <w:i w:val="false"/>
          <w:color w:val="000000"/>
          <w:sz w:val="28"/>
        </w:rPr>
        <w:t>
      мектеп жасына дейінгі балаларды оқыту мен тәрбиелеудің заманауи әдістерін қолдануға шығармашылық ізденістер жүргізу; мектепке дейінгі тәрбие мен оқытудың әдістемелік әзірлемелері бар.</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санатына қойылатын жалпы талаптарға жауап беруі керек, сонымен қатар: </w:t>
      </w:r>
    </w:p>
    <w:p>
      <w:pPr>
        <w:spacing w:after="0"/>
        <w:ind w:left="0"/>
        <w:jc w:val="both"/>
      </w:pPr>
      <w:r>
        <w:rPr>
          <w:rFonts w:ascii="Times New Roman"/>
          <w:b w:val="false"/>
          <w:i w:val="false"/>
          <w:color w:val="000000"/>
          <w:sz w:val="28"/>
        </w:rPr>
        <w:t xml:space="preserve">
      ұлттық және халықаралық деңгейдегі әдістемелік семинарлар мен конференциялардың жұмысына қатысу; </w:t>
      </w:r>
    </w:p>
    <w:p>
      <w:pPr>
        <w:spacing w:after="0"/>
        <w:ind w:left="0"/>
        <w:jc w:val="both"/>
      </w:pPr>
      <w:r>
        <w:rPr>
          <w:rFonts w:ascii="Times New Roman"/>
          <w:b w:val="false"/>
          <w:i w:val="false"/>
          <w:color w:val="000000"/>
          <w:sz w:val="28"/>
        </w:rPr>
        <w:t xml:space="preserve">
      оқу, тәрбие әдістерін, оқу бағдарламаларын әзірлеу дағдыларын білу; </w:t>
      </w:r>
    </w:p>
    <w:p>
      <w:pPr>
        <w:spacing w:after="0"/>
        <w:ind w:left="0"/>
        <w:jc w:val="both"/>
      </w:pPr>
      <w:r>
        <w:rPr>
          <w:rFonts w:ascii="Times New Roman"/>
          <w:b w:val="false"/>
          <w:i w:val="false"/>
          <w:color w:val="000000"/>
          <w:sz w:val="28"/>
        </w:rPr>
        <w:t xml:space="preserve">
      тәрбиешілердің облыстық және республикалық жарыстарға қатысуын қамтамасыз ету; </w:t>
      </w:r>
    </w:p>
    <w:p>
      <w:pPr>
        <w:spacing w:after="0"/>
        <w:ind w:left="0"/>
        <w:jc w:val="both"/>
      </w:pPr>
      <w:r>
        <w:rPr>
          <w:rFonts w:ascii="Times New Roman"/>
          <w:b w:val="false"/>
          <w:i w:val="false"/>
          <w:color w:val="000000"/>
          <w:sz w:val="28"/>
        </w:rPr>
        <w:t xml:space="preserve">
      практикалық тәлімгерлік және педагогикалық қоғамдастықтың даму стратегиясын конструктивті түрде анықтау; </w:t>
      </w:r>
    </w:p>
    <w:p>
      <w:pPr>
        <w:spacing w:after="0"/>
        <w:ind w:left="0"/>
        <w:jc w:val="both"/>
      </w:pPr>
      <w:r>
        <w:rPr>
          <w:rFonts w:ascii="Times New Roman"/>
          <w:b w:val="false"/>
          <w:i w:val="false"/>
          <w:color w:val="000000"/>
          <w:sz w:val="28"/>
        </w:rPr>
        <w:t>
      облыстық оқу-әдістемелік кеңесінде немесе Республикалық оқу-әдістемелік кеңесінде мақұлданған, әдістемелік құжаттардың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қамтамасыз ету және облыстық деңгейде кәсіби қоғамдастық желісін дамыту; республикалық және халықаралық жарыстарға қатысу.</w:t>
      </w:r>
    </w:p>
    <w:bookmarkStart w:name="z30" w:id="28"/>
    <w:p>
      <w:pPr>
        <w:spacing w:after="0"/>
        <w:ind w:left="0"/>
        <w:jc w:val="left"/>
      </w:pPr>
      <w:r>
        <w:rPr>
          <w:rFonts w:ascii="Times New Roman"/>
          <w:b/>
          <w:i w:val="false"/>
          <w:color w:val="000000"/>
        </w:rPr>
        <w:t xml:space="preserve"> 3-параграф. Мектепке дейінгі тәрбие мен оқыту ұйымының музыкалық жетекшісі</w:t>
      </w:r>
    </w:p>
    <w:bookmarkEnd w:id="28"/>
    <w:bookmarkStart w:name="z31" w:id="29"/>
    <w:p>
      <w:pPr>
        <w:spacing w:after="0"/>
        <w:ind w:left="0"/>
        <w:jc w:val="both"/>
      </w:pPr>
      <w:r>
        <w:rPr>
          <w:rFonts w:ascii="Times New Roman"/>
          <w:b w:val="false"/>
          <w:i w:val="false"/>
          <w:color w:val="000000"/>
          <w:sz w:val="28"/>
        </w:rPr>
        <w:t xml:space="preserve">
      13. Лауазымдық міндеттері: 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 </w:t>
      </w:r>
    </w:p>
    <w:bookmarkEnd w:id="29"/>
    <w:p>
      <w:pPr>
        <w:spacing w:after="0"/>
        <w:ind w:left="0"/>
        <w:jc w:val="both"/>
      </w:pPr>
      <w:r>
        <w:rPr>
          <w:rFonts w:ascii="Times New Roman"/>
          <w:b w:val="false"/>
          <w:i w:val="false"/>
          <w:color w:val="000000"/>
          <w:sz w:val="28"/>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pPr>
        <w:spacing w:after="0"/>
        <w:ind w:left="0"/>
        <w:jc w:val="both"/>
      </w:pPr>
      <w:r>
        <w:rPr>
          <w:rFonts w:ascii="Times New Roman"/>
          <w:b w:val="false"/>
          <w:i w:val="false"/>
          <w:color w:val="000000"/>
          <w:sz w:val="28"/>
        </w:rPr>
        <w:t xml:space="preserve">
      Балалардың ойын әрекеттерін ұйымдастыруға қатысады, түрлі музыкалық және дидактикалық ойындар өткізеді. </w:t>
      </w:r>
    </w:p>
    <w:p>
      <w:pPr>
        <w:spacing w:after="0"/>
        <w:ind w:left="0"/>
        <w:jc w:val="both"/>
      </w:pPr>
      <w:r>
        <w:rPr>
          <w:rFonts w:ascii="Times New Roman"/>
          <w:b w:val="false"/>
          <w:i w:val="false"/>
          <w:color w:val="000000"/>
          <w:sz w:val="28"/>
        </w:rPr>
        <w:t xml:space="preserve">
      Педагогикалық кеңестерді дайындауға, әдістемелік бірлестіктердің жұмысына қатысады. </w:t>
      </w:r>
    </w:p>
    <w:p>
      <w:pPr>
        <w:spacing w:after="0"/>
        <w:ind w:left="0"/>
        <w:jc w:val="both"/>
      </w:pPr>
      <w:r>
        <w:rPr>
          <w:rFonts w:ascii="Times New Roman"/>
          <w:b w:val="false"/>
          <w:i w:val="false"/>
          <w:color w:val="000000"/>
          <w:sz w:val="28"/>
        </w:rPr>
        <w:t xml:space="preserve">
      Балалармен жұмыс жасауда инновациялық педагогикалық тәжірибені енгізеді. </w:t>
      </w:r>
    </w:p>
    <w:p>
      <w:pPr>
        <w:spacing w:after="0"/>
        <w:ind w:left="0"/>
        <w:jc w:val="both"/>
      </w:pPr>
      <w:r>
        <w:rPr>
          <w:rFonts w:ascii="Times New Roman"/>
          <w:b w:val="false"/>
          <w:i w:val="false"/>
          <w:color w:val="000000"/>
          <w:sz w:val="28"/>
        </w:rPr>
        <w:t xml:space="preserve">
      Балаларды музыкалық тәрбиелеу мәселесі ата-аналар мен тәрбиеленушілерге кеңес береді.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bookmarkStart w:name="z32" w:id="30"/>
    <w:p>
      <w:pPr>
        <w:spacing w:after="0"/>
        <w:ind w:left="0"/>
        <w:jc w:val="both"/>
      </w:pPr>
      <w:r>
        <w:rPr>
          <w:rFonts w:ascii="Times New Roman"/>
          <w:b w:val="false"/>
          <w:i w:val="false"/>
          <w:color w:val="000000"/>
          <w:sz w:val="28"/>
        </w:rPr>
        <w:t xml:space="preserve">
      14. Білуге міндетті: </w:t>
      </w:r>
    </w:p>
    <w:bookmarkEnd w:id="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мектепке дейінгі тәрбие мен оқытудың мемлекеттік жалпыға міндетті стандарттарды, </w:t>
      </w:r>
    </w:p>
    <w:p>
      <w:pPr>
        <w:spacing w:after="0"/>
        <w:ind w:left="0"/>
        <w:jc w:val="both"/>
      </w:pPr>
      <w:r>
        <w:rPr>
          <w:rFonts w:ascii="Times New Roman"/>
          <w:b w:val="false"/>
          <w:i w:val="false"/>
          <w:color w:val="000000"/>
          <w:sz w:val="28"/>
        </w:rPr>
        <w:t>
      балалар репертуарындағы музыкалық шығармалар, музыкалық білім беру әдістерін.</w:t>
      </w:r>
    </w:p>
    <w:bookmarkStart w:name="z33" w:id="31"/>
    <w:p>
      <w:pPr>
        <w:spacing w:after="0"/>
        <w:ind w:left="0"/>
        <w:jc w:val="both"/>
      </w:pPr>
      <w:r>
        <w:rPr>
          <w:rFonts w:ascii="Times New Roman"/>
          <w:b w:val="false"/>
          <w:i w:val="false"/>
          <w:color w:val="000000"/>
          <w:sz w:val="28"/>
        </w:rPr>
        <w:t>
      15. Біліктілік санаттарына қойылатын талаптар:</w:t>
      </w:r>
    </w:p>
    <w:bookmarkEnd w:id="3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 </w:t>
      </w:r>
    </w:p>
    <w:p>
      <w:pPr>
        <w:spacing w:after="0"/>
        <w:ind w:left="0"/>
        <w:jc w:val="both"/>
      </w:pPr>
      <w:r>
        <w:rPr>
          <w:rFonts w:ascii="Times New Roman"/>
          <w:b w:val="false"/>
          <w:i w:val="false"/>
          <w:color w:val="000000"/>
          <w:sz w:val="28"/>
        </w:rPr>
        <w:t xml:space="preserve">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 </w:t>
      </w:r>
    </w:p>
    <w:bookmarkStart w:name="z34" w:id="32"/>
    <w:p>
      <w:pPr>
        <w:spacing w:after="0"/>
        <w:ind w:left="0"/>
        <w:jc w:val="both"/>
      </w:pPr>
      <w:r>
        <w:rPr>
          <w:rFonts w:ascii="Times New Roman"/>
          <w:b w:val="false"/>
          <w:i w:val="false"/>
          <w:color w:val="000000"/>
          <w:sz w:val="28"/>
        </w:rPr>
        <w:t>
      16. Кәсіби құзыреттілікті анықтай отырып, біліктілікке қойылатын талаптар:</w:t>
      </w:r>
    </w:p>
    <w:bookmarkEnd w:id="32"/>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Педагогқа қойылатын жалпы талаптарға жауап беруі тиіс: оқу бағдарламасының мазмұнын және оқыту әдістемесін білу, жұмыс жоспарын құру, білім беру ұйымы деңгейінде іс-шараларды жоспарлау және ұйымдастыру.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сондай-ақ:</w:t>
      </w:r>
    </w:p>
    <w:p>
      <w:pPr>
        <w:spacing w:after="0"/>
        <w:ind w:left="0"/>
        <w:jc w:val="both"/>
      </w:pPr>
      <w:r>
        <w:rPr>
          <w:rFonts w:ascii="Times New Roman"/>
          <w:b w:val="false"/>
          <w:i w:val="false"/>
          <w:color w:val="000000"/>
          <w:sz w:val="28"/>
        </w:rPr>
        <w:t>
      тұрақты оң нәтижелерді қамтамасыз ету;</w:t>
      </w:r>
    </w:p>
    <w:p>
      <w:pPr>
        <w:spacing w:after="0"/>
        <w:ind w:left="0"/>
        <w:jc w:val="both"/>
      </w:pPr>
      <w:r>
        <w:rPr>
          <w:rFonts w:ascii="Times New Roman"/>
          <w:b w:val="false"/>
          <w:i w:val="false"/>
          <w:color w:val="000000"/>
          <w:sz w:val="28"/>
        </w:rPr>
        <w:t>
      әр түрлі музыкалық сабақ түрлерін кеңінен қолдану;</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w:t>
      </w:r>
    </w:p>
    <w:p>
      <w:pPr>
        <w:spacing w:after="0"/>
        <w:ind w:left="0"/>
        <w:jc w:val="both"/>
      </w:pPr>
      <w:r>
        <w:rPr>
          <w:rFonts w:ascii="Times New Roman"/>
          <w:b w:val="false"/>
          <w:i w:val="false"/>
          <w:color w:val="000000"/>
          <w:sz w:val="28"/>
        </w:rPr>
        <w:t>
      педагогикалық кеңестерде қатысу;</w:t>
      </w:r>
    </w:p>
    <w:p>
      <w:pPr>
        <w:spacing w:after="0"/>
        <w:ind w:left="0"/>
        <w:jc w:val="both"/>
      </w:pPr>
      <w:r>
        <w:rPr>
          <w:rFonts w:ascii="Times New Roman"/>
          <w:b w:val="false"/>
          <w:i w:val="false"/>
          <w:color w:val="000000"/>
          <w:sz w:val="28"/>
        </w:rPr>
        <w:t>
      ашық сабақтар өткізу, білім беру ұйымы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педагогтерге қойылатын талаптарға жауап беруі, сонымен қатар: мектепкі дейінгі жастағы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w:t>
      </w:r>
    </w:p>
    <w:p>
      <w:pPr>
        <w:spacing w:after="0"/>
        <w:ind w:left="0"/>
        <w:jc w:val="both"/>
      </w:pPr>
      <w:r>
        <w:rPr>
          <w:rFonts w:ascii="Times New Roman"/>
          <w:b w:val="false"/>
          <w:i w:val="false"/>
          <w:color w:val="000000"/>
          <w:sz w:val="28"/>
        </w:rPr>
        <w:t>
      баланың даму ортасының қалыптасуына белсенді қатысуы тиіс.</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 мектепке дейінгі жастағы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педагог-зерттеушіге қойылатын талаптарға жауап беруі, сондай-ақ:</w:t>
      </w:r>
    </w:p>
    <w:p>
      <w:pPr>
        <w:spacing w:after="0"/>
        <w:ind w:left="0"/>
        <w:jc w:val="both"/>
      </w:pPr>
      <w:r>
        <w:rPr>
          <w:rFonts w:ascii="Times New Roman"/>
          <w:b w:val="false"/>
          <w:i w:val="false"/>
          <w:color w:val="000000"/>
          <w:sz w:val="28"/>
        </w:rPr>
        <w:t xml:space="preserve">
      балалардың музыкалық дамуының өзіндік ерекше бірегей әдістемелерінің болуы; </w:t>
      </w:r>
    </w:p>
    <w:p>
      <w:pPr>
        <w:spacing w:after="0"/>
        <w:ind w:left="0"/>
        <w:jc w:val="both"/>
      </w:pPr>
      <w:r>
        <w:rPr>
          <w:rFonts w:ascii="Times New Roman"/>
          <w:b w:val="false"/>
          <w:i w:val="false"/>
          <w:color w:val="000000"/>
          <w:sz w:val="28"/>
        </w:rPr>
        <w:t>
      республикалық (халықаралық) деңгейде кәсіби конкурстардың қатысушысы болып табылады.</w:t>
      </w:r>
    </w:p>
    <w:bookmarkStart w:name="z35" w:id="33"/>
    <w:p>
      <w:pPr>
        <w:spacing w:after="0"/>
        <w:ind w:left="0"/>
        <w:jc w:val="left"/>
      </w:pPr>
      <w:r>
        <w:rPr>
          <w:rFonts w:ascii="Times New Roman"/>
          <w:b/>
          <w:i w:val="false"/>
          <w:color w:val="000000"/>
        </w:rPr>
        <w:t xml:space="preserve"> 4-параграф. Мектепке дейінгі тәрбиеші</w:t>
      </w:r>
    </w:p>
    <w:bookmarkEnd w:id="33"/>
    <w:bookmarkStart w:name="z36" w:id="34"/>
    <w:p>
      <w:pPr>
        <w:spacing w:after="0"/>
        <w:ind w:left="0"/>
        <w:jc w:val="both"/>
      </w:pPr>
      <w:r>
        <w:rPr>
          <w:rFonts w:ascii="Times New Roman"/>
          <w:b w:val="false"/>
          <w:i w:val="false"/>
          <w:color w:val="000000"/>
          <w:sz w:val="28"/>
        </w:rPr>
        <w:t xml:space="preserve">
      17. Лауазымдық міндеттері: Балалардың денсаулығын сақтау мен қорғау қызметін қамтамасыз етеді: оларды оқыту мен тәрбие беруде денсаулық сақтайтын технологияларды қолданады. </w:t>
      </w:r>
    </w:p>
    <w:bookmarkEnd w:id="34"/>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pPr>
        <w:spacing w:after="0"/>
        <w:ind w:left="0"/>
        <w:jc w:val="both"/>
      </w:pPr>
      <w:r>
        <w:rPr>
          <w:rFonts w:ascii="Times New Roman"/>
          <w:b w:val="false"/>
          <w:i w:val="false"/>
          <w:color w:val="000000"/>
          <w:sz w:val="28"/>
        </w:rPr>
        <w:t xml:space="preserve">
      Балалармен жұмыс істеу кезінде жекелей және бағыттық әдісін іске асырады. </w:t>
      </w:r>
    </w:p>
    <w:p>
      <w:pPr>
        <w:spacing w:after="0"/>
        <w:ind w:left="0"/>
        <w:jc w:val="both"/>
      </w:pPr>
      <w:r>
        <w:rPr>
          <w:rFonts w:ascii="Times New Roman"/>
          <w:b w:val="false"/>
          <w:i w:val="false"/>
          <w:color w:val="000000"/>
          <w:sz w:val="28"/>
        </w:rPr>
        <w:t xml:space="preserve">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w:t>
      </w:r>
    </w:p>
    <w:p>
      <w:pPr>
        <w:spacing w:after="0"/>
        <w:ind w:left="0"/>
        <w:jc w:val="both"/>
      </w:pPr>
      <w:r>
        <w:rPr>
          <w:rFonts w:ascii="Times New Roman"/>
          <w:b w:val="false"/>
          <w:i w:val="false"/>
          <w:color w:val="000000"/>
          <w:sz w:val="28"/>
        </w:rPr>
        <w:t xml:space="preserve">
      Тәрбиелеу мен оқыту қызметін қол жеткен жетістіктерді қорытындылай отырып жоспарлайды. </w:t>
      </w:r>
    </w:p>
    <w:p>
      <w:pPr>
        <w:spacing w:after="0"/>
        <w:ind w:left="0"/>
        <w:jc w:val="both"/>
      </w:pPr>
      <w:r>
        <w:rPr>
          <w:rFonts w:ascii="Times New Roman"/>
          <w:b w:val="false"/>
          <w:i w:val="false"/>
          <w:color w:val="000000"/>
          <w:sz w:val="28"/>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w:t>
      </w:r>
    </w:p>
    <w:p>
      <w:pPr>
        <w:spacing w:after="0"/>
        <w:ind w:left="0"/>
        <w:jc w:val="both"/>
      </w:pPr>
      <w:r>
        <w:rPr>
          <w:rFonts w:ascii="Times New Roman"/>
          <w:b w:val="false"/>
          <w:i w:val="false"/>
          <w:color w:val="000000"/>
          <w:sz w:val="28"/>
        </w:rPr>
        <w:t>
      Мамандардың ұсынымдарын ескере отырып, мүмкіндігі шектеулі әрбір баламен жеке жұмыс жүргізеді.</w:t>
      </w:r>
    </w:p>
    <w:p>
      <w:pPr>
        <w:spacing w:after="0"/>
        <w:ind w:left="0"/>
        <w:jc w:val="both"/>
      </w:pPr>
      <w:r>
        <w:rPr>
          <w:rFonts w:ascii="Times New Roman"/>
          <w:b w:val="false"/>
          <w:i w:val="false"/>
          <w:color w:val="000000"/>
          <w:sz w:val="28"/>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pPr>
        <w:spacing w:after="0"/>
        <w:ind w:left="0"/>
        <w:jc w:val="both"/>
      </w:pPr>
      <w:r>
        <w:rPr>
          <w:rFonts w:ascii="Times New Roman"/>
          <w:b w:val="false"/>
          <w:i w:val="false"/>
          <w:color w:val="000000"/>
          <w:sz w:val="28"/>
        </w:rPr>
        <w:t xml:space="preserve">
      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37" w:id="35"/>
    <w:p>
      <w:pPr>
        <w:spacing w:after="0"/>
        <w:ind w:left="0"/>
        <w:jc w:val="both"/>
      </w:pPr>
      <w:r>
        <w:rPr>
          <w:rFonts w:ascii="Times New Roman"/>
          <w:b w:val="false"/>
          <w:i w:val="false"/>
          <w:color w:val="000000"/>
          <w:sz w:val="28"/>
        </w:rPr>
        <w:t xml:space="preserve">
      18. Білуге міндетті: </w:t>
      </w:r>
    </w:p>
    <w:bookmarkEnd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психология және педагогика, алғашқы медициналық көмек көрсету ережелерін, еңбекті қорғау және қауіпсіздік техникасын, санитарлық ережелерді;</w:t>
      </w:r>
    </w:p>
    <w:p>
      <w:pPr>
        <w:spacing w:after="0"/>
        <w:ind w:left="0"/>
        <w:jc w:val="both"/>
      </w:pPr>
      <w:r>
        <w:rPr>
          <w:rFonts w:ascii="Times New Roman"/>
          <w:b w:val="false"/>
          <w:i w:val="false"/>
          <w:color w:val="000000"/>
          <w:sz w:val="28"/>
        </w:rPr>
        <w:t>
      мектепке дейінгі тәрбие мен оқытуды ұйымдастырудың нормативтік-құқықтық құжаттарын.</w:t>
      </w:r>
    </w:p>
    <w:bookmarkStart w:name="z38" w:id="36"/>
    <w:p>
      <w:pPr>
        <w:spacing w:after="0"/>
        <w:ind w:left="0"/>
        <w:jc w:val="both"/>
      </w:pPr>
      <w:r>
        <w:rPr>
          <w:rFonts w:ascii="Times New Roman"/>
          <w:b w:val="false"/>
          <w:i w:val="false"/>
          <w:color w:val="000000"/>
          <w:sz w:val="28"/>
        </w:rPr>
        <w:t>
      19. Біліктілікке қойылатын талаптар:</w:t>
      </w:r>
    </w:p>
    <w:bookmarkEnd w:id="36"/>
    <w:p>
      <w:pPr>
        <w:spacing w:after="0"/>
        <w:ind w:left="0"/>
        <w:jc w:val="both"/>
      </w:pPr>
      <w:r>
        <w:rPr>
          <w:rFonts w:ascii="Times New Roman"/>
          <w:b w:val="false"/>
          <w:i w:val="false"/>
          <w:color w:val="000000"/>
          <w:sz w:val="28"/>
        </w:rPr>
        <w:t>
      тиісті бейінде жоғары және (немесе) жоғары оқу орнынан кейінгі педагогикалық немесе басқа кәсіптік білім немесе қайта даярлау курсынан өткендігін растайтын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Біліктілігі жоғары деңгейі болған жағдайда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лауазымындағы жұмыс өтілі кемінде 5 жыл.</w:t>
      </w:r>
    </w:p>
    <w:p>
      <w:pPr>
        <w:spacing w:after="0"/>
        <w:ind w:left="0"/>
        <w:jc w:val="both"/>
      </w:pPr>
      <w:r>
        <w:rPr>
          <w:rFonts w:ascii="Times New Roman"/>
          <w:b w:val="false"/>
          <w:i w:val="false"/>
          <w:color w:val="000000"/>
          <w:sz w:val="28"/>
        </w:rPr>
        <w:t>
      Біліктілігі орта деңгейлі болған жағдайда мектепке дейінгі ұйымның тәрбиешісі лауазымында жұмыс өтілі: педагог-модератор үшін кемінде 2 жыл, педагог-сарапшы үшін кемінде 3 жыл, педагог-зерттеуші кемінде 4 жыл.</w:t>
      </w:r>
    </w:p>
    <w:bookmarkStart w:name="z39" w:id="37"/>
    <w:p>
      <w:pPr>
        <w:spacing w:after="0"/>
        <w:ind w:left="0"/>
        <w:jc w:val="both"/>
      </w:pPr>
      <w:r>
        <w:rPr>
          <w:rFonts w:ascii="Times New Roman"/>
          <w:b w:val="false"/>
          <w:i w:val="false"/>
          <w:color w:val="000000"/>
          <w:sz w:val="28"/>
        </w:rPr>
        <w:t>
      20. Тиісті санатты алу үшін жауапкершілікті анықтайтын біліктілік талаптары:</w:t>
      </w:r>
    </w:p>
    <w:bookmarkEnd w:id="37"/>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педагогке қойылатын жалпы талаптарға сәйкес келуі керек: </w:t>
      </w:r>
    </w:p>
    <w:p>
      <w:pPr>
        <w:spacing w:after="0"/>
        <w:ind w:left="0"/>
        <w:jc w:val="both"/>
      </w:pPr>
      <w:r>
        <w:rPr>
          <w:rFonts w:ascii="Times New Roman"/>
          <w:b w:val="false"/>
          <w:i w:val="false"/>
          <w:color w:val="000000"/>
          <w:sz w:val="28"/>
        </w:rPr>
        <w:t xml:space="preserve">
      Үлгілік бағдарламаның мазмұны мен құрылымын білу, мектепке дейінгі тәрбие мен оқытудың әдіснамасын білу; </w:t>
      </w:r>
    </w:p>
    <w:p>
      <w:pPr>
        <w:spacing w:after="0"/>
        <w:ind w:left="0"/>
        <w:jc w:val="both"/>
      </w:pPr>
      <w:r>
        <w:rPr>
          <w:rFonts w:ascii="Times New Roman"/>
          <w:b w:val="false"/>
          <w:i w:val="false"/>
          <w:color w:val="000000"/>
          <w:sz w:val="28"/>
        </w:rPr>
        <w:t xml:space="preserve">
      жас ерекшеліктерін ескере отырып, білім беру мен оқытуға жеке көзқарас жүргізу; </w:t>
      </w:r>
    </w:p>
    <w:p>
      <w:pPr>
        <w:spacing w:after="0"/>
        <w:ind w:left="0"/>
        <w:jc w:val="both"/>
      </w:pPr>
      <w:r>
        <w:rPr>
          <w:rFonts w:ascii="Times New Roman"/>
          <w:b w:val="false"/>
          <w:i w:val="false"/>
          <w:color w:val="000000"/>
          <w:sz w:val="28"/>
        </w:rPr>
        <w:t xml:space="preserve">
      бірлескен пресипетивалық жоспар мен циклограмма жасау; </w:t>
      </w:r>
    </w:p>
    <w:p>
      <w:pPr>
        <w:spacing w:after="0"/>
        <w:ind w:left="0"/>
        <w:jc w:val="both"/>
      </w:pPr>
      <w:r>
        <w:rPr>
          <w:rFonts w:ascii="Times New Roman"/>
          <w:b w:val="false"/>
          <w:i w:val="false"/>
          <w:color w:val="000000"/>
          <w:sz w:val="28"/>
        </w:rPr>
        <w:t xml:space="preserve">
      оқушылардың білім, білік және дағдыларды мектепке дейінгі тәрбие мен оқытудың мемлекеттік жалпыға міндетті стандарты деңгейінен төмен болмауын қамтамасыз ету; </w:t>
      </w:r>
    </w:p>
    <w:p>
      <w:pPr>
        <w:spacing w:after="0"/>
        <w:ind w:left="0"/>
        <w:jc w:val="both"/>
      </w:pPr>
      <w:r>
        <w:rPr>
          <w:rFonts w:ascii="Times New Roman"/>
          <w:b w:val="false"/>
          <w:i w:val="false"/>
          <w:color w:val="000000"/>
          <w:sz w:val="28"/>
        </w:rPr>
        <w:t xml:space="preserve">
      ата-аналармен немесе оларды алмастыратын адамдармен қарым-қатынас жасау; </w:t>
      </w:r>
    </w:p>
    <w:p>
      <w:pPr>
        <w:spacing w:after="0"/>
        <w:ind w:left="0"/>
        <w:jc w:val="both"/>
      </w:pPr>
      <w:r>
        <w:rPr>
          <w:rFonts w:ascii="Times New Roman"/>
          <w:b w:val="false"/>
          <w:i w:val="false"/>
          <w:color w:val="000000"/>
          <w:sz w:val="28"/>
        </w:rPr>
        <w:t>
      әдістемелік жұмыстарға қатысуға; балалардың дамуын диагностикалау; білім беру ұйымы деңгейіндегі іс-шараларға қатысады, кәсіби-педагогикалық диалог дағдыларын меңгереді,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(санаты жоқ) санатына қойылатын жалпы талаптарға жауап беруі керек: </w:t>
      </w:r>
    </w:p>
    <w:p>
      <w:pPr>
        <w:spacing w:after="0"/>
        <w:ind w:left="0"/>
        <w:jc w:val="both"/>
      </w:pPr>
      <w:r>
        <w:rPr>
          <w:rFonts w:ascii="Times New Roman"/>
          <w:b w:val="false"/>
          <w:i w:val="false"/>
          <w:color w:val="000000"/>
          <w:sz w:val="28"/>
        </w:rPr>
        <w:t xml:space="preserve">
      Стандартта қарастырылған балалардың білім, бейім және дағдыларды алуын қамтамасыз ету, </w:t>
      </w:r>
    </w:p>
    <w:p>
      <w:pPr>
        <w:spacing w:after="0"/>
        <w:ind w:left="0"/>
        <w:jc w:val="both"/>
      </w:pPr>
      <w:r>
        <w:rPr>
          <w:rFonts w:ascii="Times New Roman"/>
          <w:b w:val="false"/>
          <w:i w:val="false"/>
          <w:color w:val="000000"/>
          <w:sz w:val="28"/>
        </w:rPr>
        <w:t>
      мектепке дейінгі тәрбие мен оқытудың әдіснамасын білу және жас ерекшеліктерін ескере отырып, оқыту мен тәрбиелеуге жеке көзқарас енгізу,</w:t>
      </w:r>
    </w:p>
    <w:p>
      <w:pPr>
        <w:spacing w:after="0"/>
        <w:ind w:left="0"/>
        <w:jc w:val="both"/>
      </w:pPr>
      <w:r>
        <w:rPr>
          <w:rFonts w:ascii="Times New Roman"/>
          <w:b w:val="false"/>
          <w:i w:val="false"/>
          <w:color w:val="000000"/>
          <w:sz w:val="28"/>
        </w:rPr>
        <w:t xml:space="preserve">
      перспективалық жоспар мен циклограмма жасау,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xml:space="preserve">
      аудандық, әдістемелік бірлестіктердің, семинарлардың, конференциялардың жұмысына қатысу, </w:t>
      </w:r>
    </w:p>
    <w:p>
      <w:pPr>
        <w:spacing w:after="0"/>
        <w:ind w:left="0"/>
        <w:jc w:val="both"/>
      </w:pPr>
      <w:r>
        <w:rPr>
          <w:rFonts w:ascii="Times New Roman"/>
          <w:b w:val="false"/>
          <w:i w:val="false"/>
          <w:color w:val="000000"/>
          <w:sz w:val="28"/>
        </w:rPr>
        <w:t xml:space="preserve">
      өзінің кәсіби біліктілігін арттыру, білім беру ұйымы деңгейінде тәжірибе жинақтау, </w:t>
      </w:r>
    </w:p>
    <w:p>
      <w:pPr>
        <w:spacing w:after="0"/>
        <w:ind w:left="0"/>
        <w:jc w:val="both"/>
      </w:pPr>
      <w:r>
        <w:rPr>
          <w:rFonts w:ascii="Times New Roman"/>
          <w:b w:val="false"/>
          <w:i w:val="false"/>
          <w:color w:val="000000"/>
          <w:sz w:val="28"/>
        </w:rPr>
        <w:t xml:space="preserve">
      білім беру ұйымдары деңгейінде тәжірибені кеңейту, </w:t>
      </w:r>
    </w:p>
    <w:p>
      <w:pPr>
        <w:spacing w:after="0"/>
        <w:ind w:left="0"/>
        <w:jc w:val="both"/>
      </w:pPr>
      <w:r>
        <w:rPr>
          <w:rFonts w:ascii="Times New Roman"/>
          <w:b w:val="false"/>
          <w:i w:val="false"/>
          <w:color w:val="000000"/>
          <w:sz w:val="28"/>
        </w:rPr>
        <w:t>
      білім беру ұйымдары деңгейінде байқаулар мен жарыстарға қатысушылары болуы қажет.</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санатына қойылатын жалпы талаптарға жауап беруі тиіс: </w:t>
      </w:r>
    </w:p>
    <w:p>
      <w:pPr>
        <w:spacing w:after="0"/>
        <w:ind w:left="0"/>
        <w:jc w:val="both"/>
      </w:pPr>
      <w:r>
        <w:rPr>
          <w:rFonts w:ascii="Times New Roman"/>
          <w:b w:val="false"/>
          <w:i w:val="false"/>
          <w:color w:val="000000"/>
          <w:sz w:val="28"/>
        </w:rPr>
        <w:t xml:space="preserve">
      Стандартта көрсетілген тәрбиеленушілердің білім, бейім және дағдын алуын қамтамасыз ету, </w:t>
      </w:r>
    </w:p>
    <w:p>
      <w:pPr>
        <w:spacing w:after="0"/>
        <w:ind w:left="0"/>
        <w:jc w:val="both"/>
      </w:pPr>
      <w:r>
        <w:rPr>
          <w:rFonts w:ascii="Times New Roman"/>
          <w:b w:val="false"/>
          <w:i w:val="false"/>
          <w:color w:val="000000"/>
          <w:sz w:val="28"/>
        </w:rPr>
        <w:t xml:space="preserve">
      перспективалық жоспар және циклограмма әзірлеу, </w:t>
      </w:r>
    </w:p>
    <w:p>
      <w:pPr>
        <w:spacing w:after="0"/>
        <w:ind w:left="0"/>
        <w:jc w:val="both"/>
      </w:pPr>
      <w:r>
        <w:rPr>
          <w:rFonts w:ascii="Times New Roman"/>
          <w:b w:val="false"/>
          <w:i w:val="false"/>
          <w:color w:val="000000"/>
          <w:sz w:val="28"/>
        </w:rPr>
        <w:t xml:space="preserve">
      балаларды, оның ішінде ерекше білім беру қажет балаларды, диагностикалау тетігін меңгеру, </w:t>
      </w:r>
    </w:p>
    <w:p>
      <w:pPr>
        <w:spacing w:after="0"/>
        <w:ind w:left="0"/>
        <w:jc w:val="both"/>
      </w:pPr>
      <w:r>
        <w:rPr>
          <w:rFonts w:ascii="Times New Roman"/>
          <w:b w:val="false"/>
          <w:i w:val="false"/>
          <w:color w:val="000000"/>
          <w:sz w:val="28"/>
        </w:rPr>
        <w:t xml:space="preserve">
      балалардың зерттеу дағдыларын дамыту, </w:t>
      </w:r>
    </w:p>
    <w:p>
      <w:pPr>
        <w:spacing w:after="0"/>
        <w:ind w:left="0"/>
        <w:jc w:val="both"/>
      </w:pPr>
      <w:r>
        <w:rPr>
          <w:rFonts w:ascii="Times New Roman"/>
          <w:b w:val="false"/>
          <w:i w:val="false"/>
          <w:color w:val="000000"/>
          <w:sz w:val="28"/>
        </w:rPr>
        <w:t>
      балалардың аудандық, қалалық, конкурстарға қатысуын жүзеге асыру,</w:t>
      </w:r>
    </w:p>
    <w:p>
      <w:pPr>
        <w:spacing w:after="0"/>
        <w:ind w:left="0"/>
        <w:jc w:val="both"/>
      </w:pPr>
      <w:r>
        <w:rPr>
          <w:rFonts w:ascii="Times New Roman"/>
          <w:b w:val="false"/>
          <w:i w:val="false"/>
          <w:color w:val="000000"/>
          <w:sz w:val="28"/>
        </w:rPr>
        <w:t xml:space="preserve">
      әдістемелік бірлестіктердің, семинарлардың, конференциялардың қызметіне қатысу, өзінің кәсіби біліктілігін арттыру, </w:t>
      </w:r>
    </w:p>
    <w:p>
      <w:pPr>
        <w:spacing w:after="0"/>
        <w:ind w:left="0"/>
        <w:jc w:val="both"/>
      </w:pPr>
      <w:r>
        <w:rPr>
          <w:rFonts w:ascii="Times New Roman"/>
          <w:b w:val="false"/>
          <w:i w:val="false"/>
          <w:color w:val="000000"/>
          <w:sz w:val="28"/>
        </w:rPr>
        <w:t xml:space="preserve">
      ұйымдастырылған оқу қызметтерін талдау дағдысын меңгеру, </w:t>
      </w:r>
    </w:p>
    <w:p>
      <w:pPr>
        <w:spacing w:after="0"/>
        <w:ind w:left="0"/>
        <w:jc w:val="both"/>
      </w:pPr>
      <w:r>
        <w:rPr>
          <w:rFonts w:ascii="Times New Roman"/>
          <w:b w:val="false"/>
          <w:i w:val="false"/>
          <w:color w:val="000000"/>
          <w:sz w:val="28"/>
        </w:rPr>
        <w:t>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xml:space="preserve">
      "педагог-сарапшы" санатына қойылатын жалпы талаптарға жауап беруі тиіс: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қалалық, облыстық конкурстарға қатысуын жүзеге асыру;</w:t>
      </w:r>
    </w:p>
    <w:p>
      <w:pPr>
        <w:spacing w:after="0"/>
        <w:ind w:left="0"/>
        <w:jc w:val="both"/>
      </w:pPr>
      <w:r>
        <w:rPr>
          <w:rFonts w:ascii="Times New Roman"/>
          <w:b w:val="false"/>
          <w:i w:val="false"/>
          <w:color w:val="000000"/>
          <w:sz w:val="28"/>
        </w:rPr>
        <w:t>
      тәлімгерлікті тәжірибе енгізу;</w:t>
      </w:r>
    </w:p>
    <w:p>
      <w:pPr>
        <w:spacing w:after="0"/>
        <w:ind w:left="0"/>
        <w:jc w:val="both"/>
      </w:pPr>
      <w:r>
        <w:rPr>
          <w:rFonts w:ascii="Times New Roman"/>
          <w:b w:val="false"/>
          <w:i w:val="false"/>
          <w:color w:val="000000"/>
          <w:sz w:val="28"/>
        </w:rPr>
        <w:t>
      көпшілік алдында сөз сөйлеу және аудиториямен қарым қатынас жасау дағдыларын меңгеру;</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әдістерін қолдану;</w:t>
      </w:r>
    </w:p>
    <w:p>
      <w:pPr>
        <w:spacing w:after="0"/>
        <w:ind w:left="0"/>
        <w:jc w:val="both"/>
      </w:pPr>
      <w:r>
        <w:rPr>
          <w:rFonts w:ascii="Times New Roman"/>
          <w:b w:val="false"/>
          <w:i w:val="false"/>
          <w:color w:val="000000"/>
          <w:sz w:val="28"/>
        </w:rPr>
        <w:t>
      аудан, қала деңгейінде мектепке дейінгі тәрбие және оқыту мәселелері бойынша әдістемелік әзірлемелердің болуы;</w:t>
      </w:r>
    </w:p>
    <w:p>
      <w:pPr>
        <w:spacing w:after="0"/>
        <w:ind w:left="0"/>
        <w:jc w:val="both"/>
      </w:pPr>
      <w:r>
        <w:rPr>
          <w:rFonts w:ascii="Times New Roman"/>
          <w:b w:val="false"/>
          <w:i w:val="false"/>
          <w:color w:val="000000"/>
          <w:sz w:val="28"/>
        </w:rPr>
        <w:t>
      сабақтарды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аудан, қала деңгейінде Педагогикалық қоғамдастықтағы даму стратегиясын конструктивті анықтау, облыс/республикалық маңызы бар және елорда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және елорда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санатына қойылатын жалпы талаптарға жауап беруі тиіс: </w:t>
      </w:r>
    </w:p>
    <w:p>
      <w:pPr>
        <w:spacing w:after="0"/>
        <w:ind w:left="0"/>
        <w:jc w:val="both"/>
      </w:pPr>
      <w:r>
        <w:rPr>
          <w:rFonts w:ascii="Times New Roman"/>
          <w:b w:val="false"/>
          <w:i w:val="false"/>
          <w:color w:val="000000"/>
          <w:sz w:val="28"/>
        </w:rPr>
        <w:t xml:space="preserve">
      облыстық және республикалық немесе халықаралық деңгейдегі семинарларға, конкурстар мен конференцияларға қатысу, </w:t>
      </w:r>
    </w:p>
    <w:p>
      <w:pPr>
        <w:spacing w:after="0"/>
        <w:ind w:left="0"/>
        <w:jc w:val="both"/>
      </w:pPr>
      <w:r>
        <w:rPr>
          <w:rFonts w:ascii="Times New Roman"/>
          <w:b w:val="false"/>
          <w:i w:val="false"/>
          <w:color w:val="000000"/>
          <w:sz w:val="28"/>
        </w:rPr>
        <w:t xml:space="preserve">
      оқу бағдарламаларын, тәрбиелеу және оқыту әдістемелерін әзірлеу бейімі мен дағдыларын меңгеру; </w:t>
      </w:r>
    </w:p>
    <w:p>
      <w:pPr>
        <w:spacing w:after="0"/>
        <w:ind w:left="0"/>
        <w:jc w:val="both"/>
      </w:pPr>
      <w:r>
        <w:rPr>
          <w:rFonts w:ascii="Times New Roman"/>
          <w:b w:val="false"/>
          <w:i w:val="false"/>
          <w:color w:val="000000"/>
          <w:sz w:val="28"/>
        </w:rPr>
        <w:t xml:space="preserve">
      балалардың қалалық, облыстық, республикалық конкурстарға қатысуын жүзеге асыру,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болып табылады немесе республикалық және халықаралық конкурстарға қатысушыларды даярлау.</w:t>
      </w:r>
    </w:p>
    <w:bookmarkStart w:name="z40" w:id="38"/>
    <w:p>
      <w:pPr>
        <w:spacing w:after="0"/>
        <w:ind w:left="0"/>
        <w:jc w:val="left"/>
      </w:pPr>
      <w:r>
        <w:rPr>
          <w:rFonts w:ascii="Times New Roman"/>
          <w:b/>
          <w:i w:val="false"/>
          <w:color w:val="000000"/>
        </w:rPr>
        <w:t xml:space="preserve"> 5-параграф. Мектепке дейінгі ұйымның қазақ, орыс тілінің мұғалімі</w:t>
      </w:r>
    </w:p>
    <w:bookmarkEnd w:id="38"/>
    <w:bookmarkStart w:name="z41" w:id="39"/>
    <w:p>
      <w:pPr>
        <w:spacing w:after="0"/>
        <w:ind w:left="0"/>
        <w:jc w:val="both"/>
      </w:pPr>
      <w:r>
        <w:rPr>
          <w:rFonts w:ascii="Times New Roman"/>
          <w:b w:val="false"/>
          <w:i w:val="false"/>
          <w:color w:val="000000"/>
          <w:sz w:val="28"/>
        </w:rPr>
        <w:t xml:space="preserve">
      21. Лауазымдық міндеттері: қазақ, орыс тілінің мұғалімі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 </w:t>
      </w:r>
    </w:p>
    <w:bookmarkEnd w:id="39"/>
    <w:p>
      <w:pPr>
        <w:spacing w:after="0"/>
        <w:ind w:left="0"/>
        <w:jc w:val="both"/>
      </w:pPr>
      <w:r>
        <w:rPr>
          <w:rFonts w:ascii="Times New Roman"/>
          <w:b w:val="false"/>
          <w:i w:val="false"/>
          <w:color w:val="000000"/>
          <w:sz w:val="28"/>
        </w:rPr>
        <w:t xml:space="preserve">
      Қазақ, орыс тілдерін меңгеру үшін жағдай жасауды қамтамасыз ететін балалармен ұйымдастырылған оқу қызметі жүргізіледі. </w:t>
      </w:r>
    </w:p>
    <w:p>
      <w:pPr>
        <w:spacing w:after="0"/>
        <w:ind w:left="0"/>
        <w:jc w:val="both"/>
      </w:pPr>
      <w:r>
        <w:rPr>
          <w:rFonts w:ascii="Times New Roman"/>
          <w:b w:val="false"/>
          <w:i w:val="false"/>
          <w:color w:val="000000"/>
          <w:sz w:val="28"/>
        </w:rPr>
        <w:t>
      Мектепке дейінгі жастағы балалардың тілдік мәдениетін қалыптастыруға ықпал ету, олардың жеке қабілеттерін анықтайды және дамытуға жәрдемдесу.</w:t>
      </w:r>
    </w:p>
    <w:p>
      <w:pPr>
        <w:spacing w:after="0"/>
        <w:ind w:left="0"/>
        <w:jc w:val="both"/>
      </w:pPr>
      <w:r>
        <w:rPr>
          <w:rFonts w:ascii="Times New Roman"/>
          <w:b w:val="false"/>
          <w:i w:val="false"/>
          <w:color w:val="000000"/>
          <w:sz w:val="28"/>
        </w:rPr>
        <w:t>
      Оқытудың әртүрлі формаларын, әдістерін, тәсілдері мен құралдарын сауатты пайдалану, инновациялық технологияларды меңгергу.</w:t>
      </w:r>
    </w:p>
    <w:p>
      <w:pPr>
        <w:spacing w:after="0"/>
        <w:ind w:left="0"/>
        <w:jc w:val="both"/>
      </w:pPr>
      <w:r>
        <w:rPr>
          <w:rFonts w:ascii="Times New Roman"/>
          <w:b w:val="false"/>
          <w:i w:val="false"/>
          <w:color w:val="000000"/>
          <w:sz w:val="28"/>
        </w:rPr>
        <w:t xml:space="preserve">
      Жоспарлауға ғылыми-әдістемелік көзқарасты жүзеге асырады, дамытушылық оқытуға орната отырып, сабақтарға бағдарламалық материалдарды пысықтайды және түзете алады. </w:t>
      </w:r>
    </w:p>
    <w:p>
      <w:pPr>
        <w:spacing w:after="0"/>
        <w:ind w:left="0"/>
        <w:jc w:val="both"/>
      </w:pPr>
      <w:r>
        <w:rPr>
          <w:rFonts w:ascii="Times New Roman"/>
          <w:b w:val="false"/>
          <w:i w:val="false"/>
          <w:color w:val="000000"/>
          <w:sz w:val="28"/>
        </w:rPr>
        <w:t xml:space="preserve">
      Бағдарламалар, оқу-әдістемелік кешендер әзірлейді. </w:t>
      </w:r>
    </w:p>
    <w:p>
      <w:pPr>
        <w:spacing w:after="0"/>
        <w:ind w:left="0"/>
        <w:jc w:val="both"/>
      </w:pPr>
      <w:r>
        <w:rPr>
          <w:rFonts w:ascii="Times New Roman"/>
          <w:b w:val="false"/>
          <w:i w:val="false"/>
          <w:color w:val="000000"/>
          <w:sz w:val="28"/>
        </w:rPr>
        <w:t xml:space="preserve">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 </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xml:space="preserve">
      Ұйымдастырылған оқу қызметі кезінде балалардың өмірі мен денсаулығын сақтауға жауапты.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42" w:id="40"/>
    <w:p>
      <w:pPr>
        <w:spacing w:after="0"/>
        <w:ind w:left="0"/>
        <w:jc w:val="both"/>
      </w:pPr>
      <w:r>
        <w:rPr>
          <w:rFonts w:ascii="Times New Roman"/>
          <w:b w:val="false"/>
          <w:i w:val="false"/>
          <w:color w:val="000000"/>
          <w:sz w:val="28"/>
        </w:rPr>
        <w:t xml:space="preserve">
      22. Білуге міндетті: </w:t>
      </w:r>
    </w:p>
    <w:bookmarkEnd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xml:space="preserve">
      психология және педагогика, алғашқы медициналық көмек көрсету ережелерін, </w:t>
      </w:r>
    </w:p>
    <w:p>
      <w:pPr>
        <w:spacing w:after="0"/>
        <w:ind w:left="0"/>
        <w:jc w:val="both"/>
      </w:pPr>
      <w:r>
        <w:rPr>
          <w:rFonts w:ascii="Times New Roman"/>
          <w:b w:val="false"/>
          <w:i w:val="false"/>
          <w:color w:val="000000"/>
          <w:sz w:val="28"/>
        </w:rPr>
        <w:t>
      еңбекті қорғау және қауіпсіздік техникасын, санитарлық ережелерді,</w:t>
      </w:r>
    </w:p>
    <w:p>
      <w:pPr>
        <w:spacing w:after="0"/>
        <w:ind w:left="0"/>
        <w:jc w:val="both"/>
      </w:pPr>
      <w:r>
        <w:rPr>
          <w:rFonts w:ascii="Times New Roman"/>
          <w:b w:val="false"/>
          <w:i w:val="false"/>
          <w:color w:val="000000"/>
          <w:sz w:val="28"/>
        </w:rPr>
        <w:t>
      мектепке дейінгі тәрбие мен оқытуды ұйымдастырудың нормативтік-құқықтық құжаттарын.</w:t>
      </w:r>
    </w:p>
    <w:bookmarkStart w:name="z43" w:id="41"/>
    <w:p>
      <w:pPr>
        <w:spacing w:after="0"/>
        <w:ind w:left="0"/>
        <w:jc w:val="both"/>
      </w:pPr>
      <w:r>
        <w:rPr>
          <w:rFonts w:ascii="Times New Roman"/>
          <w:b w:val="false"/>
          <w:i w:val="false"/>
          <w:color w:val="000000"/>
          <w:sz w:val="28"/>
        </w:rPr>
        <w:t xml:space="preserve">
      23. Біліктілікке қойылатын талаптар: </w:t>
      </w:r>
    </w:p>
    <w:bookmarkEnd w:id="41"/>
    <w:p>
      <w:pPr>
        <w:spacing w:after="0"/>
        <w:ind w:left="0"/>
        <w:jc w:val="both"/>
      </w:pPr>
      <w:r>
        <w:rPr>
          <w:rFonts w:ascii="Times New Roman"/>
          <w:b w:val="false"/>
          <w:i w:val="false"/>
          <w:color w:val="000000"/>
          <w:sz w:val="28"/>
        </w:rPr>
        <w:t>
      тиісті бойіні бойынша жоғары және (немесе) жоғары оқу орнынан кейінгі педагогикалық немесе қайта даярлау курсынан өткендігін растайтын құжат, тиісті бойіні бойынша техникалық және кәсіптік білімі, жұмыс өтілі талаптары қойылмайды;</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мамандығы бойынша жұмыс өтілі: педагог-модератор үшін 2 жылдан кем емес, педагог-сарапшы үшін 3 жылдан кем емес, педагог-зерттеуші үшін 4 жылдан кем емес.</w:t>
      </w:r>
    </w:p>
    <w:bookmarkStart w:name="z44" w:id="42"/>
    <w:p>
      <w:pPr>
        <w:spacing w:after="0"/>
        <w:ind w:left="0"/>
        <w:jc w:val="both"/>
      </w:pPr>
      <w:r>
        <w:rPr>
          <w:rFonts w:ascii="Times New Roman"/>
          <w:b w:val="false"/>
          <w:i w:val="false"/>
          <w:color w:val="000000"/>
          <w:sz w:val="28"/>
        </w:rPr>
        <w:t>
      24. Тиісті санатты алу үшін жауапкершілікті анықтайтын біліктілік талаптары:</w:t>
      </w:r>
    </w:p>
    <w:bookmarkEnd w:id="42"/>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xml:space="preserve">
      санаты жоқ қазақ, орыс тілі мұғалімдеріне қойылатын талаптарға жауап беруі, сондай-ақ: </w:t>
      </w:r>
    </w:p>
    <w:p>
      <w:pPr>
        <w:spacing w:after="0"/>
        <w:ind w:left="0"/>
        <w:jc w:val="both"/>
      </w:pPr>
      <w:r>
        <w:rPr>
          <w:rFonts w:ascii="Times New Roman"/>
          <w:b w:val="false"/>
          <w:i w:val="false"/>
          <w:color w:val="000000"/>
          <w:sz w:val="28"/>
        </w:rPr>
        <w:t xml:space="preserve">
      бағдарламалық материалдың мазмұнын білуі, </w:t>
      </w:r>
    </w:p>
    <w:p>
      <w:pPr>
        <w:spacing w:after="0"/>
        <w:ind w:left="0"/>
        <w:jc w:val="both"/>
      </w:pPr>
      <w:r>
        <w:rPr>
          <w:rFonts w:ascii="Times New Roman"/>
          <w:b w:val="false"/>
          <w:i w:val="false"/>
          <w:color w:val="000000"/>
          <w:sz w:val="28"/>
        </w:rPr>
        <w:t xml:space="preserve">
      мектепке дейінгі тәрбие әдістемесін білуі, </w:t>
      </w:r>
    </w:p>
    <w:p>
      <w:pPr>
        <w:spacing w:after="0"/>
        <w:ind w:left="0"/>
        <w:jc w:val="both"/>
      </w:pPr>
      <w:r>
        <w:rPr>
          <w:rFonts w:ascii="Times New Roman"/>
          <w:b w:val="false"/>
          <w:i w:val="false"/>
          <w:color w:val="000000"/>
          <w:sz w:val="28"/>
        </w:rPr>
        <w:t xml:space="preserve">
      жас ерекшеліктерін ескере отырып, балаларды тәрбиелеу мен оқытуды жүзеге асыруы, </w:t>
      </w:r>
    </w:p>
    <w:p>
      <w:pPr>
        <w:spacing w:after="0"/>
        <w:ind w:left="0"/>
        <w:jc w:val="both"/>
      </w:pPr>
      <w:r>
        <w:rPr>
          <w:rFonts w:ascii="Times New Roman"/>
          <w:b w:val="false"/>
          <w:i w:val="false"/>
          <w:color w:val="000000"/>
          <w:sz w:val="28"/>
        </w:rPr>
        <w:t xml:space="preserve">
      шеберлік пен дағдылардың даму деңгейіне диагностика жүргізуі, </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қатысуы,</w:t>
      </w:r>
    </w:p>
    <w:p>
      <w:pPr>
        <w:spacing w:after="0"/>
        <w:ind w:left="0"/>
        <w:jc w:val="both"/>
      </w:pPr>
      <w:r>
        <w:rPr>
          <w:rFonts w:ascii="Times New Roman"/>
          <w:b w:val="false"/>
          <w:i w:val="false"/>
          <w:color w:val="000000"/>
          <w:sz w:val="28"/>
        </w:rPr>
        <w:t xml:space="preserve">
      инновациялық тәжірибені зерделеуі тиіс, </w:t>
      </w:r>
    </w:p>
    <w:p>
      <w:pPr>
        <w:spacing w:after="0"/>
        <w:ind w:left="0"/>
        <w:jc w:val="both"/>
      </w:pPr>
      <w:r>
        <w:rPr>
          <w:rFonts w:ascii="Times New Roman"/>
          <w:b w:val="false"/>
          <w:i w:val="false"/>
          <w:color w:val="000000"/>
          <w:sz w:val="28"/>
        </w:rPr>
        <w:t xml:space="preserve">
      баланы дамытудың пәндік-кеңістіктік дамыту ортасын ресімдеуге қатысу, </w:t>
      </w:r>
    </w:p>
    <w:p>
      <w:pPr>
        <w:spacing w:after="0"/>
        <w:ind w:left="0"/>
        <w:jc w:val="both"/>
      </w:pPr>
      <w:r>
        <w:rPr>
          <w:rFonts w:ascii="Times New Roman"/>
          <w:b w:val="false"/>
          <w:i w:val="false"/>
          <w:color w:val="000000"/>
          <w:sz w:val="28"/>
        </w:rPr>
        <w:t xml:space="preserve">
      ақпараттық-коммуникативтік құзыреттілікті меңгеру, </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ұйымдары деңгейіндегі іс-шараларға қатысу, тәрбиеленушілердің қажеттіліктерін ескере отырып тәрбиелеу мен оқытуда жеке тәсілдерді жүзеге асыру,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Санаты жоқ "педагог" санатының жалпы талаптарына сәйкес болуы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әдістемелер мен технологияларды қолдану, </w:t>
      </w:r>
    </w:p>
    <w:p>
      <w:pPr>
        <w:spacing w:after="0"/>
        <w:ind w:left="0"/>
        <w:jc w:val="both"/>
      </w:pPr>
      <w:r>
        <w:rPr>
          <w:rFonts w:ascii="Times New Roman"/>
          <w:b w:val="false"/>
          <w:i w:val="false"/>
          <w:color w:val="000000"/>
          <w:sz w:val="28"/>
        </w:rPr>
        <w:t xml:space="preserve">
      әр түрлі жастағы топтарда шеберлік пен дағдылардың даму деңгейіне диагностика жүргізу, </w:t>
      </w:r>
    </w:p>
    <w:p>
      <w:pPr>
        <w:spacing w:after="0"/>
        <w:ind w:left="0"/>
        <w:jc w:val="both"/>
      </w:pPr>
      <w:r>
        <w:rPr>
          <w:rFonts w:ascii="Times New Roman"/>
          <w:b w:val="false"/>
          <w:i w:val="false"/>
          <w:color w:val="000000"/>
          <w:sz w:val="28"/>
        </w:rPr>
        <w:t xml:space="preserve">
      мектепке дейінгі білім беру ұйымының әдістемелік жұмысына қатысу, білім беру ұйымдарында педагогикалық кеңестерде сөйлеу, баланы дамытудың пәндік-кеңістіктік дамытушылық ортасын қайта құруға белсенді қатысу, әдістемелік бірлестіктердің, семинарлардың, конференциялардың қызметіне қатысу, </w:t>
      </w:r>
    </w:p>
    <w:p>
      <w:pPr>
        <w:spacing w:after="0"/>
        <w:ind w:left="0"/>
        <w:jc w:val="both"/>
      </w:pPr>
      <w:r>
        <w:rPr>
          <w:rFonts w:ascii="Times New Roman"/>
          <w:b w:val="false"/>
          <w:i w:val="false"/>
          <w:color w:val="000000"/>
          <w:sz w:val="28"/>
        </w:rPr>
        <w:t xml:space="preserve">
      білім беру ұйымдарында кәсіби біліктілігін арттыру,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xml:space="preserve">
      білім беру ұйымы деңгейінде конкурстарға, жарыстарға қатысушылардың болуы.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келуі тиіс, сонымен қатар:</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сөйлеуі, өзінің кәсіби біліктілігін арттыруы, </w:t>
      </w:r>
    </w:p>
    <w:p>
      <w:pPr>
        <w:spacing w:after="0"/>
        <w:ind w:left="0"/>
        <w:jc w:val="both"/>
      </w:pPr>
      <w:r>
        <w:rPr>
          <w:rFonts w:ascii="Times New Roman"/>
          <w:b w:val="false"/>
          <w:i w:val="false"/>
          <w:color w:val="000000"/>
          <w:sz w:val="28"/>
        </w:rPr>
        <w:t>
      ұйымдастырылған оқу іс-әрекетін талдау дағдысын меңгеру,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 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керек, сонымен қатар:</w:t>
      </w:r>
    </w:p>
    <w:p>
      <w:pPr>
        <w:spacing w:after="0"/>
        <w:ind w:left="0"/>
        <w:jc w:val="both"/>
      </w:pPr>
      <w:r>
        <w:rPr>
          <w:rFonts w:ascii="Times New Roman"/>
          <w:b w:val="false"/>
          <w:i w:val="false"/>
          <w:color w:val="000000"/>
          <w:sz w:val="28"/>
        </w:rPr>
        <w:t xml:space="preserve">
      оқу бағдарламаларын, оқыту әдістемелерін әзірлеудің дағдылары мен іскерліктерін меңгеруі,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қызметіне қатысуы, </w:t>
      </w:r>
    </w:p>
    <w:p>
      <w:pPr>
        <w:spacing w:after="0"/>
        <w:ind w:left="0"/>
        <w:jc w:val="both"/>
      </w:pPr>
      <w:r>
        <w:rPr>
          <w:rFonts w:ascii="Times New Roman"/>
          <w:b w:val="false"/>
          <w:i w:val="false"/>
          <w:color w:val="000000"/>
          <w:sz w:val="28"/>
        </w:rPr>
        <w:t xml:space="preserve">
      балалардың зерттеу дағдыларын дамытуы, </w:t>
      </w:r>
    </w:p>
    <w:p>
      <w:pPr>
        <w:spacing w:after="0"/>
        <w:ind w:left="0"/>
        <w:jc w:val="both"/>
      </w:pPr>
      <w:r>
        <w:rPr>
          <w:rFonts w:ascii="Times New Roman"/>
          <w:b w:val="false"/>
          <w:i w:val="false"/>
          <w:color w:val="000000"/>
          <w:sz w:val="28"/>
        </w:rPr>
        <w:t>
      қалалық, облыстық конкурстарға балалардың қатысуын жүзеге асыруы,</w:t>
      </w:r>
    </w:p>
    <w:p>
      <w:pPr>
        <w:spacing w:after="0"/>
        <w:ind w:left="0"/>
        <w:jc w:val="both"/>
      </w:pPr>
      <w:r>
        <w:rPr>
          <w:rFonts w:ascii="Times New Roman"/>
          <w:b w:val="false"/>
          <w:i w:val="false"/>
          <w:color w:val="000000"/>
          <w:sz w:val="28"/>
        </w:rPr>
        <w:t xml:space="preserve">
      тәлімгерлікті тәжірибеге енгізу; </w:t>
      </w:r>
    </w:p>
    <w:p>
      <w:pPr>
        <w:spacing w:after="0"/>
        <w:ind w:left="0"/>
        <w:jc w:val="both"/>
      </w:pPr>
      <w:r>
        <w:rPr>
          <w:rFonts w:ascii="Times New Roman"/>
          <w:b w:val="false"/>
          <w:i w:val="false"/>
          <w:color w:val="000000"/>
          <w:sz w:val="28"/>
        </w:rPr>
        <w:t xml:space="preserve">
      көпшілік алдында сөз сөйлеу және аудиториямен қарым қатынас жасау дағдыларын меңгеруі,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оқытуды ұйымдастыру бойынша әдістемелік әзірлемелердің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педагогикалық қоғамдастықта аудан, қала деңгейінде даму стратегиясын конструктивті анықтау, облыстардың/республикалық және елордалық қалалары деңгейінде тәжірибені жинақтау, облыстардың/ республикалық және елордалық қалалары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санатына қойылатын жалпы талаптарға сәйкес келу, сонымен қатар:</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меңгеру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балалрдың көрсеткіштерінің болуы;</w:t>
      </w:r>
    </w:p>
    <w:p>
      <w:pPr>
        <w:spacing w:after="0"/>
        <w:ind w:left="0"/>
        <w:jc w:val="both"/>
      </w:pPr>
      <w:r>
        <w:rPr>
          <w:rFonts w:ascii="Times New Roman"/>
          <w:b w:val="false"/>
          <w:i w:val="false"/>
          <w:color w:val="000000"/>
          <w:sz w:val="28"/>
        </w:rPr>
        <w:t xml:space="preserve">
      республикалық деңгейдегі әдістемелік жұмыстарға белсенді араласу; республикада тәжірибені трансляциялау және енгізу; </w:t>
      </w:r>
    </w:p>
    <w:p>
      <w:pPr>
        <w:spacing w:after="0"/>
        <w:ind w:left="0"/>
        <w:jc w:val="both"/>
      </w:pPr>
      <w:r>
        <w:rPr>
          <w:rFonts w:ascii="Times New Roman"/>
          <w:b w:val="false"/>
          <w:i w:val="false"/>
          <w:color w:val="000000"/>
          <w:sz w:val="28"/>
        </w:rPr>
        <w:t>
      республикалық оқу-әдістемелік кеңесте мақұлданған, авторлық бағдарламасы немесе оқулықтарға, оқу-әдістемелік құралдардың авторы (бірлескен автор) бола алуы немесе авторлық бағдарламалары болуы;</w:t>
      </w:r>
    </w:p>
    <w:p>
      <w:pPr>
        <w:spacing w:after="0"/>
        <w:ind w:left="0"/>
        <w:jc w:val="both"/>
      </w:pPr>
      <w:r>
        <w:rPr>
          <w:rFonts w:ascii="Times New Roman"/>
          <w:b w:val="false"/>
          <w:i w:val="false"/>
          <w:color w:val="000000"/>
          <w:sz w:val="28"/>
        </w:rPr>
        <w:t xml:space="preserve">
      жобалау дағдыларын дамытуды қамтамасыз етуі; тәлімгерлікті жүзеге асыруы және облыс деңгейінде кәсіби қауымдастық желісін дамытуды жоспарлау, </w:t>
      </w:r>
    </w:p>
    <w:p>
      <w:pPr>
        <w:spacing w:after="0"/>
        <w:ind w:left="0"/>
        <w:jc w:val="both"/>
      </w:pPr>
      <w:r>
        <w:rPr>
          <w:rFonts w:ascii="Times New Roman"/>
          <w:b w:val="false"/>
          <w:i w:val="false"/>
          <w:color w:val="000000"/>
          <w:sz w:val="28"/>
        </w:rPr>
        <w:t>
      халықаралық және республикалық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даярлайды.</w:t>
      </w:r>
    </w:p>
    <w:bookmarkStart w:name="z45" w:id="43"/>
    <w:p>
      <w:pPr>
        <w:spacing w:after="0"/>
        <w:ind w:left="0"/>
        <w:jc w:val="left"/>
      </w:pPr>
      <w:r>
        <w:rPr>
          <w:rFonts w:ascii="Times New Roman"/>
          <w:b/>
          <w:i w:val="false"/>
          <w:color w:val="000000"/>
        </w:rPr>
        <w:t xml:space="preserve"> 6-параграф. Арнайы педагог (дефектолог-мұғалім, дефектолог, логопед- мұғалім, логопед, олигофренопедагог, сурдопедагог, тифлопедагог)</w:t>
      </w:r>
    </w:p>
    <w:bookmarkEnd w:id="43"/>
    <w:bookmarkStart w:name="z46" w:id="44"/>
    <w:p>
      <w:pPr>
        <w:spacing w:after="0"/>
        <w:ind w:left="0"/>
        <w:jc w:val="both"/>
      </w:pPr>
      <w:r>
        <w:rPr>
          <w:rFonts w:ascii="Times New Roman"/>
          <w:b w:val="false"/>
          <w:i w:val="false"/>
          <w:color w:val="000000"/>
          <w:sz w:val="28"/>
        </w:rPr>
        <w:t>
      25.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w:t>
      </w:r>
    </w:p>
    <w:bookmarkEnd w:id="44"/>
    <w:p>
      <w:pPr>
        <w:spacing w:after="0"/>
        <w:ind w:left="0"/>
        <w:jc w:val="both"/>
      </w:pPr>
      <w:r>
        <w:rPr>
          <w:rFonts w:ascii="Times New Roman"/>
          <w:b w:val="false"/>
          <w:i w:val="false"/>
          <w:color w:val="000000"/>
          <w:sz w:val="28"/>
        </w:rPr>
        <w:t>
      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w:t>
      </w:r>
    </w:p>
    <w:p>
      <w:pPr>
        <w:spacing w:after="0"/>
        <w:ind w:left="0"/>
        <w:jc w:val="both"/>
      </w:pPr>
      <w:r>
        <w:rPr>
          <w:rFonts w:ascii="Times New Roman"/>
          <w:b w:val="false"/>
          <w:i w:val="false"/>
          <w:color w:val="000000"/>
          <w:sz w:val="28"/>
        </w:rPr>
        <w:t>
      Педагогтерге, ата-аналарға немесе оларды алмастыратын тұлғаларға балаларды психологиялық-педагогикалық қолдау көрсету жөнінде кеңес береді.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pPr>
        <w:spacing w:after="0"/>
        <w:ind w:left="0"/>
        <w:jc w:val="both"/>
      </w:pPr>
      <w:r>
        <w:rPr>
          <w:rFonts w:ascii="Times New Roman"/>
          <w:b w:val="false"/>
          <w:i w:val="false"/>
          <w:color w:val="000000"/>
          <w:sz w:val="28"/>
        </w:rPr>
        <w:t xml:space="preserve">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w:t>
      </w:r>
    </w:p>
    <w:p>
      <w:pPr>
        <w:spacing w:after="0"/>
        <w:ind w:left="0"/>
        <w:jc w:val="both"/>
      </w:pPr>
      <w:r>
        <w:rPr>
          <w:rFonts w:ascii="Times New Roman"/>
          <w:b w:val="false"/>
          <w:i w:val="false"/>
          <w:color w:val="000000"/>
          <w:sz w:val="28"/>
        </w:rPr>
        <w:t xml:space="preserve">
      Арнайы білім беру бағдарламаларын іске асырады. </w:t>
      </w:r>
    </w:p>
    <w:p>
      <w:pPr>
        <w:spacing w:after="0"/>
        <w:ind w:left="0"/>
        <w:jc w:val="both"/>
      </w:pPr>
      <w:r>
        <w:rPr>
          <w:rFonts w:ascii="Times New Roman"/>
          <w:b w:val="false"/>
          <w:i w:val="false"/>
          <w:color w:val="000000"/>
          <w:sz w:val="28"/>
        </w:rPr>
        <w:t xml:space="preserve">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семинарларға, конференцияларға қатысады. </w:t>
      </w:r>
    </w:p>
    <w:p>
      <w:pPr>
        <w:spacing w:after="0"/>
        <w:ind w:left="0"/>
        <w:jc w:val="both"/>
      </w:pPr>
      <w:r>
        <w:rPr>
          <w:rFonts w:ascii="Times New Roman"/>
          <w:b w:val="false"/>
          <w:i w:val="false"/>
          <w:color w:val="000000"/>
          <w:sz w:val="28"/>
        </w:rPr>
        <w:t xml:space="preserve">
      Қажетті құжаттаманы жүргізеді. </w:t>
      </w:r>
    </w:p>
    <w:p>
      <w:pPr>
        <w:spacing w:after="0"/>
        <w:ind w:left="0"/>
        <w:jc w:val="both"/>
      </w:pPr>
      <w:r>
        <w:rPr>
          <w:rFonts w:ascii="Times New Roman"/>
          <w:b w:val="false"/>
          <w:i w:val="false"/>
          <w:color w:val="000000"/>
          <w:sz w:val="28"/>
        </w:rPr>
        <w:t>
      Ақпараттық-коммуникативтік құзыреттілікті меңгерген.</w:t>
      </w:r>
    </w:p>
    <w:p>
      <w:pPr>
        <w:spacing w:after="0"/>
        <w:ind w:left="0"/>
        <w:jc w:val="both"/>
      </w:pPr>
      <w:r>
        <w:rPr>
          <w:rFonts w:ascii="Times New Roman"/>
          <w:b w:val="false"/>
          <w:i w:val="false"/>
          <w:color w:val="000000"/>
          <w:sz w:val="28"/>
        </w:rPr>
        <w:t xml:space="preserve">
      Қоғамның мүмкіндігі шектеулі тұлғаларға толерантты қарым-қатынасын қалыптастыру бойынша жұмыс жүргізеді.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Тәрбие-білім беру процесін ұйымдастыру кезеңінде балалардың өмірін, денсаулығын және құқықтарын қорғауды қамтамасыз етеді.</w:t>
      </w:r>
    </w:p>
    <w:bookmarkStart w:name="z47" w:id="45"/>
    <w:p>
      <w:pPr>
        <w:spacing w:after="0"/>
        <w:ind w:left="0"/>
        <w:jc w:val="both"/>
      </w:pPr>
      <w:r>
        <w:rPr>
          <w:rFonts w:ascii="Times New Roman"/>
          <w:b w:val="false"/>
          <w:i w:val="false"/>
          <w:color w:val="000000"/>
          <w:sz w:val="28"/>
        </w:rPr>
        <w:t xml:space="preserve">
      26. Білуге міндетті: </w:t>
      </w:r>
    </w:p>
    <w:bookmarkEnd w:id="4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"Мүмкіндігі шектеулі балаларды әлеуметтік және медициналық-педагогикалық түзеу арқылы қолдау туралы", "Қазақстан Республикасы жемқорлыққа қарсы күрес" туралы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өмірлік қиын жағдайға тап болған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xml:space="preserve">
      арнайы мектепке дейінгі педагогика, арнайы психология, </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w:t>
      </w:r>
    </w:p>
    <w:bookmarkStart w:name="z48" w:id="46"/>
    <w:p>
      <w:pPr>
        <w:spacing w:after="0"/>
        <w:ind w:left="0"/>
        <w:jc w:val="both"/>
      </w:pPr>
      <w:r>
        <w:rPr>
          <w:rFonts w:ascii="Times New Roman"/>
          <w:b w:val="false"/>
          <w:i w:val="false"/>
          <w:color w:val="000000"/>
          <w:sz w:val="28"/>
        </w:rPr>
        <w:t xml:space="preserve">
      27. Біліктілікке қойылатын талаптар: </w:t>
      </w:r>
    </w:p>
    <w:bookmarkEnd w:id="46"/>
    <w:p>
      <w:pPr>
        <w:spacing w:after="0"/>
        <w:ind w:left="0"/>
        <w:jc w:val="both"/>
      </w:pPr>
      <w:r>
        <w:rPr>
          <w:rFonts w:ascii="Times New Roman"/>
          <w:b w:val="false"/>
          <w:i w:val="false"/>
          <w:color w:val="000000"/>
          <w:sz w:val="28"/>
        </w:rPr>
        <w:t xml:space="preserve">
      "Арнайы білім" мамандығы бойынша жоғары және (немесе) жоғары оқу орнынан кейінгі педагогикалық білімі немесе қайта даярлау курсынан өткендігін растайтын құжат немесе "Арнайы білім" мамандығы бойынша техникалық және кәсіптік білімі, жұмыс өтіліне талаптар қойылмайды. </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Біліктілік орта деңгей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bookmarkStart w:name="z49" w:id="47"/>
    <w:p>
      <w:pPr>
        <w:spacing w:after="0"/>
        <w:ind w:left="0"/>
        <w:jc w:val="both"/>
      </w:pPr>
      <w:r>
        <w:rPr>
          <w:rFonts w:ascii="Times New Roman"/>
          <w:b w:val="false"/>
          <w:i w:val="false"/>
          <w:color w:val="000000"/>
          <w:sz w:val="28"/>
        </w:rPr>
        <w:t>
      28. Кәсіби құзыреттілікті анықтай отырып, біліктілікке қойылатын талаптар:</w:t>
      </w:r>
    </w:p>
    <w:bookmarkEnd w:id="47"/>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дамуында ауытқуларды барынша түзетуге бағытталған балаларды оқыту диагностикасының әдістерін меңгеруі, </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w:t>
      </w:r>
    </w:p>
    <w:p>
      <w:pPr>
        <w:spacing w:after="0"/>
        <w:ind w:left="0"/>
        <w:jc w:val="both"/>
      </w:pPr>
      <w:r>
        <w:rPr>
          <w:rFonts w:ascii="Times New Roman"/>
          <w:b w:val="false"/>
          <w:i w:val="false"/>
          <w:color w:val="000000"/>
          <w:sz w:val="28"/>
        </w:rPr>
        <w:t xml:space="preserve">
      балалардың психологиялық-жас ерекшеліктерін ескере отырып, оқу-тәрбие процесін жоспарлауы және ұйымдастыруы; </w:t>
      </w:r>
    </w:p>
    <w:p>
      <w:pPr>
        <w:spacing w:after="0"/>
        <w:ind w:left="0"/>
        <w:jc w:val="both"/>
      </w:pPr>
      <w:r>
        <w:rPr>
          <w:rFonts w:ascii="Times New Roman"/>
          <w:b w:val="false"/>
          <w:i w:val="false"/>
          <w:color w:val="000000"/>
          <w:sz w:val="28"/>
        </w:rPr>
        <w:t>
      балалардың жалпы мәдениетін қалыптастыруға және оның әлеуметтенуіне ықпал ету, білім беру ұйымдары деңгейіндегі іс-шараларға қатысу, балалардың қажеттіліктерін ескере отырып, тәрбиелеу мен оқытуда жеке көзқарасты жүзеге асыру, кәсіптік-педагогикалық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(санаты жоқ) санатының жалпы талаптарына жауап беруі, сонымен қатар:</w:t>
      </w:r>
    </w:p>
    <w:p>
      <w:pPr>
        <w:spacing w:after="0"/>
        <w:ind w:left="0"/>
        <w:jc w:val="both"/>
      </w:pPr>
      <w:r>
        <w:rPr>
          <w:rFonts w:ascii="Times New Roman"/>
          <w:b w:val="false"/>
          <w:i w:val="false"/>
          <w:color w:val="000000"/>
          <w:sz w:val="28"/>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 – модератор" санатының жалпы талаптарына жауап беруі тиіс, сонымен қатар:</w:t>
      </w:r>
    </w:p>
    <w:p>
      <w:pPr>
        <w:spacing w:after="0"/>
        <w:ind w:left="0"/>
        <w:jc w:val="both"/>
      </w:pPr>
      <w:r>
        <w:rPr>
          <w:rFonts w:ascii="Times New Roman"/>
          <w:b w:val="false"/>
          <w:i w:val="false"/>
          <w:color w:val="000000"/>
          <w:sz w:val="28"/>
        </w:rPr>
        <w:t>
      балалардың дамуындағы ауытқушылықтардың алдын алу және түзету әдістері мен тәсілдерін пайдалануы;</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қамтамасыз етуі; </w:t>
      </w:r>
    </w:p>
    <w:p>
      <w:pPr>
        <w:spacing w:after="0"/>
        <w:ind w:left="0"/>
        <w:jc w:val="both"/>
      </w:pPr>
      <w:r>
        <w:rPr>
          <w:rFonts w:ascii="Times New Roman"/>
          <w:b w:val="false"/>
          <w:i w:val="false"/>
          <w:color w:val="000000"/>
          <w:sz w:val="28"/>
        </w:rPr>
        <w:t xml:space="preserve">
      инновациялық педагогикалық тәжірибені зерделеуі және енгізуі; </w:t>
      </w:r>
    </w:p>
    <w:p>
      <w:pPr>
        <w:spacing w:after="0"/>
        <w:ind w:left="0"/>
        <w:jc w:val="both"/>
      </w:pPr>
      <w:r>
        <w:rPr>
          <w:rFonts w:ascii="Times New Roman"/>
          <w:b w:val="false"/>
          <w:i w:val="false"/>
          <w:color w:val="000000"/>
          <w:sz w:val="28"/>
        </w:rPr>
        <w:t>
      ұйымдастырылған оқу қызметін талдау дағдыларын меңгеруі, тәлімгерлікті жүзеге асыруы және кәсіби даму басымдықтарын конструктивті анықтауы, аудан/қала деңгейінде тәжірибені жинақтауы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санатының жалпы талаптарына жауап беруі тиіс, сонымен қатар:</w:t>
      </w:r>
    </w:p>
    <w:p>
      <w:pPr>
        <w:spacing w:after="0"/>
        <w:ind w:left="0"/>
        <w:jc w:val="both"/>
      </w:pPr>
      <w:r>
        <w:rPr>
          <w:rFonts w:ascii="Times New Roman"/>
          <w:b w:val="false"/>
          <w:i w:val="false"/>
          <w:color w:val="000000"/>
          <w:sz w:val="28"/>
        </w:rPr>
        <w:t>
      дефектология ғылымының жаңа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еңбек қауіпсіздігі және еңбекті қорғау ережелерін сақтай отырып, тәрбиеленушілердің қажеттіліктері мен психологиялық-физиологиялық ерекшеліктерін ескере отырып, инновациялық технологияларды, оқыту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 - 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әзірлемелердің болуы;</w:t>
      </w:r>
    </w:p>
    <w:p>
      <w:pPr>
        <w:spacing w:after="0"/>
        <w:ind w:left="0"/>
        <w:jc w:val="both"/>
      </w:pPr>
      <w:r>
        <w:rPr>
          <w:rFonts w:ascii="Times New Roman"/>
          <w:b w:val="false"/>
          <w:i w:val="false"/>
          <w:color w:val="000000"/>
          <w:sz w:val="28"/>
        </w:rPr>
        <w:t>
      сабақтарды зерттеу және бағалау құралдарын әзірлеу дағдыларын меңгеру, тәлімгерлікті жүзеге асыру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 – 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асыра білу;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кәсіби конкурстардың қатысушысы болып табылуы, облыс деңгейінде әлеуметтік педагогтардың кәсіби қоғамдастығының желісін дамытуды жоспарлауы және тәлімгерлікті жүзеге асыру.</w:t>
      </w:r>
    </w:p>
    <w:bookmarkStart w:name="z50" w:id="48"/>
    <w:p>
      <w:pPr>
        <w:spacing w:after="0"/>
        <w:ind w:left="0"/>
        <w:jc w:val="left"/>
      </w:pPr>
      <w:r>
        <w:rPr>
          <w:rFonts w:ascii="Times New Roman"/>
          <w:b/>
          <w:i w:val="false"/>
          <w:color w:val="000000"/>
        </w:rPr>
        <w:t xml:space="preserve"> 7-параграф. Мектепке дейінгі білім беру ұйымының педагог-ассистенті</w:t>
      </w:r>
    </w:p>
    <w:bookmarkEnd w:id="48"/>
    <w:bookmarkStart w:name="z51" w:id="49"/>
    <w:p>
      <w:pPr>
        <w:spacing w:after="0"/>
        <w:ind w:left="0"/>
        <w:jc w:val="both"/>
      </w:pPr>
      <w:r>
        <w:rPr>
          <w:rFonts w:ascii="Times New Roman"/>
          <w:b w:val="false"/>
          <w:i w:val="false"/>
          <w:color w:val="000000"/>
          <w:sz w:val="28"/>
        </w:rPr>
        <w:t>
      29. Лауазымдық міндеттері: Жалпы үлгідегі білім беру ұйымдарында ерекше білім беру қажеттілігі бар баланы психологиялық-педагогикалық сүйемелдеуді жүзеге асырады.</w:t>
      </w:r>
    </w:p>
    <w:bookmarkEnd w:id="49"/>
    <w:p>
      <w:pPr>
        <w:spacing w:after="0"/>
        <w:ind w:left="0"/>
        <w:jc w:val="both"/>
      </w:pPr>
      <w:r>
        <w:rPr>
          <w:rFonts w:ascii="Times New Roman"/>
          <w:b w:val="false"/>
          <w:i w:val="false"/>
          <w:color w:val="000000"/>
          <w:sz w:val="28"/>
        </w:rPr>
        <w:t>
      Білім беру ұйымдарында болу уақыты ішінде, олардың дербес қызметі денсаулық жағдайы бойынша шектелген жағдайда, ұйымдастырылған оқу қызметі кезінде ерекше білім беру қажеттілігі бар балаларға көмек көрсетеді.</w:t>
      </w:r>
    </w:p>
    <w:p>
      <w:pPr>
        <w:spacing w:after="0"/>
        <w:ind w:left="0"/>
        <w:jc w:val="both"/>
      </w:pPr>
      <w:r>
        <w:rPr>
          <w:rFonts w:ascii="Times New Roman"/>
          <w:b w:val="false"/>
          <w:i w:val="false"/>
          <w:color w:val="000000"/>
          <w:sz w:val="28"/>
        </w:rPr>
        <w:t>
      Психологиялық-медициналық-педагогикалық консультацияның ұсынысы бойынша ерекше білім беру қажеттілігі бар балаларға көмек көрсетеді.</w:t>
      </w:r>
    </w:p>
    <w:p>
      <w:pPr>
        <w:spacing w:after="0"/>
        <w:ind w:left="0"/>
        <w:jc w:val="both"/>
      </w:pPr>
      <w:r>
        <w:rPr>
          <w:rFonts w:ascii="Times New Roman"/>
          <w:b w:val="false"/>
          <w:i w:val="false"/>
          <w:color w:val="000000"/>
          <w:sz w:val="28"/>
        </w:rPr>
        <w:t>
      Педагогтың басшылығымен білім беру, дамыту процестеріне қатысады.</w:t>
      </w:r>
    </w:p>
    <w:p>
      <w:pPr>
        <w:spacing w:after="0"/>
        <w:ind w:left="0"/>
        <w:jc w:val="both"/>
      </w:pPr>
      <w:r>
        <w:rPr>
          <w:rFonts w:ascii="Times New Roman"/>
          <w:b w:val="false"/>
          <w:i w:val="false"/>
          <w:color w:val="000000"/>
          <w:sz w:val="28"/>
        </w:rPr>
        <w:t>
      Психологиялық-педагогикалық сүйемелдеу қызметі мамандарының ерекше білім беру қажеттілігі бар баланы тексеруіне, сондай-ақ жеке білім беру бағдарламаларын жасауға қатысады.</w:t>
      </w:r>
    </w:p>
    <w:p>
      <w:pPr>
        <w:spacing w:after="0"/>
        <w:ind w:left="0"/>
        <w:jc w:val="both"/>
      </w:pPr>
      <w:r>
        <w:rPr>
          <w:rFonts w:ascii="Times New Roman"/>
          <w:b w:val="false"/>
          <w:i w:val="false"/>
          <w:color w:val="000000"/>
          <w:sz w:val="28"/>
        </w:rPr>
        <w:t>
      Оқыту және дамыту жұмыстары барысында ерекше білім беру қажеттілігі бар бала туралы деректерді жинауды, білім беру бағдарламасын меңгеру нәтижелерін хаттамалауды, білім беру, әлеуметтік-бейімделу (мінез-құлық) дағдыларын дамыту динамикасын, оқыту процесінің динамикасын мониторингілеу және баланы әлеуметтендіру үшін психологиялық-педагогикалық сүйемелдеу қызметінің мамандарына ақпарат беруді жүзеге асырады және жүргізеді.</w:t>
      </w:r>
    </w:p>
    <w:p>
      <w:pPr>
        <w:spacing w:after="0"/>
        <w:ind w:left="0"/>
        <w:jc w:val="both"/>
      </w:pPr>
      <w:r>
        <w:rPr>
          <w:rFonts w:ascii="Times New Roman"/>
          <w:b w:val="false"/>
          <w:i w:val="false"/>
          <w:color w:val="000000"/>
          <w:sz w:val="28"/>
        </w:rPr>
        <w:t>
      Ерекше білім беру қажеттілігі бар баланың өмір сүру қауіпсіздігі мен денсаулығының қажетті жағдайларын сақтайды, ілесіп жүру кезеңінде қорғау педагогикалық режимін сақтайды.</w:t>
      </w:r>
    </w:p>
    <w:p>
      <w:pPr>
        <w:spacing w:after="0"/>
        <w:ind w:left="0"/>
        <w:jc w:val="both"/>
      </w:pPr>
      <w:r>
        <w:rPr>
          <w:rFonts w:ascii="Times New Roman"/>
          <w:b w:val="false"/>
          <w:i w:val="false"/>
          <w:color w:val="000000"/>
          <w:sz w:val="28"/>
        </w:rPr>
        <w:t>
      Белгіленген нысан бойынша есеп беру құжаттамасын жүргізеді.</w:t>
      </w:r>
    </w:p>
    <w:p>
      <w:pPr>
        <w:spacing w:after="0"/>
        <w:ind w:left="0"/>
        <w:jc w:val="both"/>
      </w:pPr>
      <w:r>
        <w:rPr>
          <w:rFonts w:ascii="Times New Roman"/>
          <w:b w:val="false"/>
          <w:i w:val="false"/>
          <w:color w:val="000000"/>
          <w:sz w:val="28"/>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bookmarkStart w:name="z52" w:id="50"/>
    <w:p>
      <w:pPr>
        <w:spacing w:after="0"/>
        <w:ind w:left="0"/>
        <w:jc w:val="both"/>
      </w:pPr>
      <w:r>
        <w:rPr>
          <w:rFonts w:ascii="Times New Roman"/>
          <w:b w:val="false"/>
          <w:i w:val="false"/>
          <w:color w:val="000000"/>
          <w:sz w:val="28"/>
        </w:rPr>
        <w:t xml:space="preserve">
      30. Білуге міндетті: </w:t>
      </w:r>
    </w:p>
    <w:bookmarkEnd w:id="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Бала құқықтары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"Сыбайлас жемқорлыққа қарсы күрес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беруді дамытудың бағыттары мен перспективаларын айқындайтын Қазақстан Республикасының басқа да нормативтік құқықтық актілерін.;</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сүйемелдеуді ұйымдастыру және ұстау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w:t>
      </w:r>
    </w:p>
    <w:bookmarkStart w:name="z53" w:id="51"/>
    <w:p>
      <w:pPr>
        <w:spacing w:after="0"/>
        <w:ind w:left="0"/>
        <w:jc w:val="both"/>
      </w:pPr>
      <w:r>
        <w:rPr>
          <w:rFonts w:ascii="Times New Roman"/>
          <w:b w:val="false"/>
          <w:i w:val="false"/>
          <w:color w:val="000000"/>
          <w:sz w:val="28"/>
        </w:rPr>
        <w:t>
      31. Біліктілікке қойылатын талаптар:</w:t>
      </w:r>
    </w:p>
    <w:bookmarkEnd w:id="51"/>
    <w:p>
      <w:pPr>
        <w:spacing w:after="0"/>
        <w:ind w:left="0"/>
        <w:jc w:val="both"/>
      </w:pPr>
      <w:r>
        <w:rPr>
          <w:rFonts w:ascii="Times New Roman"/>
          <w:b w:val="false"/>
          <w:i w:val="false"/>
          <w:color w:val="000000"/>
          <w:sz w:val="28"/>
        </w:rPr>
        <w:t>
      "Арнайы білім" бағыты бойынша қосымша білім беру бағдарламасы бойынша жоғары педагогикалық білімі немесе педагогикалық қайта даярлығын растайтын құжат, жұмыс өтіліне талап қойылмайды немесе "Арнайы білім" бағыты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педагог-шеберге арналған мамандығы бойынша жұмыс өтілі – 6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3 жыл, педагог-сарапшы үшін кемінде 4 жыл, педагог – зерттеуші кемінде 5 жыл.</w:t>
      </w:r>
    </w:p>
    <w:bookmarkStart w:name="z54" w:id="52"/>
    <w:p>
      <w:pPr>
        <w:spacing w:after="0"/>
        <w:ind w:left="0"/>
        <w:jc w:val="both"/>
      </w:pPr>
      <w:r>
        <w:rPr>
          <w:rFonts w:ascii="Times New Roman"/>
          <w:b w:val="false"/>
          <w:i w:val="false"/>
          <w:color w:val="000000"/>
          <w:sz w:val="28"/>
        </w:rPr>
        <w:t>
      32. Кәсіби құзыреттілікті анықтай отырып, біліктілікке қойылатын талаптар:</w:t>
      </w:r>
    </w:p>
    <w:bookmarkEnd w:id="52"/>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ұйымдастырылған оқу және түзету-дамыту іс-әрекетінің барлық түрлерінде эмоциялық-еркі, интеллект, көру, есту, тірек-қимыл аппараты бұзылған білім алушыларға ілесіп жүру мүмкіндігі болуы тиіс;</w:t>
      </w:r>
    </w:p>
    <w:p>
      <w:pPr>
        <w:spacing w:after="0"/>
        <w:ind w:left="0"/>
        <w:jc w:val="both"/>
      </w:pPr>
      <w:r>
        <w:rPr>
          <w:rFonts w:ascii="Times New Roman"/>
          <w:b w:val="false"/>
          <w:i w:val="false"/>
          <w:color w:val="000000"/>
          <w:sz w:val="28"/>
        </w:rPr>
        <w:t>
      білім беру процесіне қатысушылардың әртүрлі нанымдары мен көзқарастарына төзімділікті, мәдени әр алуандығына ашықтықты көрсету және инклюзивті білім беруді, оның ішінде ерекше білім беру қажеттіліктері бар адамдарға қоғамның толерантты көзқарасын насихаттауды жүзеге асырады.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"педагог-ассистент"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мектепке дейінгі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мұғалімнің басшылығымен психологиялық-медициналық-педагогикалық кеңесінің,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дамуында бұзылушылықтарды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алушының білім алу қажеттіліктеріне байланысты білім беру бағдарламаларын бейімдеу, жеке-дамытушы (мінез-құлықтық) бағдарламаларды әзірлеу және іске асыру кәсіби құзыреттеріне ие болу;</w:t>
      </w:r>
    </w:p>
    <w:p>
      <w:pPr>
        <w:spacing w:after="0"/>
        <w:ind w:left="0"/>
        <w:jc w:val="both"/>
      </w:pPr>
      <w:r>
        <w:rPr>
          <w:rFonts w:ascii="Times New Roman"/>
          <w:b w:val="false"/>
          <w:i w:val="false"/>
          <w:color w:val="000000"/>
          <w:sz w:val="28"/>
        </w:rPr>
        <w:t>
      ерекше білім беру қажеттіліктері бар баланы тәрбиелеу, дамыту және оқыту мәселелері бойынша кеңес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мектепке дейінгі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 болу (жеке білім беру және түзету-дамыту бағдарламаларын бейімдеу және іске асыру, ұйымдастырылған қызметтің барлық түрлерінде түзету-дамыту қолдау көрсету));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жүргізе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жүргізе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55" w:id="53"/>
    <w:p>
      <w:pPr>
        <w:spacing w:after="0"/>
        <w:ind w:left="0"/>
        <w:jc w:val="left"/>
      </w:pPr>
      <w:r>
        <w:rPr>
          <w:rFonts w:ascii="Times New Roman"/>
          <w:b/>
          <w:i w:val="false"/>
          <w:color w:val="000000"/>
        </w:rPr>
        <w:t xml:space="preserve"> 8-параграф. Мектепке дейінгі ұйымның педагог-психологы (психологы)</w:t>
      </w:r>
    </w:p>
    <w:bookmarkEnd w:id="53"/>
    <w:bookmarkStart w:name="z56" w:id="54"/>
    <w:p>
      <w:pPr>
        <w:spacing w:after="0"/>
        <w:ind w:left="0"/>
        <w:jc w:val="both"/>
      </w:pPr>
      <w:r>
        <w:rPr>
          <w:rFonts w:ascii="Times New Roman"/>
          <w:b w:val="false"/>
          <w:i w:val="false"/>
          <w:color w:val="000000"/>
          <w:sz w:val="28"/>
        </w:rPr>
        <w:t>
      33.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w:t>
      </w:r>
    </w:p>
    <w:bookmarkEnd w:id="54"/>
    <w:p>
      <w:pPr>
        <w:spacing w:after="0"/>
        <w:ind w:left="0"/>
        <w:jc w:val="both"/>
      </w:pPr>
      <w:r>
        <w:rPr>
          <w:rFonts w:ascii="Times New Roman"/>
          <w:b w:val="false"/>
          <w:i w:val="false"/>
          <w:color w:val="000000"/>
          <w:sz w:val="28"/>
        </w:rPr>
        <w:t xml:space="preserve">
      Мектеп жасына дейінгі балалар тұлғасының дамуына кедергі келтіретін факторларын айқындайды, әртүрлі психологиялық көмек (психикалық түзету, сауықтыру және кеңес беру) көрсету бойынша шараларды қабылдайды. </w:t>
      </w:r>
    </w:p>
    <w:p>
      <w:pPr>
        <w:spacing w:after="0"/>
        <w:ind w:left="0"/>
        <w:jc w:val="both"/>
      </w:pPr>
      <w:r>
        <w:rPr>
          <w:rFonts w:ascii="Times New Roman"/>
          <w:b w:val="false"/>
          <w:i w:val="false"/>
          <w:color w:val="000000"/>
          <w:sz w:val="28"/>
        </w:rPr>
        <w:t>
      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pPr>
        <w:spacing w:after="0"/>
        <w:ind w:left="0"/>
        <w:jc w:val="both"/>
      </w:pPr>
      <w:r>
        <w:rPr>
          <w:rFonts w:ascii="Times New Roman"/>
          <w:b w:val="false"/>
          <w:i w:val="false"/>
          <w:color w:val="000000"/>
          <w:sz w:val="28"/>
        </w:rPr>
        <w:t>
      Әр түрлі бейіндегі және арналуындағы психологиялық диагностика жүргізеді.</w:t>
      </w:r>
    </w:p>
    <w:p>
      <w:pPr>
        <w:spacing w:after="0"/>
        <w:ind w:left="0"/>
        <w:jc w:val="both"/>
      </w:pPr>
      <w:r>
        <w:rPr>
          <w:rFonts w:ascii="Times New Roman"/>
          <w:b w:val="false"/>
          <w:i w:val="false"/>
          <w:color w:val="000000"/>
          <w:sz w:val="28"/>
        </w:rPr>
        <w:t>
      Психологиялық-педагогикалық тексеруді жүзеге асырады, оның ішінде ерекше білім беру қажеттілігі бар;</w:t>
      </w:r>
    </w:p>
    <w:p>
      <w:pPr>
        <w:spacing w:after="0"/>
        <w:ind w:left="0"/>
        <w:jc w:val="both"/>
      </w:pPr>
      <w:r>
        <w:rPr>
          <w:rFonts w:ascii="Times New Roman"/>
          <w:b w:val="false"/>
          <w:i w:val="false"/>
          <w:color w:val="000000"/>
          <w:sz w:val="28"/>
        </w:rPr>
        <w:t>
      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 тұлғалармен, мектепке дейінгі ұйымның тәрбиешілерімен және педагогтарымен консультациялық жұмысты жүзеге асырады.</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w:t>
      </w:r>
    </w:p>
    <w:p>
      <w:pPr>
        <w:spacing w:after="0"/>
        <w:ind w:left="0"/>
        <w:jc w:val="both"/>
      </w:pPr>
      <w:r>
        <w:rPr>
          <w:rFonts w:ascii="Times New Roman"/>
          <w:b w:val="false"/>
          <w:i w:val="false"/>
          <w:color w:val="000000"/>
          <w:sz w:val="28"/>
        </w:rPr>
        <w:t>
      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 жағдайларында бағдарлануға дайындығын дамытуға ықпал етеді.</w:t>
      </w:r>
    </w:p>
    <w:p>
      <w:pPr>
        <w:spacing w:after="0"/>
        <w:ind w:left="0"/>
        <w:jc w:val="both"/>
      </w:pPr>
      <w:r>
        <w:rPr>
          <w:rFonts w:ascii="Times New Roman"/>
          <w:b w:val="false"/>
          <w:i w:val="false"/>
          <w:color w:val="000000"/>
          <w:sz w:val="28"/>
        </w:rPr>
        <w:t>
      Мектепке дейінгі жастағы шығармашылықпен дарынды балаларды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Педагогикалық, әдістемелік кеңестердің жұмысына, ата-аналар жиналысын, сауықтыру, тәрбие және білім беру ұйымының жұмыс жоспарында қарастырылған басқа да іс-шараларды өткізу жұмыстарына қатысады.</w:t>
      </w:r>
    </w:p>
    <w:p>
      <w:pPr>
        <w:spacing w:after="0"/>
        <w:ind w:left="0"/>
        <w:jc w:val="both"/>
      </w:pPr>
      <w:r>
        <w:rPr>
          <w:rFonts w:ascii="Times New Roman"/>
          <w:b w:val="false"/>
          <w:i w:val="false"/>
          <w:color w:val="000000"/>
          <w:sz w:val="28"/>
        </w:rPr>
        <w:t>
      Кәсіби деңгейін арттырады.</w:t>
      </w:r>
    </w:p>
    <w:p>
      <w:pPr>
        <w:spacing w:after="0"/>
        <w:ind w:left="0"/>
        <w:jc w:val="both"/>
      </w:pPr>
      <w:r>
        <w:rPr>
          <w:rFonts w:ascii="Times New Roman"/>
          <w:b w:val="false"/>
          <w:i w:val="false"/>
          <w:color w:val="000000"/>
          <w:sz w:val="28"/>
        </w:rPr>
        <w:t>
      Тәрбие-білім беру процесінде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bookmarkStart w:name="z57" w:id="55"/>
    <w:p>
      <w:pPr>
        <w:spacing w:after="0"/>
        <w:ind w:left="0"/>
        <w:jc w:val="both"/>
      </w:pPr>
      <w:r>
        <w:rPr>
          <w:rFonts w:ascii="Times New Roman"/>
          <w:b w:val="false"/>
          <w:i w:val="false"/>
          <w:color w:val="000000"/>
          <w:sz w:val="28"/>
        </w:rPr>
        <w:t xml:space="preserve">
      34. Білуге міндетті: </w:t>
      </w:r>
    </w:p>
    <w:bookmarkEnd w:id="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Қазақстан Республикасының нормативтік құқықтық актілерді, </w:t>
      </w:r>
    </w:p>
    <w:p>
      <w:pPr>
        <w:spacing w:after="0"/>
        <w:ind w:left="0"/>
        <w:jc w:val="both"/>
      </w:pPr>
      <w:r>
        <w:rPr>
          <w:rFonts w:ascii="Times New Roman"/>
          <w:b w:val="false"/>
          <w:i w:val="false"/>
          <w:color w:val="000000"/>
          <w:sz w:val="28"/>
        </w:rPr>
        <w:t xml:space="preserve">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 </w:t>
      </w:r>
    </w:p>
    <w:p>
      <w:pPr>
        <w:spacing w:after="0"/>
        <w:ind w:left="0"/>
        <w:jc w:val="both"/>
      </w:pPr>
      <w:r>
        <w:rPr>
          <w:rFonts w:ascii="Times New Roman"/>
          <w:b w:val="false"/>
          <w:i w:val="false"/>
          <w:color w:val="000000"/>
          <w:sz w:val="28"/>
        </w:rPr>
        <w:t xml:space="preserve">
      дефектология, психотерапия, психодиагностика, психологиялық кеңес және психопрофилактика негіздерін, </w:t>
      </w:r>
    </w:p>
    <w:p>
      <w:pPr>
        <w:spacing w:after="0"/>
        <w:ind w:left="0"/>
        <w:jc w:val="both"/>
      </w:pPr>
      <w:r>
        <w:rPr>
          <w:rFonts w:ascii="Times New Roman"/>
          <w:b w:val="false"/>
          <w:i w:val="false"/>
          <w:color w:val="000000"/>
          <w:sz w:val="28"/>
        </w:rPr>
        <w:t xml:space="preserve">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 </w:t>
      </w:r>
    </w:p>
    <w:p>
      <w:pPr>
        <w:spacing w:after="0"/>
        <w:ind w:left="0"/>
        <w:jc w:val="both"/>
      </w:pPr>
      <w:r>
        <w:rPr>
          <w:rFonts w:ascii="Times New Roman"/>
          <w:b w:val="false"/>
          <w:i w:val="false"/>
          <w:color w:val="000000"/>
          <w:sz w:val="28"/>
        </w:rPr>
        <w:t>
      баланың қалыпты және аномальді дамуын диагностикалау және түзетуді,</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қорғану нормалары мен ережелерін және санитариялық қағидаларды. </w:t>
      </w:r>
    </w:p>
    <w:bookmarkStart w:name="z58" w:id="56"/>
    <w:p>
      <w:pPr>
        <w:spacing w:after="0"/>
        <w:ind w:left="0"/>
        <w:jc w:val="both"/>
      </w:pPr>
      <w:r>
        <w:rPr>
          <w:rFonts w:ascii="Times New Roman"/>
          <w:b w:val="false"/>
          <w:i w:val="false"/>
          <w:color w:val="000000"/>
          <w:sz w:val="28"/>
        </w:rPr>
        <w:t>
      35. Біліктілікке қойылатын талаптар:</w:t>
      </w:r>
    </w:p>
    <w:bookmarkEnd w:id="5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"Педагог-психолог" бейіні бойынша өзге де кәсіптік білім немесе жұмыс өтіліне талап қойылмайды.</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Техникалық және кәсіптік білімі болған жағдайда мамандығы бойынша жұмыс өтілі: педагог-модератор үшін кемінде 3 жыл, педагог-сарапшы үшін кемінде 4 жыл, педагог – зерттеуші кемінде 5 жыл.</w:t>
      </w:r>
    </w:p>
    <w:bookmarkStart w:name="z59" w:id="57"/>
    <w:p>
      <w:pPr>
        <w:spacing w:after="0"/>
        <w:ind w:left="0"/>
        <w:jc w:val="both"/>
      </w:pPr>
      <w:r>
        <w:rPr>
          <w:rFonts w:ascii="Times New Roman"/>
          <w:b w:val="false"/>
          <w:i w:val="false"/>
          <w:color w:val="000000"/>
          <w:sz w:val="28"/>
        </w:rPr>
        <w:t>
      36. Кәсіби құзыреттілікті анықтай отырып, біліктілікке қойылатын талаптар:</w:t>
      </w:r>
    </w:p>
    <w:bookmarkEnd w:id="57"/>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педагог-психологқа қойылатын жалпы талаптарға сәйкес болуы, сонымен қатар:</w:t>
      </w:r>
    </w:p>
    <w:p>
      <w:pPr>
        <w:spacing w:after="0"/>
        <w:ind w:left="0"/>
        <w:jc w:val="both"/>
      </w:pPr>
      <w:r>
        <w:rPr>
          <w:rFonts w:ascii="Times New Roman"/>
          <w:b w:val="false"/>
          <w:i w:val="false"/>
          <w:color w:val="000000"/>
          <w:sz w:val="28"/>
        </w:rPr>
        <w:t xml:space="preserve">
      қазіргі заманғы психологиялық әдістерді білуі; </w:t>
      </w:r>
    </w:p>
    <w:p>
      <w:pPr>
        <w:spacing w:after="0"/>
        <w:ind w:left="0"/>
        <w:jc w:val="both"/>
      </w:pPr>
      <w:r>
        <w:rPr>
          <w:rFonts w:ascii="Times New Roman"/>
          <w:b w:val="false"/>
          <w:i w:val="false"/>
          <w:color w:val="000000"/>
          <w:sz w:val="28"/>
        </w:rPr>
        <w:t xml:space="preserve">
      мектеп жасына дейінгі балалармен диагностикалық, түзету жұмыстарын жүзеге асыруы, балалардың эмоциялық саулығын, тиімді дамуын қамтамасыз етуі;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жоспарлауы және ұйымдастыруы; педагогикалық ұжым мен ата-аналарға психологиялық ағартуды жүзеге асыруы тиіс. </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сонымен қатар:</w:t>
      </w:r>
    </w:p>
    <w:p>
      <w:pPr>
        <w:spacing w:after="0"/>
        <w:ind w:left="0"/>
        <w:jc w:val="both"/>
      </w:pPr>
      <w:r>
        <w:rPr>
          <w:rFonts w:ascii="Times New Roman"/>
          <w:b w:val="false"/>
          <w:i w:val="false"/>
          <w:color w:val="000000"/>
          <w:sz w:val="28"/>
        </w:rPr>
        <w:t xml:space="preserve">
      жеке-психологиялық ерекшеліктерді ескере отырып, балалармен жұмысты жүзеге асыру; </w:t>
      </w:r>
    </w:p>
    <w:p>
      <w:pPr>
        <w:spacing w:after="0"/>
        <w:ind w:left="0"/>
        <w:jc w:val="both"/>
      </w:pPr>
      <w:r>
        <w:rPr>
          <w:rFonts w:ascii="Times New Roman"/>
          <w:b w:val="false"/>
          <w:i w:val="false"/>
          <w:color w:val="000000"/>
          <w:sz w:val="28"/>
        </w:rPr>
        <w:t xml:space="preserve">
      балалармен, педагогтермен,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өзара қарым-қатынасын қамтамасыз ету және реттеу;</w:t>
      </w:r>
    </w:p>
    <w:p>
      <w:pPr>
        <w:spacing w:after="0"/>
        <w:ind w:left="0"/>
        <w:jc w:val="both"/>
      </w:pPr>
      <w:r>
        <w:rPr>
          <w:rFonts w:ascii="Times New Roman"/>
          <w:b w:val="false"/>
          <w:i w:val="false"/>
          <w:color w:val="000000"/>
          <w:sz w:val="28"/>
        </w:rPr>
        <w:t>
      әлеуметтік бейімделудің белсенді әдістерін қолдану;</w:t>
      </w:r>
    </w:p>
    <w:p>
      <w:pPr>
        <w:spacing w:after="0"/>
        <w:ind w:left="0"/>
        <w:jc w:val="both"/>
      </w:pPr>
      <w:r>
        <w:rPr>
          <w:rFonts w:ascii="Times New Roman"/>
          <w:b w:val="false"/>
          <w:i w:val="false"/>
          <w:color w:val="000000"/>
          <w:sz w:val="28"/>
        </w:rPr>
        <w:t>
      ата-аналар мен педагогтерге консультациялық көмек көрсету.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санатына сәйкес болуы, сонымен қатар:</w:t>
      </w:r>
    </w:p>
    <w:p>
      <w:pPr>
        <w:spacing w:after="0"/>
        <w:ind w:left="0"/>
        <w:jc w:val="both"/>
      </w:pPr>
      <w:r>
        <w:rPr>
          <w:rFonts w:ascii="Times New Roman"/>
          <w:b w:val="false"/>
          <w:i w:val="false"/>
          <w:color w:val="000000"/>
          <w:sz w:val="28"/>
        </w:rPr>
        <w:t xml:space="preserve">
      әртүрлі бейіндегі және арналуындағы психологиялық диагностика жүргізу, балалармен жеке жұмысты жүзеге асыру; </w:t>
      </w:r>
    </w:p>
    <w:p>
      <w:pPr>
        <w:spacing w:after="0"/>
        <w:ind w:left="0"/>
        <w:jc w:val="both"/>
      </w:pPr>
      <w:r>
        <w:rPr>
          <w:rFonts w:ascii="Times New Roman"/>
          <w:b w:val="false"/>
          <w:i w:val="false"/>
          <w:color w:val="000000"/>
          <w:sz w:val="28"/>
        </w:rPr>
        <w:t>
      шығармашылық топқа басшылық ету,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xml:space="preserve">
      мектеп жасына дейінгі балаларды психологиялық қолдау бойынша ұсынымдар әзірлеу; </w:t>
      </w:r>
    </w:p>
    <w:p>
      <w:pPr>
        <w:spacing w:after="0"/>
        <w:ind w:left="0"/>
        <w:jc w:val="both"/>
      </w:pPr>
      <w:r>
        <w:rPr>
          <w:rFonts w:ascii="Times New Roman"/>
          <w:b w:val="false"/>
          <w:i w:val="false"/>
          <w:color w:val="000000"/>
          <w:sz w:val="28"/>
        </w:rPr>
        <w:t>
      білім беру ұйымдары деңгейінде өз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санатына сәйкес болуы, сонымен қатар:</w:t>
      </w:r>
    </w:p>
    <w:p>
      <w:pPr>
        <w:spacing w:after="0"/>
        <w:ind w:left="0"/>
        <w:jc w:val="both"/>
      </w:pPr>
      <w:r>
        <w:rPr>
          <w:rFonts w:ascii="Times New Roman"/>
          <w:b w:val="false"/>
          <w:i w:val="false"/>
          <w:color w:val="000000"/>
          <w:sz w:val="28"/>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әзірлеуі, психологиялық қорытынды жасауы және түзету жұмыстарын жүргізуі; </w:t>
      </w:r>
    </w:p>
    <w:p>
      <w:pPr>
        <w:spacing w:after="0"/>
        <w:ind w:left="0"/>
        <w:jc w:val="both"/>
      </w:pPr>
      <w:r>
        <w:rPr>
          <w:rFonts w:ascii="Times New Roman"/>
          <w:b w:val="false"/>
          <w:i w:val="false"/>
          <w:color w:val="000000"/>
          <w:sz w:val="28"/>
        </w:rPr>
        <w:t xml:space="preserve">
      әдістемелік құралдар, оқу-әдістемелік кешендер әзірлеуі; </w:t>
      </w:r>
    </w:p>
    <w:p>
      <w:pPr>
        <w:spacing w:after="0"/>
        <w:ind w:left="0"/>
        <w:jc w:val="both"/>
      </w:pPr>
      <w:r>
        <w:rPr>
          <w:rFonts w:ascii="Times New Roman"/>
          <w:b w:val="false"/>
          <w:i w:val="false"/>
          <w:color w:val="000000"/>
          <w:sz w:val="28"/>
        </w:rPr>
        <w:t xml:space="preserve">
      психологиялық - педагогикалық жұмысты ұйымдастыру бойынша инновациялық тәжірибені енгізуі;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көрсетуі тиіс; </w:t>
      </w:r>
    </w:p>
    <w:p>
      <w:pPr>
        <w:spacing w:after="0"/>
        <w:ind w:left="0"/>
        <w:jc w:val="both"/>
      </w:pPr>
      <w:r>
        <w:rPr>
          <w:rFonts w:ascii="Times New Roman"/>
          <w:b w:val="false"/>
          <w:i w:val="false"/>
          <w:color w:val="000000"/>
          <w:sz w:val="28"/>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естаналық деңгейдегі қалалары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санатына сәйкес болуы, сонымен қатар:</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оқу-әдістемелік құралдардың, оқу-әдістемелік кешендердің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кәсіптік қоғамдастық желісін дамытуды жоспарлау, білім беру саласындағы уәкілетті орган бекіткен республикалық және халықаралық кәсіптік конкурстардың қатысушысы болып табылады.</w:t>
      </w:r>
    </w:p>
    <w:bookmarkStart w:name="z60" w:id="58"/>
    <w:p>
      <w:pPr>
        <w:spacing w:after="0"/>
        <w:ind w:left="0"/>
        <w:jc w:val="left"/>
      </w:pPr>
      <w:r>
        <w:rPr>
          <w:rFonts w:ascii="Times New Roman"/>
          <w:b/>
          <w:i w:val="false"/>
          <w:color w:val="000000"/>
        </w:rPr>
        <w:t xml:space="preserve"> 9-параграф. Мектепке дейінгі ұйымның дене шынықтыру (жүзу бойынша) нұсқаушысы</w:t>
      </w:r>
    </w:p>
    <w:bookmarkEnd w:id="58"/>
    <w:bookmarkStart w:name="z61" w:id="59"/>
    <w:p>
      <w:pPr>
        <w:spacing w:after="0"/>
        <w:ind w:left="0"/>
        <w:jc w:val="both"/>
      </w:pPr>
      <w:r>
        <w:rPr>
          <w:rFonts w:ascii="Times New Roman"/>
          <w:b w:val="false"/>
          <w:i w:val="false"/>
          <w:color w:val="000000"/>
          <w:sz w:val="28"/>
        </w:rPr>
        <w:t>
      37.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w:t>
      </w:r>
    </w:p>
    <w:bookmarkEnd w:id="59"/>
    <w:p>
      <w:pPr>
        <w:spacing w:after="0"/>
        <w:ind w:left="0"/>
        <w:jc w:val="both"/>
      </w:pPr>
      <w:r>
        <w:rPr>
          <w:rFonts w:ascii="Times New Roman"/>
          <w:b w:val="false"/>
          <w:i w:val="false"/>
          <w:color w:val="000000"/>
          <w:sz w:val="28"/>
        </w:rPr>
        <w:t xml:space="preserve">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p>
    <w:p>
      <w:pPr>
        <w:spacing w:after="0"/>
        <w:ind w:left="0"/>
        <w:jc w:val="both"/>
      </w:pP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Ақпараттық коммуникативтік құзыретті меңгерген.</w:t>
      </w:r>
    </w:p>
    <w:p>
      <w:pPr>
        <w:spacing w:after="0"/>
        <w:ind w:left="0"/>
        <w:jc w:val="both"/>
      </w:pPr>
      <w:r>
        <w:rPr>
          <w:rFonts w:ascii="Times New Roman"/>
          <w:b w:val="false"/>
          <w:i w:val="false"/>
          <w:color w:val="000000"/>
          <w:sz w:val="28"/>
        </w:rPr>
        <w:t>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ұйымдастырушылық-әдістемелік және жұмысты ұйымдастыруды, көпшілік іс-шараларды өткізуді жүзеге асырады. Санитариялық-гигиеналық талаптардың сақталуын және ұйымдастырушылық оқу қызметтерін, спорттық мерекелер және ойын-сауықтарды өткізу кезінде қауіпсіздік шараларды қадағалайды. Арнайы медициналық топқа жатқызылған балалармен қосымша сабақтар өткізеді.</w:t>
      </w:r>
    </w:p>
    <w:p>
      <w:pPr>
        <w:spacing w:after="0"/>
        <w:ind w:left="0"/>
        <w:jc w:val="both"/>
      </w:pPr>
      <w:r>
        <w:rPr>
          <w:rFonts w:ascii="Times New Roman"/>
          <w:b w:val="false"/>
          <w:i w:val="false"/>
          <w:color w:val="000000"/>
          <w:sz w:val="28"/>
        </w:rPr>
        <w:t>
      Оқу, дене шынықтыру-сауықтыру жұмысының есептілігі бойынша белгіленген құжаттарды жүргізеді.</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bookmarkStart w:name="z62" w:id="60"/>
    <w:p>
      <w:pPr>
        <w:spacing w:after="0"/>
        <w:ind w:left="0"/>
        <w:jc w:val="both"/>
      </w:pPr>
      <w:r>
        <w:rPr>
          <w:rFonts w:ascii="Times New Roman"/>
          <w:b w:val="false"/>
          <w:i w:val="false"/>
          <w:color w:val="000000"/>
          <w:sz w:val="28"/>
        </w:rPr>
        <w:t xml:space="preserve">
      38. Білуге міндетті: </w:t>
      </w:r>
    </w:p>
    <w:bookmarkEnd w:id="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xml:space="preserve">
      дефектология негіздерін және тиісті әдістемелерді (кемтар балалармен жұмыс істеу барысында), </w:t>
      </w:r>
    </w:p>
    <w:p>
      <w:pPr>
        <w:spacing w:after="0"/>
        <w:ind w:left="0"/>
        <w:jc w:val="both"/>
      </w:pPr>
      <w:r>
        <w:rPr>
          <w:rFonts w:ascii="Times New Roman"/>
          <w:b w:val="false"/>
          <w:i w:val="false"/>
          <w:color w:val="000000"/>
          <w:sz w:val="28"/>
        </w:rPr>
        <w:t>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w:t>
      </w:r>
    </w:p>
    <w:bookmarkStart w:name="z63" w:id="61"/>
    <w:p>
      <w:pPr>
        <w:spacing w:after="0"/>
        <w:ind w:left="0"/>
        <w:jc w:val="both"/>
      </w:pPr>
      <w:r>
        <w:rPr>
          <w:rFonts w:ascii="Times New Roman"/>
          <w:b w:val="false"/>
          <w:i w:val="false"/>
          <w:color w:val="000000"/>
          <w:sz w:val="28"/>
        </w:rPr>
        <w:t xml:space="preserve">
      39. Біліктілікке қойылатын талаптар: </w:t>
      </w:r>
    </w:p>
    <w:bookmarkEnd w:id="61"/>
    <w:p>
      <w:pPr>
        <w:spacing w:after="0"/>
        <w:ind w:left="0"/>
        <w:jc w:val="both"/>
      </w:pPr>
      <w:r>
        <w:rPr>
          <w:rFonts w:ascii="Times New Roman"/>
          <w:b w:val="false"/>
          <w:i w:val="false"/>
          <w:color w:val="000000"/>
          <w:sz w:val="28"/>
        </w:rPr>
        <w:t xml:space="preserve">
      тиісті бейіні бойынша жоғары және (немесе) жоғары оқу орнынан кейінгі педагогикалық немесе өзге де кәсіптік білімі, қайта даярлау курстарынан өткені туралы құжат; </w:t>
      </w:r>
    </w:p>
    <w:p>
      <w:pPr>
        <w:spacing w:after="0"/>
        <w:ind w:left="0"/>
        <w:jc w:val="both"/>
      </w:pPr>
      <w:r>
        <w:rPr>
          <w:rFonts w:ascii="Times New Roman"/>
          <w:b w:val="false"/>
          <w:i w:val="false"/>
          <w:color w:val="000000"/>
          <w:sz w:val="28"/>
        </w:rPr>
        <w:t>
      жоғары деңгейдегі біліктілік педагог-шебер болған жағдайда мектепке дейінгі ұйымның дене шынықтыру жөніндегі нұсқаушысы лауазымында жұмыс өтілі – 5 жыл.</w:t>
      </w:r>
    </w:p>
    <w:p>
      <w:pPr>
        <w:spacing w:after="0"/>
        <w:ind w:left="0"/>
        <w:jc w:val="both"/>
      </w:pPr>
      <w:r>
        <w:rPr>
          <w:rFonts w:ascii="Times New Roman"/>
          <w:b w:val="false"/>
          <w:i w:val="false"/>
          <w:color w:val="000000"/>
          <w:sz w:val="28"/>
        </w:rPr>
        <w:t>
      орта деңгейдегі біліктілік болған жағдайда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кемінде 4 жыл.</w:t>
      </w:r>
    </w:p>
    <w:bookmarkStart w:name="z64" w:id="62"/>
    <w:p>
      <w:pPr>
        <w:spacing w:after="0"/>
        <w:ind w:left="0"/>
        <w:jc w:val="both"/>
      </w:pPr>
      <w:r>
        <w:rPr>
          <w:rFonts w:ascii="Times New Roman"/>
          <w:b w:val="false"/>
          <w:i w:val="false"/>
          <w:color w:val="000000"/>
          <w:sz w:val="28"/>
        </w:rPr>
        <w:t>
      40. Кәсіби құзыреттілікті анықтай отырып, біліктілікке қойылатын талаптар:</w:t>
      </w:r>
    </w:p>
    <w:bookmarkEnd w:id="62"/>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сонымен қатар:</w:t>
      </w:r>
    </w:p>
    <w:p>
      <w:pPr>
        <w:spacing w:after="0"/>
        <w:ind w:left="0"/>
        <w:jc w:val="both"/>
      </w:pPr>
      <w:r>
        <w:rPr>
          <w:rFonts w:ascii="Times New Roman"/>
          <w:b w:val="false"/>
          <w:i w:val="false"/>
          <w:color w:val="000000"/>
          <w:sz w:val="28"/>
        </w:rPr>
        <w:t xml:space="preserve">
      мектеп жасына дейінгі балалардың дене тәрбиесі мен оқытудың қазіргі заманғы әдістерін меңгеруі;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жоспарлауы және ұйымдастыруы тиіс.</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сонымен қатар:</w:t>
      </w:r>
    </w:p>
    <w:p>
      <w:pPr>
        <w:spacing w:after="0"/>
        <w:ind w:left="0"/>
        <w:jc w:val="both"/>
      </w:pPr>
      <w:r>
        <w:rPr>
          <w:rFonts w:ascii="Times New Roman"/>
          <w:b w:val="false"/>
          <w:i w:val="false"/>
          <w:color w:val="000000"/>
          <w:sz w:val="28"/>
        </w:rPr>
        <w:t xml:space="preserve">
      мектепке дейінгі жастағы балалардың дене тәрбиесі мен оқытудың қазіргі заманғы әдістерін білуі; </w:t>
      </w:r>
    </w:p>
    <w:p>
      <w:pPr>
        <w:spacing w:after="0"/>
        <w:ind w:left="0"/>
        <w:jc w:val="both"/>
      </w:pPr>
      <w:r>
        <w:rPr>
          <w:rFonts w:ascii="Times New Roman"/>
          <w:b w:val="false"/>
          <w:i w:val="false"/>
          <w:color w:val="000000"/>
          <w:sz w:val="28"/>
        </w:rPr>
        <w:t>
      бағдарламалық материалдың мазмұны мен құрылымын білуі;</w:t>
      </w:r>
    </w:p>
    <w:p>
      <w:pPr>
        <w:spacing w:after="0"/>
        <w:ind w:left="0"/>
        <w:jc w:val="both"/>
      </w:pPr>
      <w:r>
        <w:rPr>
          <w:rFonts w:ascii="Times New Roman"/>
          <w:b w:val="false"/>
          <w:i w:val="false"/>
          <w:color w:val="000000"/>
          <w:sz w:val="28"/>
        </w:rPr>
        <w:t xml:space="preserve">
      инновациялық әдістемелер мен технологияларды қолдануы; </w:t>
      </w:r>
    </w:p>
    <w:p>
      <w:pPr>
        <w:spacing w:after="0"/>
        <w:ind w:left="0"/>
        <w:jc w:val="both"/>
      </w:pPr>
      <w:r>
        <w:rPr>
          <w:rFonts w:ascii="Times New Roman"/>
          <w:b w:val="false"/>
          <w:i w:val="false"/>
          <w:color w:val="000000"/>
          <w:sz w:val="28"/>
        </w:rPr>
        <w:t xml:space="preserve">
      әртүрлі жас топтарында шеберлік пен дағдылардың даму деңгейін диагностикалауды жүргізуі, </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қатысуы:</w:t>
      </w:r>
    </w:p>
    <w:p>
      <w:pPr>
        <w:spacing w:after="0"/>
        <w:ind w:left="0"/>
        <w:jc w:val="both"/>
      </w:pPr>
      <w:r>
        <w:rPr>
          <w:rFonts w:ascii="Times New Roman"/>
          <w:b w:val="false"/>
          <w:i w:val="false"/>
          <w:color w:val="000000"/>
          <w:sz w:val="28"/>
        </w:rPr>
        <w:t xml:space="preserve">
      білім беру ұйымдарында педагогикалық кеңестерде сөйлеуі; </w:t>
      </w:r>
    </w:p>
    <w:p>
      <w:pPr>
        <w:spacing w:after="0"/>
        <w:ind w:left="0"/>
        <w:jc w:val="both"/>
      </w:pPr>
      <w:r>
        <w:rPr>
          <w:rFonts w:ascii="Times New Roman"/>
          <w:b w:val="false"/>
          <w:i w:val="false"/>
          <w:color w:val="000000"/>
          <w:sz w:val="28"/>
        </w:rPr>
        <w:t xml:space="preserve">
      кәсіби біліктілігін арттыруы;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келуі, сонымен қатар:</w:t>
      </w:r>
    </w:p>
    <w:p>
      <w:pPr>
        <w:spacing w:after="0"/>
        <w:ind w:left="0"/>
        <w:jc w:val="both"/>
      </w:pPr>
      <w:r>
        <w:rPr>
          <w:rFonts w:ascii="Times New Roman"/>
          <w:b w:val="false"/>
          <w:i w:val="false"/>
          <w:color w:val="000000"/>
          <w:sz w:val="28"/>
        </w:rPr>
        <w:t xml:space="preserve">
      мектепке дейінгі жастағы балалардың дене қабілеттерін дамыту диагностикасының элементтерін меңгеруі, дене шынықтыру-сауықтыру дамыту ортасын құруға қатысуы; </w:t>
      </w:r>
    </w:p>
    <w:p>
      <w:pPr>
        <w:spacing w:after="0"/>
        <w:ind w:left="0"/>
        <w:jc w:val="both"/>
      </w:pPr>
      <w:r>
        <w:rPr>
          <w:rFonts w:ascii="Times New Roman"/>
          <w:b w:val="false"/>
          <w:i w:val="false"/>
          <w:color w:val="000000"/>
          <w:sz w:val="28"/>
        </w:rPr>
        <w:t xml:space="preserve">
      мектепке дейінгі тәрбие мен оқытуды ұйымдастыруда әдістемелік жұмыстарға, аудан, қала деңгейіндегі іс-шараларға қатысуы: педагогикалық кеңестерде сөйлеуі, </w:t>
      </w:r>
    </w:p>
    <w:p>
      <w:pPr>
        <w:spacing w:after="0"/>
        <w:ind w:left="0"/>
        <w:jc w:val="both"/>
      </w:pPr>
      <w:r>
        <w:rPr>
          <w:rFonts w:ascii="Times New Roman"/>
          <w:b w:val="false"/>
          <w:i w:val="false"/>
          <w:color w:val="000000"/>
          <w:sz w:val="28"/>
        </w:rPr>
        <w:t xml:space="preserve">
      өзінің кәсіби біліктілігін арттыруы тиіс; </w:t>
      </w:r>
    </w:p>
    <w:p>
      <w:pPr>
        <w:spacing w:after="0"/>
        <w:ind w:left="0"/>
        <w:jc w:val="both"/>
      </w:pPr>
      <w:r>
        <w:rPr>
          <w:rFonts w:ascii="Times New Roman"/>
          <w:b w:val="false"/>
          <w:i w:val="false"/>
          <w:color w:val="000000"/>
          <w:sz w:val="28"/>
        </w:rPr>
        <w:t xml:space="preserve">
      ұйымдастырылған оқу іс-әрекетін талдау дағдысын меңгеру, тәлімгерлікті жүзеге асыру және кәсіби даму басымдықтарын конструктивті анықтау: </w:t>
      </w:r>
    </w:p>
    <w:p>
      <w:pPr>
        <w:spacing w:after="0"/>
        <w:ind w:left="0"/>
        <w:jc w:val="both"/>
      </w:pPr>
      <w:r>
        <w:rPr>
          <w:rFonts w:ascii="Times New Roman"/>
          <w:b w:val="false"/>
          <w:i w:val="false"/>
          <w:color w:val="000000"/>
          <w:sz w:val="28"/>
        </w:rPr>
        <w:t>
      білім беру ұйымы деңгейінде өз және әріптестерін,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қоса:</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іскерліктерін меңгеруі;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қызметіне қатысуы; </w:t>
      </w:r>
    </w:p>
    <w:p>
      <w:pPr>
        <w:spacing w:after="0"/>
        <w:ind w:left="0"/>
        <w:jc w:val="both"/>
      </w:pPr>
      <w:r>
        <w:rPr>
          <w:rFonts w:ascii="Times New Roman"/>
          <w:b w:val="false"/>
          <w:i w:val="false"/>
          <w:color w:val="000000"/>
          <w:sz w:val="28"/>
        </w:rPr>
        <w:t xml:space="preserve">
      тәлімгерлікті тәжірибеге енгізу; </w:t>
      </w:r>
    </w:p>
    <w:p>
      <w:pPr>
        <w:spacing w:after="0"/>
        <w:ind w:left="0"/>
        <w:jc w:val="both"/>
      </w:pPr>
      <w:r>
        <w:rPr>
          <w:rFonts w:ascii="Times New Roman"/>
          <w:b w:val="false"/>
          <w:i w:val="false"/>
          <w:color w:val="000000"/>
          <w:sz w:val="28"/>
        </w:rPr>
        <w:t xml:space="preserve">
      көпшілік алдында сөйлеу және аудиториямен өзара іс-қимыл дағдыларын меңгеруі; </w:t>
      </w:r>
    </w:p>
    <w:p>
      <w:pPr>
        <w:spacing w:after="0"/>
        <w:ind w:left="0"/>
        <w:jc w:val="both"/>
      </w:pPr>
      <w:r>
        <w:rPr>
          <w:rFonts w:ascii="Times New Roman"/>
          <w:b w:val="false"/>
          <w:i w:val="false"/>
          <w:color w:val="000000"/>
          <w:sz w:val="28"/>
        </w:rPr>
        <w:t xml:space="preserve">
      мектепке дейінгі жастағы балалардың дене тәрбиесінің қазіргі заманғы әдістерін қолдануы; </w:t>
      </w:r>
    </w:p>
    <w:p>
      <w:pPr>
        <w:spacing w:after="0"/>
        <w:ind w:left="0"/>
        <w:jc w:val="both"/>
      </w:pPr>
      <w:r>
        <w:rPr>
          <w:rFonts w:ascii="Times New Roman"/>
          <w:b w:val="false"/>
          <w:i w:val="false"/>
          <w:color w:val="000000"/>
          <w:sz w:val="28"/>
        </w:rPr>
        <w:t xml:space="preserve">
      аудан, қала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сабақтарды зерттеу және бағалау құралдарын әзірлеу дап қоғамдастықтағы даму стратегиясын конструктивті анықтау, Облыс/республикалық маңызы бар және астана қалалары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жаңа бағдарламаларды игеру бойынша эксперименталдық жұмыстарға қатысу; аудандық, қалалық, облыстық және республикалық деңгейдегі әдістемелік жұмыстарға белсенді қатысу; </w:t>
      </w:r>
    </w:p>
    <w:p>
      <w:pPr>
        <w:spacing w:after="0"/>
        <w:ind w:left="0"/>
        <w:jc w:val="both"/>
      </w:pPr>
      <w:r>
        <w:rPr>
          <w:rFonts w:ascii="Times New Roman"/>
          <w:b w:val="false"/>
          <w:i w:val="false"/>
          <w:color w:val="000000"/>
          <w:sz w:val="28"/>
        </w:rPr>
        <w:t>
      облыста, республикада тәжірибені тарату және енгізу; авторлық бағдарламасының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5" w:id="63"/>
    <w:p>
      <w:pPr>
        <w:spacing w:after="0"/>
        <w:ind w:left="0"/>
        <w:jc w:val="left"/>
      </w:pPr>
      <w:r>
        <w:rPr>
          <w:rFonts w:ascii="Times New Roman"/>
          <w:b/>
          <w:i w:val="false"/>
          <w:color w:val="000000"/>
        </w:rPr>
        <w:t xml:space="preserve"> 3-тарау. Бастауыш, негізгі орта, жалпы орта білім беру, орта білім беру</w:t>
      </w:r>
    </w:p>
    <w:bookmarkEnd w:id="63"/>
    <w:bookmarkStart w:name="z66" w:id="64"/>
    <w:p>
      <w:pPr>
        <w:spacing w:after="0"/>
        <w:ind w:left="0"/>
        <w:jc w:val="left"/>
      </w:pPr>
      <w:r>
        <w:rPr>
          <w:rFonts w:ascii="Times New Roman"/>
          <w:b/>
          <w:i w:val="false"/>
          <w:color w:val="000000"/>
        </w:rPr>
        <w:t xml:space="preserve"> 1-параграф. Орта білім беру (бастауыш, негізгі орта және жалпы орта білім) ұйымының басшысы (директоры, меңгерушісі)</w:t>
      </w:r>
    </w:p>
    <w:bookmarkEnd w:id="64"/>
    <w:bookmarkStart w:name="z67" w:id="65"/>
    <w:p>
      <w:pPr>
        <w:spacing w:after="0"/>
        <w:ind w:left="0"/>
        <w:jc w:val="both"/>
      </w:pPr>
      <w:r>
        <w:rPr>
          <w:rFonts w:ascii="Times New Roman"/>
          <w:b w:val="false"/>
          <w:i w:val="false"/>
          <w:color w:val="000000"/>
          <w:sz w:val="28"/>
        </w:rPr>
        <w:t xml:space="preserve">
      41. Лауазымдық міндеттері: Білім беру ұйымының қызметін оның жарғысына және басқа да нормативтік құқықтық актілерге сәйкес басқарады. </w:t>
      </w:r>
    </w:p>
    <w:bookmarkEnd w:id="65"/>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және әдістемелік кеңеспен бірлесе отырып іске асыруды ұйымдастырады.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Мектептің жұмыс жоспарын, оқу-тәрбие жұмысы жоспарын, жұмыс оқу жоспарын, пән-мұғалімдерінің қысқа мерзімді жоспарларын бекітеді.</w:t>
      </w:r>
    </w:p>
    <w:p>
      <w:pPr>
        <w:spacing w:after="0"/>
        <w:ind w:left="0"/>
        <w:jc w:val="both"/>
      </w:pPr>
      <w:r>
        <w:rPr>
          <w:rFonts w:ascii="Times New Roman"/>
          <w:b w:val="false"/>
          <w:i w:val="false"/>
          <w:color w:val="000000"/>
          <w:sz w:val="28"/>
        </w:rPr>
        <w:t>
      Жұмыс жоспарын, бағдарламалар мен жұмыс жоспарларын бекітеді.</w:t>
      </w:r>
    </w:p>
    <w:p>
      <w:pPr>
        <w:spacing w:after="0"/>
        <w:ind w:left="0"/>
        <w:jc w:val="both"/>
      </w:pPr>
      <w:r>
        <w:rPr>
          <w:rFonts w:ascii="Times New Roman"/>
          <w:b w:val="false"/>
          <w:i w:val="false"/>
          <w:color w:val="000000"/>
          <w:sz w:val="28"/>
        </w:rPr>
        <w:t xml:space="preserve">
      Бекітілген учаскедегі балаларды жалпыға міндетті оқытумен қамтамасыз ету заңына сәйкес жалпыға міндетті оқытумен қамтамасыз етеді. </w:t>
      </w:r>
    </w:p>
    <w:p>
      <w:pPr>
        <w:spacing w:after="0"/>
        <w:ind w:left="0"/>
        <w:jc w:val="both"/>
      </w:pPr>
      <w:r>
        <w:rPr>
          <w:rFonts w:ascii="Times New Roman"/>
          <w:b w:val="false"/>
          <w:i w:val="false"/>
          <w:color w:val="000000"/>
          <w:sz w:val="28"/>
        </w:rPr>
        <w:t xml:space="preserve">
      Оқу-тәрбие процесінің ғылыми-әдістемелік және материалдық-техникалық базасын қалыптастырады және жетілдіреді. </w:t>
      </w:r>
    </w:p>
    <w:p>
      <w:pPr>
        <w:spacing w:after="0"/>
        <w:ind w:left="0"/>
        <w:jc w:val="both"/>
      </w:pPr>
      <w:r>
        <w:rPr>
          <w:rFonts w:ascii="Times New Roman"/>
          <w:b w:val="false"/>
          <w:i w:val="false"/>
          <w:color w:val="000000"/>
          <w:sz w:val="28"/>
        </w:rPr>
        <w:t xml:space="preserve">
      Оқу-тәрбие процесін әдістемелік қамтамасыз етуді ұйымдастырады және жетілдіреді. </w:t>
      </w:r>
    </w:p>
    <w:p>
      <w:pPr>
        <w:spacing w:after="0"/>
        <w:ind w:left="0"/>
        <w:jc w:val="both"/>
      </w:pPr>
      <w:r>
        <w:rPr>
          <w:rFonts w:ascii="Times New Roman"/>
          <w:b w:val="false"/>
          <w:i w:val="false"/>
          <w:color w:val="000000"/>
          <w:sz w:val="28"/>
        </w:rPr>
        <w:t>
      Қазіргі заманғы ақпараттық технологиялардың дамуын қамтамасыз етеді.</w:t>
      </w:r>
    </w:p>
    <w:p>
      <w:pPr>
        <w:spacing w:after="0"/>
        <w:ind w:left="0"/>
        <w:jc w:val="both"/>
      </w:pPr>
      <w:r>
        <w:rPr>
          <w:rFonts w:ascii="Times New Roman"/>
          <w:b w:val="false"/>
          <w:i w:val="false"/>
          <w:color w:val="000000"/>
          <w:sz w:val="28"/>
        </w:rPr>
        <w:t xml:space="preserve">
      Педагогикалық ұйымдар, әдістемелік бірлестіктер, балалар ұйымдары қызметіне ықпал етеді. </w:t>
      </w:r>
    </w:p>
    <w:p>
      <w:pPr>
        <w:spacing w:after="0"/>
        <w:ind w:left="0"/>
        <w:jc w:val="both"/>
      </w:pPr>
      <w:r>
        <w:rPr>
          <w:rFonts w:ascii="Times New Roman"/>
          <w:b w:val="false"/>
          <w:i w:val="false"/>
          <w:color w:val="000000"/>
          <w:sz w:val="28"/>
        </w:rPr>
        <w:t xml:space="preserve">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қолдау үшін оларға жағдай жасау бойынша шаралар қабылдайды.</w:t>
      </w:r>
    </w:p>
    <w:p>
      <w:pPr>
        <w:spacing w:after="0"/>
        <w:ind w:left="0"/>
        <w:jc w:val="both"/>
      </w:pPr>
      <w:r>
        <w:rPr>
          <w:rFonts w:ascii="Times New Roman"/>
          <w:b w:val="false"/>
          <w:i w:val="false"/>
          <w:color w:val="000000"/>
          <w:sz w:val="28"/>
        </w:rPr>
        <w:t xml:space="preserve">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w:t>
      </w:r>
    </w:p>
    <w:p>
      <w:pPr>
        <w:spacing w:after="0"/>
        <w:ind w:left="0"/>
        <w:jc w:val="both"/>
      </w:pPr>
      <w:r>
        <w:rPr>
          <w:rFonts w:ascii="Times New Roman"/>
          <w:b w:val="false"/>
          <w:i w:val="false"/>
          <w:color w:val="000000"/>
          <w:sz w:val="28"/>
        </w:rPr>
        <w:t>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p>
    <w:p>
      <w:pPr>
        <w:spacing w:after="0"/>
        <w:ind w:left="0"/>
        <w:jc w:val="both"/>
      </w:pPr>
      <w:r>
        <w:rPr>
          <w:rFonts w:ascii="Times New Roman"/>
          <w:b w:val="false"/>
          <w:i w:val="false"/>
          <w:color w:val="000000"/>
          <w:sz w:val="28"/>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p>
    <w:p>
      <w:pPr>
        <w:spacing w:after="0"/>
        <w:ind w:left="0"/>
        <w:jc w:val="both"/>
      </w:pPr>
      <w:r>
        <w:rPr>
          <w:rFonts w:ascii="Times New Roman"/>
          <w:b w:val="false"/>
          <w:i w:val="false"/>
          <w:color w:val="000000"/>
          <w:sz w:val="28"/>
        </w:rPr>
        <w:t xml:space="preserve">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w:t>
      </w:r>
    </w:p>
    <w:p>
      <w:pPr>
        <w:spacing w:after="0"/>
        <w:ind w:left="0"/>
        <w:jc w:val="both"/>
      </w:pPr>
      <w:r>
        <w:rPr>
          <w:rFonts w:ascii="Times New Roman"/>
          <w:b w:val="false"/>
          <w:i w:val="false"/>
          <w:color w:val="000000"/>
          <w:sz w:val="28"/>
        </w:rPr>
        <w:t>
      Педагогтердің біліктілік санатын беру (растау) рәсімін ұйымдастырады.</w:t>
      </w:r>
    </w:p>
    <w:p>
      <w:pPr>
        <w:spacing w:after="0"/>
        <w:ind w:left="0"/>
        <w:jc w:val="both"/>
      </w:pPr>
      <w:r>
        <w:rPr>
          <w:rFonts w:ascii="Times New Roman"/>
          <w:b w:val="false"/>
          <w:i w:val="false"/>
          <w:color w:val="000000"/>
          <w:sz w:val="28"/>
        </w:rPr>
        <w:t>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p>
    <w:p>
      <w:pPr>
        <w:spacing w:after="0"/>
        <w:ind w:left="0"/>
        <w:jc w:val="both"/>
      </w:pPr>
      <w:r>
        <w:rPr>
          <w:rFonts w:ascii="Times New Roman"/>
          <w:b w:val="false"/>
          <w:i w:val="false"/>
          <w:color w:val="000000"/>
          <w:sz w:val="28"/>
        </w:rPr>
        <w:t xml:space="preserve">
      Педагогикалық этика бойынша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xml:space="preserve">
      Өз құзыреті шегінде мектептің басқа да барлық қызметкерлеріне жаза қолданады. </w:t>
      </w:r>
    </w:p>
    <w:p>
      <w:pPr>
        <w:spacing w:after="0"/>
        <w:ind w:left="0"/>
        <w:jc w:val="both"/>
      </w:pPr>
      <w:r>
        <w:rPr>
          <w:rFonts w:ascii="Times New Roman"/>
          <w:b w:val="false"/>
          <w:i w:val="false"/>
          <w:color w:val="000000"/>
          <w:sz w:val="28"/>
        </w:rPr>
        <w:t>
      Қоғаммен байланысты жүзеге асырады, ата-аналармен (немесе оларды алмастырушы адамдармен), қорғаншылық кеңесімен жұмысты үйлестіреді.</w:t>
      </w:r>
    </w:p>
    <w:p>
      <w:pPr>
        <w:spacing w:after="0"/>
        <w:ind w:left="0"/>
        <w:jc w:val="both"/>
      </w:pPr>
      <w:r>
        <w:rPr>
          <w:rFonts w:ascii="Times New Roman"/>
          <w:b w:val="false"/>
          <w:i w:val="false"/>
          <w:color w:val="000000"/>
          <w:sz w:val="28"/>
        </w:rPr>
        <w:t xml:space="preserve">
      Мемлекеттік және басқа да ұйымдарда білім беру ұйымдарына ұсынады, қажетті есеп құжаттарын дайындау мен ұсынуды қамтамасыз етеді. </w:t>
      </w:r>
    </w:p>
    <w:p>
      <w:pPr>
        <w:spacing w:after="0"/>
        <w:ind w:left="0"/>
        <w:jc w:val="both"/>
      </w:pPr>
      <w:r>
        <w:rPr>
          <w:rFonts w:ascii="Times New Roman"/>
          <w:b w:val="false"/>
          <w:i w:val="false"/>
          <w:color w:val="000000"/>
          <w:sz w:val="28"/>
        </w:rPr>
        <w:t xml:space="preserve">
      Ақпараттық-коммуникациялық құзіреттілікті меңгерген. </w:t>
      </w:r>
    </w:p>
    <w:p>
      <w:pPr>
        <w:spacing w:after="0"/>
        <w:ind w:left="0"/>
        <w:jc w:val="both"/>
      </w:pPr>
      <w:r>
        <w:rPr>
          <w:rFonts w:ascii="Times New Roman"/>
          <w:b w:val="false"/>
          <w:i w:val="false"/>
          <w:color w:val="000000"/>
          <w:sz w:val="28"/>
        </w:rPr>
        <w:t xml:space="preserve">
      Өзіндік кәсіби дамуын қолға алады, оның ішінде менеджмент саласында.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p>
      <w:pPr>
        <w:spacing w:after="0"/>
        <w:ind w:left="0"/>
        <w:jc w:val="both"/>
      </w:pPr>
      <w:r>
        <w:rPr>
          <w:rFonts w:ascii="Times New Roman"/>
          <w:b w:val="false"/>
          <w:i w:val="false"/>
          <w:color w:val="000000"/>
          <w:sz w:val="28"/>
        </w:rPr>
        <w:t>
      Білім беру қызметін ұсыну сапасына жауап береді.</w:t>
      </w:r>
    </w:p>
    <w:bookmarkStart w:name="z68" w:id="66"/>
    <w:p>
      <w:pPr>
        <w:spacing w:after="0"/>
        <w:ind w:left="0"/>
        <w:jc w:val="both"/>
      </w:pPr>
      <w:r>
        <w:rPr>
          <w:rFonts w:ascii="Times New Roman"/>
          <w:b w:val="false"/>
          <w:i w:val="false"/>
          <w:color w:val="000000"/>
          <w:sz w:val="28"/>
        </w:rPr>
        <w:t xml:space="preserve">
      42. Білуге міндетті: </w:t>
      </w:r>
    </w:p>
    <w:bookmarkEnd w:id="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педагогика, педагогикалық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негіздерін, қаржы-шаруашылық қызмет туралы заңнамаларды, </w:t>
      </w:r>
    </w:p>
    <w:p>
      <w:pPr>
        <w:spacing w:after="0"/>
        <w:ind w:left="0"/>
        <w:jc w:val="both"/>
      </w:pPr>
      <w:r>
        <w:rPr>
          <w:rFonts w:ascii="Times New Roman"/>
          <w:b w:val="false"/>
          <w:i w:val="false"/>
          <w:color w:val="000000"/>
          <w:sz w:val="28"/>
        </w:rPr>
        <w:t>
      еңбек туралы, еңбекті қорғаудың, техника қауіпсіздігі және өртке қарсы қорғанудың ережелері мен нормаларын, санитариялық ережелер мен нормаларды.</w:t>
      </w:r>
    </w:p>
    <w:bookmarkStart w:name="z69" w:id="67"/>
    <w:p>
      <w:pPr>
        <w:spacing w:after="0"/>
        <w:ind w:left="0"/>
        <w:jc w:val="both"/>
      </w:pPr>
      <w:r>
        <w:rPr>
          <w:rFonts w:ascii="Times New Roman"/>
          <w:b w:val="false"/>
          <w:i w:val="false"/>
          <w:color w:val="000000"/>
          <w:sz w:val="28"/>
        </w:rPr>
        <w:t xml:space="preserve">
      43. Біліктілікке қойылатын талаптар: </w:t>
      </w:r>
    </w:p>
    <w:bookmarkEnd w:id="67"/>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және басқа да кәсіптік білімі, немесе педагогикалық қайта даярлауды растайтын құжат;</w:t>
      </w:r>
    </w:p>
    <w:p>
      <w:pPr>
        <w:spacing w:after="0"/>
        <w:ind w:left="0"/>
        <w:jc w:val="both"/>
      </w:pPr>
      <w:r>
        <w:rPr>
          <w:rFonts w:ascii="Times New Roman"/>
          <w:b w:val="false"/>
          <w:i w:val="false"/>
          <w:color w:val="000000"/>
          <w:sz w:val="28"/>
        </w:rPr>
        <w:t>
      Педагогикалық жұмыс өтілі кемінде 5 жыл, оның ішінде педагогикалық өтілі соңғы 2 жыл, және басшылық лауазымдағы жұмыс өтілі кемінде 1 жыл;</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1) Мамандандырылған білім беру ұйымдарының басшылары (директорлары) үшін:</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білімі немесе кәсіби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5 жылдан кем емес, оның ішінде облыстық немесе республикалық, немесе халықаралық олимпиадалардың, орындаушылар конкурстарының және спорттық жарыстардың жүлдегерлері мен жеңімпаздарын дайындаған жалпы білім беретін мектептерде, гимназияларда, лицейлерде басшының орынбасары лауазымындағы өтілі, соңғы 1 жылдан кем емес;</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2) Шағын жинақты мектеп басшысының (директоры) үшін:</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3 жылдан кем емес, оның ішінде білім беру ұйымында соңғы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3) Республикалық әскери мектеп-интернаттың басшысы (директоры)</w:t>
      </w:r>
    </w:p>
    <w:p>
      <w:pPr>
        <w:spacing w:after="0"/>
        <w:ind w:left="0"/>
        <w:jc w:val="both"/>
      </w:pPr>
      <w:r>
        <w:rPr>
          <w:rFonts w:ascii="Times New Roman"/>
          <w:b w:val="false"/>
          <w:i w:val="false"/>
          <w:color w:val="000000"/>
          <w:sz w:val="28"/>
        </w:rPr>
        <w:t>
      облыстық кадет мектеп-интернаттың бастығы (директорына) қосымша білуге міндетті: "Әскери қызмет және әскери қызметшілердің мәртебесі туралы" Қазақстан Республикасы Заңын.</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(немесе қорғаныс саласында) кемінде 5 жыл, оның ішінде басшылық лауазымдағы жұмыс өтілі кемінде 1 жыл (педагогикалық өтілі кемінде бес жыл ЖОО-ның оқытушыларын, қорғаныс саласы қызметкерлерін мемлекеттік қызметшілерді қоспағанда).</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bookmarkStart w:name="z70" w:id="68"/>
    <w:p>
      <w:pPr>
        <w:spacing w:after="0"/>
        <w:ind w:left="0"/>
        <w:jc w:val="left"/>
      </w:pPr>
      <w:r>
        <w:rPr>
          <w:rFonts w:ascii="Times New Roman"/>
          <w:b/>
          <w:i w:val="false"/>
          <w:color w:val="000000"/>
        </w:rPr>
        <w:t xml:space="preserve"> 2-параграф. Басшысының (директордың) орта білім беру, бастауыш, негізгі орта, жалпы техникалық және кәсіптік білім беру) ақпараттандыру жөніндегі орынбасары</w:t>
      </w:r>
    </w:p>
    <w:bookmarkEnd w:id="68"/>
    <w:bookmarkStart w:name="z71" w:id="69"/>
    <w:p>
      <w:pPr>
        <w:spacing w:after="0"/>
        <w:ind w:left="0"/>
        <w:jc w:val="both"/>
      </w:pPr>
      <w:r>
        <w:rPr>
          <w:rFonts w:ascii="Times New Roman"/>
          <w:b w:val="false"/>
          <w:i w:val="false"/>
          <w:color w:val="000000"/>
          <w:sz w:val="28"/>
        </w:rPr>
        <w:t>
      44. Лауазымдық міндеттері: Білім беру ұйымдарын цифрландыру, ақпараттандыру, оны ресурстық қамтамасыз етуді ұйымдастырады, оқыту процесінде ақпараттық және коммуникациялық технологияларды, оның ішінде ерекше білім беру қажеттілігі бар тұлғаларды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bookmarkEnd w:id="69"/>
    <w:p>
      <w:pPr>
        <w:spacing w:after="0"/>
        <w:ind w:left="0"/>
        <w:jc w:val="both"/>
      </w:pPr>
      <w:r>
        <w:rPr>
          <w:rFonts w:ascii="Times New Roman"/>
          <w:b w:val="false"/>
          <w:i w:val="false"/>
          <w:color w:val="000000"/>
          <w:sz w:val="28"/>
        </w:rPr>
        <w:t xml:space="preserve">
      Жұмыстың тиісті бағытындағы кадрларды іріктеуді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 кадрларды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Білім беру ұйымдарында цифрландыру процессін қамтамасыз етеді.</w:t>
      </w:r>
    </w:p>
    <w:p>
      <w:pPr>
        <w:spacing w:after="0"/>
        <w:ind w:left="0"/>
        <w:jc w:val="both"/>
      </w:pPr>
      <w:r>
        <w:rPr>
          <w:rFonts w:ascii="Times New Roman"/>
          <w:b w:val="false"/>
          <w:i w:val="false"/>
          <w:color w:val="000000"/>
          <w:sz w:val="28"/>
        </w:rPr>
        <w:t xml:space="preserve">
      Оқу-материалдық базаны қамтамасыз ету, сақтау және жетілдіру, Қызмет көрсету, жөндеу және оны есепке алу жөніндегі жұмысты ұйымдастырады. </w:t>
      </w:r>
    </w:p>
    <w:p>
      <w:pPr>
        <w:spacing w:after="0"/>
        <w:ind w:left="0"/>
        <w:jc w:val="both"/>
      </w:pPr>
      <w:r>
        <w:rPr>
          <w:rFonts w:ascii="Times New Roman"/>
          <w:b w:val="false"/>
          <w:i w:val="false"/>
          <w:color w:val="000000"/>
          <w:sz w:val="28"/>
        </w:rPr>
        <w:t xml:space="preserve">
      Санитарлық-гигиеналық режим, еңбек қауіпсіздігі және еңбекті қорғау ережелерінің сақталуын қамтамасыз етеді,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bookmarkStart w:name="z72" w:id="70"/>
    <w:p>
      <w:pPr>
        <w:spacing w:after="0"/>
        <w:ind w:left="0"/>
        <w:jc w:val="both"/>
      </w:pPr>
      <w:r>
        <w:rPr>
          <w:rFonts w:ascii="Times New Roman"/>
          <w:b w:val="false"/>
          <w:i w:val="false"/>
          <w:color w:val="000000"/>
          <w:sz w:val="28"/>
        </w:rPr>
        <w:t xml:space="preserve">
      45. Білуге міндетті: </w:t>
      </w:r>
    </w:p>
    <w:bookmarkEnd w:id="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"Цифрлық Қазақстан"білім беруді дамытудың мемлекеттік бағдарламасы және білім беруді дамытудың бағыттары мен перспективаларын айқындайтын басқа да нормативтік құқықтық актілерді,</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стандарттарын, ақпараттық технологиялар бойынша қазіргі заманғы ғылым мен практиканың жетістіктерін,</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ережелер мен нормаларды, санитарлық ережелер мен нормаларды. </w:t>
      </w:r>
    </w:p>
    <w:bookmarkStart w:name="z73" w:id="71"/>
    <w:p>
      <w:pPr>
        <w:spacing w:after="0"/>
        <w:ind w:left="0"/>
        <w:jc w:val="both"/>
      </w:pPr>
      <w:r>
        <w:rPr>
          <w:rFonts w:ascii="Times New Roman"/>
          <w:b w:val="false"/>
          <w:i w:val="false"/>
          <w:color w:val="000000"/>
          <w:sz w:val="28"/>
        </w:rPr>
        <w:t xml:space="preserve">
      46. Біліктілікке қойылатын талаптар: </w:t>
      </w:r>
    </w:p>
    <w:bookmarkEnd w:id="71"/>
    <w:p>
      <w:pPr>
        <w:spacing w:after="0"/>
        <w:ind w:left="0"/>
        <w:jc w:val="both"/>
      </w:pPr>
      <w:r>
        <w:rPr>
          <w:rFonts w:ascii="Times New Roman"/>
          <w:b w:val="false"/>
          <w:i w:val="false"/>
          <w:color w:val="000000"/>
          <w:sz w:val="28"/>
        </w:rPr>
        <w:t xml:space="preserve">
      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 </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шебер" біліктілігінің болуы.</w:t>
      </w:r>
    </w:p>
    <w:bookmarkStart w:name="z74" w:id="72"/>
    <w:p>
      <w:pPr>
        <w:spacing w:after="0"/>
        <w:ind w:left="0"/>
        <w:jc w:val="left"/>
      </w:pPr>
      <w:r>
        <w:rPr>
          <w:rFonts w:ascii="Times New Roman"/>
          <w:b/>
          <w:i w:val="false"/>
          <w:color w:val="000000"/>
        </w:rPr>
        <w:t xml:space="preserve"> 3-параграф. Орта білім беру ұйымдарының басшысының (директорының) оқу ісі жөніндегі орынбасары (бастауыш, негізгі орта, жалпы орта, техникалық және кәсіптік білім беру)</w:t>
      </w:r>
    </w:p>
    <w:bookmarkEnd w:id="72"/>
    <w:bookmarkStart w:name="z75" w:id="73"/>
    <w:p>
      <w:pPr>
        <w:spacing w:after="0"/>
        <w:ind w:left="0"/>
        <w:jc w:val="both"/>
      </w:pPr>
      <w:r>
        <w:rPr>
          <w:rFonts w:ascii="Times New Roman"/>
          <w:b w:val="false"/>
          <w:i w:val="false"/>
          <w:color w:val="000000"/>
          <w:sz w:val="28"/>
        </w:rPr>
        <w:t xml:space="preserve">
      47. Лауазымдық міндеттері: оқу-тәрбие процесін, білім беру ұйымының қызметін ағымдағы жоспарлауды ұйымдастырады. </w:t>
      </w:r>
    </w:p>
    <w:bookmarkEnd w:id="73"/>
    <w:p>
      <w:pPr>
        <w:spacing w:after="0"/>
        <w:ind w:left="0"/>
        <w:jc w:val="both"/>
      </w:pPr>
      <w:r>
        <w:rPr>
          <w:rFonts w:ascii="Times New Roman"/>
          <w:b w:val="false"/>
          <w:i w:val="false"/>
          <w:color w:val="000000"/>
          <w:sz w:val="28"/>
        </w:rPr>
        <w:t xml:space="preserve">
      Оқу-тәрбие процесінің, ғылыми-әдістемелік және әлеуметтік-психологиялық қамтамасыз етудің жай-күйін талдайды.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 </w:t>
      </w:r>
    </w:p>
    <w:p>
      <w:pPr>
        <w:spacing w:after="0"/>
        <w:ind w:left="0"/>
        <w:jc w:val="both"/>
      </w:pPr>
      <w:r>
        <w:rPr>
          <w:rFonts w:ascii="Times New Roman"/>
          <w:b w:val="false"/>
          <w:i w:val="false"/>
          <w:color w:val="000000"/>
          <w:sz w:val="28"/>
        </w:rPr>
        <w:t xml:space="preserve">
      Педагогтердің қысқа мерзімді жоспарын тексереді, басшылыққа бекітуге келіседі және ұсынады; </w:t>
      </w:r>
    </w:p>
    <w:p>
      <w:pPr>
        <w:spacing w:after="0"/>
        <w:ind w:left="0"/>
        <w:jc w:val="both"/>
      </w:pPr>
      <w:r>
        <w:rPr>
          <w:rFonts w:ascii="Times New Roman"/>
          <w:b w:val="false"/>
          <w:i w:val="false"/>
          <w:color w:val="000000"/>
          <w:sz w:val="28"/>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үдерісіне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xml:space="preserve">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 </w:t>
      </w:r>
    </w:p>
    <w:p>
      <w:pPr>
        <w:spacing w:after="0"/>
        <w:ind w:left="0"/>
        <w:jc w:val="both"/>
      </w:pPr>
      <w:r>
        <w:rPr>
          <w:rFonts w:ascii="Times New Roman"/>
          <w:b w:val="false"/>
          <w:i w:val="false"/>
          <w:color w:val="000000"/>
          <w:sz w:val="28"/>
        </w:rPr>
        <w:t xml:space="preserve">
      Пән бойынша білімді тематикалық бақылаумен қамтамасыз етеді. </w:t>
      </w:r>
    </w:p>
    <w:p>
      <w:pPr>
        <w:spacing w:after="0"/>
        <w:ind w:left="0"/>
        <w:jc w:val="both"/>
      </w:pPr>
      <w:r>
        <w:rPr>
          <w:rFonts w:ascii="Times New Roman"/>
          <w:b w:val="false"/>
          <w:i w:val="false"/>
          <w:color w:val="000000"/>
          <w:sz w:val="28"/>
        </w:rPr>
        <w:t xml:space="preserve">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 </w:t>
      </w:r>
    </w:p>
    <w:p>
      <w:pPr>
        <w:spacing w:after="0"/>
        <w:ind w:left="0"/>
        <w:jc w:val="both"/>
      </w:pPr>
      <w:r>
        <w:rPr>
          <w:rFonts w:ascii="Times New Roman"/>
          <w:b w:val="false"/>
          <w:i w:val="false"/>
          <w:color w:val="000000"/>
          <w:sz w:val="28"/>
        </w:rPr>
        <w:t xml:space="preserve">
      Білім алушылар мен педагогтардың олимпиадаларға, конкурстарға, жарыстарға қатысуын ұйымдастырады. </w:t>
      </w:r>
    </w:p>
    <w:p>
      <w:pPr>
        <w:spacing w:after="0"/>
        <w:ind w:left="0"/>
        <w:jc w:val="both"/>
      </w:pPr>
      <w:r>
        <w:rPr>
          <w:rFonts w:ascii="Times New Roman"/>
          <w:b w:val="false"/>
          <w:i w:val="false"/>
          <w:color w:val="000000"/>
          <w:sz w:val="28"/>
        </w:rPr>
        <w:t xml:space="preserve">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 </w:t>
      </w:r>
    </w:p>
    <w:p>
      <w:pPr>
        <w:spacing w:after="0"/>
        <w:ind w:left="0"/>
        <w:jc w:val="both"/>
      </w:pPr>
      <w:r>
        <w:rPr>
          <w:rFonts w:ascii="Times New Roman"/>
          <w:b w:val="false"/>
          <w:i w:val="false"/>
          <w:color w:val="000000"/>
          <w:sz w:val="28"/>
        </w:rPr>
        <w:t xml:space="preserve">
      Педагогтердің тиімді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xml:space="preserve">
      Педагогикалық кадрларды іріктеуге қатысады. </w:t>
      </w:r>
    </w:p>
    <w:p>
      <w:pPr>
        <w:spacing w:after="0"/>
        <w:ind w:left="0"/>
        <w:jc w:val="both"/>
      </w:pPr>
      <w:r>
        <w:rPr>
          <w:rFonts w:ascii="Times New Roman"/>
          <w:b w:val="false"/>
          <w:i w:val="false"/>
          <w:color w:val="000000"/>
          <w:sz w:val="28"/>
        </w:rPr>
        <w:t>
      Тәлімгерлік, біліктілікті арттыру және біліктілік санатын беру (растау) бойынша жұмысты ұйымдастырады.</w:t>
      </w:r>
    </w:p>
    <w:p>
      <w:pPr>
        <w:spacing w:after="0"/>
        <w:ind w:left="0"/>
        <w:jc w:val="both"/>
      </w:pPr>
      <w:r>
        <w:rPr>
          <w:rFonts w:ascii="Times New Roman"/>
          <w:b w:val="false"/>
          <w:i w:val="false"/>
          <w:color w:val="000000"/>
          <w:sz w:val="28"/>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pPr>
        <w:spacing w:after="0"/>
        <w:ind w:left="0"/>
        <w:jc w:val="both"/>
      </w:pPr>
      <w:r>
        <w:rPr>
          <w:rFonts w:ascii="Times New Roman"/>
          <w:b w:val="false"/>
          <w:i w:val="false"/>
          <w:color w:val="000000"/>
          <w:sz w:val="28"/>
        </w:rPr>
        <w:t xml:space="preserve">
      Кітапхана қорын қажетті әдебиеттермен толықтыруға жыл сайын өтінімді енгізеді. </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 беру құжаттамасының сапалы және уақтылы жасалуын қамтамасыз етеді. </w:t>
      </w:r>
    </w:p>
    <w:p>
      <w:pPr>
        <w:spacing w:after="0"/>
        <w:ind w:left="0"/>
        <w:jc w:val="both"/>
      </w:pPr>
      <w:r>
        <w:rPr>
          <w:rFonts w:ascii="Times New Roman"/>
          <w:b w:val="false"/>
          <w:i w:val="false"/>
          <w:color w:val="000000"/>
          <w:sz w:val="28"/>
        </w:rPr>
        <w:t>
      Кері байланысты ұсына отырыппедагогтердің сабағына қатысады және талдау жасайды.</w:t>
      </w:r>
    </w:p>
    <w:p>
      <w:pPr>
        <w:spacing w:after="0"/>
        <w:ind w:left="0"/>
        <w:jc w:val="both"/>
      </w:pPr>
      <w:r>
        <w:rPr>
          <w:rFonts w:ascii="Times New Roman"/>
          <w:b w:val="false"/>
          <w:i w:val="false"/>
          <w:color w:val="000000"/>
          <w:sz w:val="28"/>
        </w:rPr>
        <w:t xml:space="preserve">
      Оқу процесін жетілдіру бойынша тренингтер, оқыту семинарларын, оқу әдістемелік сағаттар өткізеді. </w:t>
      </w:r>
    </w:p>
    <w:p>
      <w:pPr>
        <w:spacing w:after="0"/>
        <w:ind w:left="0"/>
        <w:jc w:val="both"/>
      </w:pPr>
      <w:r>
        <w:rPr>
          <w:rFonts w:ascii="Times New Roman"/>
          <w:b w:val="false"/>
          <w:i w:val="false"/>
          <w:color w:val="000000"/>
          <w:sz w:val="28"/>
        </w:rPr>
        <w:t xml:space="preserve">
      Педагогикалық кеңестің тәртібі мен материалдарын әзірлейді.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bookmarkStart w:name="z76" w:id="74"/>
    <w:p>
      <w:pPr>
        <w:spacing w:after="0"/>
        <w:ind w:left="0"/>
        <w:jc w:val="both"/>
      </w:pPr>
      <w:r>
        <w:rPr>
          <w:rFonts w:ascii="Times New Roman"/>
          <w:b w:val="false"/>
          <w:i w:val="false"/>
          <w:color w:val="000000"/>
          <w:sz w:val="28"/>
        </w:rPr>
        <w:t xml:space="preserve">
      48. Білуге міндетті: </w:t>
      </w:r>
    </w:p>
    <w:bookmarkEnd w:id="7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үлгілік оқу бағдарламаларын, үлгілік оқу жоспарларын,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нормаларды.</w:t>
      </w:r>
    </w:p>
    <w:bookmarkStart w:name="z77" w:id="75"/>
    <w:p>
      <w:pPr>
        <w:spacing w:after="0"/>
        <w:ind w:left="0"/>
        <w:jc w:val="both"/>
      </w:pPr>
      <w:r>
        <w:rPr>
          <w:rFonts w:ascii="Times New Roman"/>
          <w:b w:val="false"/>
          <w:i w:val="false"/>
          <w:color w:val="000000"/>
          <w:sz w:val="28"/>
        </w:rPr>
        <w:t xml:space="preserve">
      49. Біліктілікке қойылатын талаптар: </w:t>
      </w:r>
    </w:p>
    <w:bookmarkEnd w:id="75"/>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 </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санатының болуы.</w:t>
      </w:r>
    </w:p>
    <w:bookmarkStart w:name="z78" w:id="76"/>
    <w:p>
      <w:pPr>
        <w:spacing w:after="0"/>
        <w:ind w:left="0"/>
        <w:jc w:val="left"/>
      </w:pPr>
      <w:r>
        <w:rPr>
          <w:rFonts w:ascii="Times New Roman"/>
          <w:b/>
          <w:i w:val="false"/>
          <w:color w:val="000000"/>
        </w:rPr>
        <w:t xml:space="preserve"> 4-параграф. Орта білім беру ұйымы (бастауыш, негізгі орта, жалпы орта және техникалық-кәсіптік) басшысының (директорының) тәрбие жұмысы жөніндегі орынбасары</w:t>
      </w:r>
    </w:p>
    <w:bookmarkEnd w:id="76"/>
    <w:bookmarkStart w:name="z79" w:id="77"/>
    <w:p>
      <w:pPr>
        <w:spacing w:after="0"/>
        <w:ind w:left="0"/>
        <w:jc w:val="both"/>
      </w:pPr>
      <w:r>
        <w:rPr>
          <w:rFonts w:ascii="Times New Roman"/>
          <w:b w:val="false"/>
          <w:i w:val="false"/>
          <w:color w:val="000000"/>
          <w:sz w:val="28"/>
        </w:rPr>
        <w:t xml:space="preserve">
      50. Лауазымдық міндеттері: оқу-тәрбие процесін ұйымдастыруды қамтамасыз етеді. </w:t>
      </w:r>
    </w:p>
    <w:bookmarkEnd w:id="77"/>
    <w:p>
      <w:pPr>
        <w:spacing w:after="0"/>
        <w:ind w:left="0"/>
        <w:jc w:val="both"/>
      </w:pPr>
      <w:r>
        <w:rPr>
          <w:rFonts w:ascii="Times New Roman"/>
          <w:b w:val="false"/>
          <w:i w:val="false"/>
          <w:color w:val="000000"/>
          <w:sz w:val="28"/>
        </w:rPr>
        <w:t xml:space="preserve">
      Тәрбие жұмысын ағымдағы және перспективалық жоспарлауды ұйымдастырады. </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тәрбие жұмысы, мәдени-тәрбие іс-шараларын дайындау және өткізу бойынша қажетті құжаттарды әзірлеуді қамтамасыз етеді; </w:t>
      </w:r>
    </w:p>
    <w:p>
      <w:pPr>
        <w:spacing w:after="0"/>
        <w:ind w:left="0"/>
        <w:jc w:val="both"/>
      </w:pPr>
      <w:r>
        <w:rPr>
          <w:rFonts w:ascii="Times New Roman"/>
          <w:b w:val="false"/>
          <w:i w:val="false"/>
          <w:color w:val="000000"/>
          <w:sz w:val="28"/>
        </w:rPr>
        <w:t xml:space="preserve">
      өткізілетін тәрбие процесінің мазмұны мен өткізілу сапасына жүйелі бақылауды жүзеге асырады. </w:t>
      </w:r>
    </w:p>
    <w:p>
      <w:pPr>
        <w:spacing w:after="0"/>
        <w:ind w:left="0"/>
        <w:jc w:val="both"/>
      </w:pPr>
      <w:r>
        <w:rPr>
          <w:rFonts w:ascii="Times New Roman"/>
          <w:b w:val="false"/>
          <w:i w:val="false"/>
          <w:color w:val="000000"/>
          <w:sz w:val="28"/>
        </w:rPr>
        <w:t xml:space="preserve">
      Педагогикалық кадрларды іріктеуге қатысады, педагогтердің біліктілігін және кәсіби құзыреттілігін арттыру бойынша жұмыстарды ұйымдастырады. </w:t>
      </w:r>
    </w:p>
    <w:p>
      <w:pPr>
        <w:spacing w:after="0"/>
        <w:ind w:left="0"/>
        <w:jc w:val="both"/>
      </w:pPr>
      <w:r>
        <w:rPr>
          <w:rFonts w:ascii="Times New Roman"/>
          <w:b w:val="false"/>
          <w:i w:val="false"/>
          <w:color w:val="000000"/>
          <w:sz w:val="28"/>
        </w:rPr>
        <w:t xml:space="preserve">
      Тәрбие процесін қамтамасыз ететін білім беру ұйымдары әкімшілігінің, әлеуметтік –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 </w:t>
      </w:r>
    </w:p>
    <w:p>
      <w:pPr>
        <w:spacing w:after="0"/>
        <w:ind w:left="0"/>
        <w:jc w:val="both"/>
      </w:pPr>
      <w:r>
        <w:rPr>
          <w:rFonts w:ascii="Times New Roman"/>
          <w:b w:val="false"/>
          <w:i w:val="false"/>
          <w:color w:val="000000"/>
          <w:sz w:val="28"/>
        </w:rPr>
        <w:t xml:space="preserve">
      Білім алушыларға медициналық қызмет көрсету жағдайын бақылауды жүзеге асырады. </w:t>
      </w:r>
    </w:p>
    <w:p>
      <w:pPr>
        <w:spacing w:after="0"/>
        <w:ind w:left="0"/>
        <w:jc w:val="both"/>
      </w:pPr>
      <w:r>
        <w:rPr>
          <w:rFonts w:ascii="Times New Roman"/>
          <w:b w:val="false"/>
          <w:i w:val="false"/>
          <w:color w:val="000000"/>
          <w:sz w:val="28"/>
        </w:rPr>
        <w:t xml:space="preserve">
      Тәрбие іс-шараларын өткізу кезінде ақпараттық-коммуникациялық технологияларды қолданады. </w:t>
      </w:r>
    </w:p>
    <w:p>
      <w:pPr>
        <w:spacing w:after="0"/>
        <w:ind w:left="0"/>
        <w:jc w:val="both"/>
      </w:pPr>
      <w:r>
        <w:rPr>
          <w:rFonts w:ascii="Times New Roman"/>
          <w:b w:val="false"/>
          <w:i w:val="false"/>
          <w:color w:val="000000"/>
          <w:sz w:val="28"/>
        </w:rPr>
        <w:t xml:space="preserve">
      Білім алушылардың, педагогтардың конкурстарға, слеттерге, конференцияларға қатысуын қамтамасыз етеді. </w:t>
      </w:r>
    </w:p>
    <w:p>
      <w:pPr>
        <w:spacing w:after="0"/>
        <w:ind w:left="0"/>
        <w:jc w:val="both"/>
      </w:pPr>
      <w:r>
        <w:rPr>
          <w:rFonts w:ascii="Times New Roman"/>
          <w:b w:val="false"/>
          <w:i w:val="false"/>
          <w:color w:val="000000"/>
          <w:sz w:val="28"/>
        </w:rPr>
        <w:t>
      Кәсіби бағдарлау жұмысын жүргізеді, есеп беру құжаттамасының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"Құндылықтарға негізделген білім" -мектеп тұжырымдамасын әзірлейді. Мектеп ұжымының қатысуымен білім беруге бағалы әдіс енгізеді. </w:t>
      </w:r>
    </w:p>
    <w:p>
      <w:pPr>
        <w:spacing w:after="0"/>
        <w:ind w:left="0"/>
        <w:jc w:val="both"/>
      </w:pPr>
      <w:r>
        <w:rPr>
          <w:rFonts w:ascii="Times New Roman"/>
          <w:b w:val="false"/>
          <w:i w:val="false"/>
          <w:color w:val="000000"/>
          <w:sz w:val="28"/>
        </w:rPr>
        <w:t xml:space="preserve">
      Ата-аналарға арналған педагогикалық консилиумды ұйымдастырады және өткізеді. "Жас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 </w:t>
      </w:r>
    </w:p>
    <w:p>
      <w:pPr>
        <w:spacing w:after="0"/>
        <w:ind w:left="0"/>
        <w:jc w:val="both"/>
      </w:pPr>
      <w:r>
        <w:rPr>
          <w:rFonts w:ascii="Times New Roman"/>
          <w:b w:val="false"/>
          <w:i w:val="false"/>
          <w:color w:val="000000"/>
          <w:sz w:val="28"/>
        </w:rPr>
        <w:t>
      Рухани-адамгершілік біліммен қамтамасыз етуде "Өзін-өзі тану" пәні мұғалімін алмастырады.</w:t>
      </w:r>
    </w:p>
    <w:p>
      <w:pPr>
        <w:spacing w:after="0"/>
        <w:ind w:left="0"/>
        <w:jc w:val="both"/>
      </w:pPr>
      <w:r>
        <w:rPr>
          <w:rFonts w:ascii="Times New Roman"/>
          <w:b w:val="false"/>
          <w:i w:val="false"/>
          <w:color w:val="000000"/>
          <w:sz w:val="28"/>
        </w:rPr>
        <w:t xml:space="preserve">
      Білім беру ұйымы түлектері қауымдастығы қызметін құру және қамтамасыз ету бойынша жұмысты үйлестіреді. </w:t>
      </w:r>
    </w:p>
    <w:p>
      <w:pPr>
        <w:spacing w:after="0"/>
        <w:ind w:left="0"/>
        <w:jc w:val="both"/>
      </w:pPr>
      <w:r>
        <w:rPr>
          <w:rFonts w:ascii="Times New Roman"/>
          <w:b w:val="false"/>
          <w:i w:val="false"/>
          <w:color w:val="000000"/>
          <w:sz w:val="28"/>
        </w:rPr>
        <w:t xml:space="preserve">
      Педагогикалық еңбек ветеранымен ынтымақтастықта болады. Мектеп мұражайының жұмысын ұйымдастырады. </w:t>
      </w:r>
    </w:p>
    <w:p>
      <w:pPr>
        <w:spacing w:after="0"/>
        <w:ind w:left="0"/>
        <w:jc w:val="both"/>
      </w:pPr>
      <w:r>
        <w:rPr>
          <w:rFonts w:ascii="Times New Roman"/>
          <w:b w:val="false"/>
          <w:i w:val="false"/>
          <w:color w:val="000000"/>
          <w:sz w:val="28"/>
        </w:rPr>
        <w:t xml:space="preserve">
      Дебаттық қозғалысты дамытады. </w:t>
      </w:r>
    </w:p>
    <w:p>
      <w:pPr>
        <w:spacing w:after="0"/>
        <w:ind w:left="0"/>
        <w:jc w:val="both"/>
      </w:pPr>
      <w:r>
        <w:rPr>
          <w:rFonts w:ascii="Times New Roman"/>
          <w:b w:val="false"/>
          <w:i w:val="false"/>
          <w:color w:val="000000"/>
          <w:sz w:val="28"/>
        </w:rPr>
        <w:t xml:space="preserve">
      Туристік сапарлар мен саяхаттарды ұйымдастырады.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балалы отбасылардың қатысуымен енгізеді.</w:t>
      </w:r>
    </w:p>
    <w:p>
      <w:pPr>
        <w:spacing w:after="0"/>
        <w:ind w:left="0"/>
        <w:jc w:val="both"/>
      </w:pPr>
      <w:r>
        <w:rPr>
          <w:rFonts w:ascii="Times New Roman"/>
          <w:b w:val="false"/>
          <w:i w:val="false"/>
          <w:color w:val="000000"/>
          <w:sz w:val="28"/>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bookmarkStart w:name="z80" w:id="78"/>
    <w:p>
      <w:pPr>
        <w:spacing w:after="0"/>
        <w:ind w:left="0"/>
        <w:jc w:val="both"/>
      </w:pPr>
      <w:r>
        <w:rPr>
          <w:rFonts w:ascii="Times New Roman"/>
          <w:b w:val="false"/>
          <w:i w:val="false"/>
          <w:color w:val="000000"/>
          <w:sz w:val="28"/>
        </w:rPr>
        <w:t xml:space="preserve">
      51. Білуге міндетті: </w:t>
      </w:r>
    </w:p>
    <w:bookmarkEnd w:id="7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"Рухани жаңғыру", "Құндылықтарға негізделген білім беру" бағдарламаларын іске асыру жағдайында тәрбиенің тұжырымдамалық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техника қауіпсіздігі және өртке қарсы қорғау ережелері мен нормаларды.</w:t>
      </w:r>
    </w:p>
    <w:bookmarkStart w:name="z81" w:id="79"/>
    <w:p>
      <w:pPr>
        <w:spacing w:after="0"/>
        <w:ind w:left="0"/>
        <w:jc w:val="both"/>
      </w:pPr>
      <w:r>
        <w:rPr>
          <w:rFonts w:ascii="Times New Roman"/>
          <w:b w:val="false"/>
          <w:i w:val="false"/>
          <w:color w:val="000000"/>
          <w:sz w:val="28"/>
        </w:rPr>
        <w:t xml:space="preserve">
      52. Біліктілікке қойылатын талаптар: </w:t>
      </w:r>
    </w:p>
    <w:bookmarkEnd w:id="7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3 жылдан кем емес үздіксіз педагогикалық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санатының болуы.</w:t>
      </w:r>
    </w:p>
    <w:bookmarkStart w:name="z82" w:id="80"/>
    <w:p>
      <w:pPr>
        <w:spacing w:after="0"/>
        <w:ind w:left="0"/>
        <w:jc w:val="left"/>
      </w:pPr>
      <w:r>
        <w:rPr>
          <w:rFonts w:ascii="Times New Roman"/>
          <w:b/>
          <w:i w:val="false"/>
          <w:color w:val="000000"/>
        </w:rPr>
        <w:t xml:space="preserve"> 5-параграф. Орта білім беру ұйымы (бастауыш, негізгі орта, жалпы орта және техникалық-кәсіптік) басшысының (директорының) бейіндік оқыту жөніндегі орынбасары</w:t>
      </w:r>
    </w:p>
    <w:bookmarkEnd w:id="80"/>
    <w:bookmarkStart w:name="z83" w:id="81"/>
    <w:p>
      <w:pPr>
        <w:spacing w:after="0"/>
        <w:ind w:left="0"/>
        <w:jc w:val="both"/>
      </w:pPr>
      <w:r>
        <w:rPr>
          <w:rFonts w:ascii="Times New Roman"/>
          <w:b w:val="false"/>
          <w:i w:val="false"/>
          <w:color w:val="000000"/>
          <w:sz w:val="28"/>
        </w:rPr>
        <w:t>
      53. Лауазымдық міндеттері: Оқушыларды бейінді оқыту жүйесін іске асыру жоспарын әзірлейді.</w:t>
      </w:r>
    </w:p>
    <w:bookmarkEnd w:id="81"/>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бағдарламаларын әдістемелік-бағдарламалық қолдауды қамтамасыз етеді.</w:t>
      </w:r>
    </w:p>
    <w:p>
      <w:pPr>
        <w:spacing w:after="0"/>
        <w:ind w:left="0"/>
        <w:jc w:val="both"/>
      </w:pPr>
      <w:r>
        <w:rPr>
          <w:rFonts w:ascii="Times New Roman"/>
          <w:b w:val="false"/>
          <w:i w:val="false"/>
          <w:color w:val="000000"/>
          <w:sz w:val="28"/>
        </w:rPr>
        <w:t xml:space="preserve">
      Жоғары (бейінді) сыныптарды жинақтау үшін объективті негіз ретінде негізгі мектепті бітірушінің қорытынды білім беру рейтингін жасайды. </w:t>
      </w:r>
    </w:p>
    <w:p>
      <w:pPr>
        <w:spacing w:after="0"/>
        <w:ind w:left="0"/>
        <w:jc w:val="both"/>
      </w:pPr>
      <w:r>
        <w:rPr>
          <w:rFonts w:ascii="Times New Roman"/>
          <w:b w:val="false"/>
          <w:i w:val="false"/>
          <w:color w:val="000000"/>
          <w:sz w:val="28"/>
        </w:rPr>
        <w:t xml:space="preserve">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ұйымдастырады. </w:t>
      </w:r>
    </w:p>
    <w:p>
      <w:pPr>
        <w:spacing w:after="0"/>
        <w:ind w:left="0"/>
        <w:jc w:val="both"/>
      </w:pPr>
      <w:r>
        <w:rPr>
          <w:rFonts w:ascii="Times New Roman"/>
          <w:b w:val="false"/>
          <w:i w:val="false"/>
          <w:color w:val="000000"/>
          <w:sz w:val="28"/>
        </w:rPr>
        <w:t>
      Педагогтердің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w:t>
      </w:r>
    </w:p>
    <w:p>
      <w:pPr>
        <w:spacing w:after="0"/>
        <w:ind w:left="0"/>
        <w:jc w:val="both"/>
      </w:pPr>
      <w:r>
        <w:rPr>
          <w:rFonts w:ascii="Times New Roman"/>
          <w:b w:val="false"/>
          <w:i w:val="false"/>
          <w:color w:val="000000"/>
          <w:sz w:val="28"/>
        </w:rPr>
        <w:t>
      педагогтердің әдістемелік бірлестігінің жұмысын ұйымдастыруға инновациялық технологияларды ұйымдастыру және сынау бойынша үйлестіреді.</w:t>
      </w:r>
    </w:p>
    <w:p>
      <w:pPr>
        <w:spacing w:after="0"/>
        <w:ind w:left="0"/>
        <w:jc w:val="both"/>
      </w:pPr>
      <w:r>
        <w:rPr>
          <w:rFonts w:ascii="Times New Roman"/>
          <w:b w:val="false"/>
          <w:i w:val="false"/>
          <w:color w:val="000000"/>
          <w:sz w:val="28"/>
        </w:rPr>
        <w:t xml:space="preserve">
      Түрлі деңгейдегі білім беру бағдарламаларын таңдау мүмкіндігін, "мектеп-жоо", "мектеп-колледж-жоо", "колледж-жоо"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w:t>
      </w:r>
    </w:p>
    <w:p>
      <w:pPr>
        <w:spacing w:after="0"/>
        <w:ind w:left="0"/>
        <w:jc w:val="both"/>
      </w:pPr>
      <w:r>
        <w:rPr>
          <w:rFonts w:ascii="Times New Roman"/>
          <w:b w:val="false"/>
          <w:i w:val="false"/>
          <w:color w:val="000000"/>
          <w:sz w:val="28"/>
        </w:rPr>
        <w:t>
      Жоғары, техникалық және кәсіптік білім беру ұйымдарымен бірігіп, кәсіби бағдарлау жұмысын жүргізеді.</w:t>
      </w:r>
    </w:p>
    <w:p>
      <w:pPr>
        <w:spacing w:after="0"/>
        <w:ind w:left="0"/>
        <w:jc w:val="both"/>
      </w:pPr>
      <w:r>
        <w:rPr>
          <w:rFonts w:ascii="Times New Roman"/>
          <w:b w:val="false"/>
          <w:i w:val="false"/>
          <w:color w:val="000000"/>
          <w:sz w:val="28"/>
        </w:rPr>
        <w:t>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Есептік құжаттамалардың белгіленген тәртіпте сапалы және уақытылы жасалуын, оның дұрыстығын және берілуін қамтамасыз етеді.</w:t>
      </w:r>
    </w:p>
    <w:bookmarkStart w:name="z84" w:id="82"/>
    <w:p>
      <w:pPr>
        <w:spacing w:after="0"/>
        <w:ind w:left="0"/>
        <w:jc w:val="both"/>
      </w:pPr>
      <w:r>
        <w:rPr>
          <w:rFonts w:ascii="Times New Roman"/>
          <w:b w:val="false"/>
          <w:i w:val="false"/>
          <w:color w:val="000000"/>
          <w:sz w:val="28"/>
        </w:rPr>
        <w:t xml:space="preserve">
      54. Білуге міндетті: </w:t>
      </w:r>
    </w:p>
    <w:bookmarkEnd w:id="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"Рухани жаңғыру", "Құндылықтарға негізделген білім беру" бағдарламаларын іске асыру жағдайында тәрбиенің тұжырымдамалық негіздерін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педагогика мен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педагогиканы, педагогикалық психологияны,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экономика негіздерін, қаржы-шаруашылық қызмет туралы заңнамаларды,</w:t>
      </w:r>
    </w:p>
    <w:p>
      <w:pPr>
        <w:spacing w:after="0"/>
        <w:ind w:left="0"/>
        <w:jc w:val="both"/>
      </w:pPr>
      <w:r>
        <w:rPr>
          <w:rFonts w:ascii="Times New Roman"/>
          <w:b w:val="false"/>
          <w:i w:val="false"/>
          <w:color w:val="000000"/>
          <w:sz w:val="28"/>
        </w:rPr>
        <w:t>
      еңбекті қорғаудың, техника қауіпсіздігі және өртке қарсы қорғанудың ережелері мен нормаларын, санитариялық ережелер мен нормаларды.</w:t>
      </w:r>
    </w:p>
    <w:bookmarkStart w:name="z85" w:id="83"/>
    <w:p>
      <w:pPr>
        <w:spacing w:after="0"/>
        <w:ind w:left="0"/>
        <w:jc w:val="both"/>
      </w:pPr>
      <w:r>
        <w:rPr>
          <w:rFonts w:ascii="Times New Roman"/>
          <w:b w:val="false"/>
          <w:i w:val="false"/>
          <w:color w:val="000000"/>
          <w:sz w:val="28"/>
        </w:rPr>
        <w:t xml:space="preserve">
      55. Біліктілікке қойылатын талаптар: </w:t>
      </w:r>
    </w:p>
    <w:bookmarkEnd w:id="8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біліктілік санатының болуы.</w:t>
      </w:r>
    </w:p>
    <w:bookmarkStart w:name="z86" w:id="84"/>
    <w:p>
      <w:pPr>
        <w:spacing w:after="0"/>
        <w:ind w:left="0"/>
        <w:jc w:val="left"/>
      </w:pPr>
      <w:r>
        <w:rPr>
          <w:rFonts w:ascii="Times New Roman"/>
          <w:b/>
          <w:i w:val="false"/>
          <w:color w:val="000000"/>
        </w:rPr>
        <w:t xml:space="preserve"> 6-параграф. Барлық мамандықтардың пән мұғалімдері</w:t>
      </w:r>
    </w:p>
    <w:bookmarkEnd w:id="84"/>
    <w:bookmarkStart w:name="z87" w:id="85"/>
    <w:p>
      <w:pPr>
        <w:spacing w:after="0"/>
        <w:ind w:left="0"/>
        <w:jc w:val="both"/>
      </w:pPr>
      <w:r>
        <w:rPr>
          <w:rFonts w:ascii="Times New Roman"/>
          <w:b w:val="false"/>
          <w:i w:val="false"/>
          <w:color w:val="000000"/>
          <w:sz w:val="28"/>
        </w:rPr>
        <w:t xml:space="preserve">
      56. Лауазымдық міндеттері: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bookmarkEnd w:id="85"/>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pPr>
        <w:spacing w:after="0"/>
        <w:ind w:left="0"/>
        <w:jc w:val="both"/>
      </w:pPr>
      <w:r>
        <w:rPr>
          <w:rFonts w:ascii="Times New Roman"/>
          <w:b w:val="false"/>
          <w:i w:val="false"/>
          <w:color w:val="000000"/>
          <w:sz w:val="28"/>
        </w:rPr>
        <w:t xml:space="preserve">
      Оқытудың жаңа тәсілдерін, тиімді түрлерін, әдістері мен құралдарын қолданады. </w:t>
      </w:r>
    </w:p>
    <w:p>
      <w:pPr>
        <w:spacing w:after="0"/>
        <w:ind w:left="0"/>
        <w:jc w:val="both"/>
      </w:pPr>
      <w:r>
        <w:rPr>
          <w:rFonts w:ascii="Times New Roman"/>
          <w:b w:val="false"/>
          <w:i w:val="false"/>
          <w:color w:val="000000"/>
          <w:sz w:val="28"/>
        </w:rPr>
        <w:t xml:space="preserve">
      Қысқа мерзімді жоспарларды, бөлімдер мен тоқсанның суммативті бағалауға арналған тапсырмаларды жасайды. </w:t>
      </w:r>
    </w:p>
    <w:p>
      <w:pPr>
        <w:spacing w:after="0"/>
        <w:ind w:left="0"/>
        <w:jc w:val="both"/>
      </w:pPr>
      <w:r>
        <w:rPr>
          <w:rFonts w:ascii="Times New Roman"/>
          <w:b w:val="false"/>
          <w:i w:val="false"/>
          <w:color w:val="000000"/>
          <w:sz w:val="28"/>
        </w:rPr>
        <w:t xml:space="preserve">
      Электронды журналдарды толтырады. </w:t>
      </w:r>
    </w:p>
    <w:p>
      <w:pPr>
        <w:spacing w:after="0"/>
        <w:ind w:left="0"/>
        <w:jc w:val="both"/>
      </w:pPr>
      <w:r>
        <w:rPr>
          <w:rFonts w:ascii="Times New Roman"/>
          <w:b w:val="false"/>
          <w:i w:val="false"/>
          <w:color w:val="000000"/>
          <w:sz w:val="28"/>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pPr>
        <w:spacing w:after="0"/>
        <w:ind w:left="0"/>
        <w:jc w:val="both"/>
      </w:pPr>
      <w:r>
        <w:rPr>
          <w:rFonts w:ascii="Times New Roman"/>
          <w:b w:val="false"/>
          <w:i w:val="false"/>
          <w:color w:val="000000"/>
          <w:sz w:val="28"/>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xml:space="preserve">
      Әдістемелік бірлестіктердің, әдістемелік кеңестердің, желілік қоғамдастықтардың отырыстарына қатысады. </w:t>
      </w:r>
    </w:p>
    <w:p>
      <w:pPr>
        <w:spacing w:after="0"/>
        <w:ind w:left="0"/>
        <w:jc w:val="both"/>
      </w:pPr>
      <w:r>
        <w:rPr>
          <w:rFonts w:ascii="Times New Roman"/>
          <w:b w:val="false"/>
          <w:i w:val="false"/>
          <w:color w:val="000000"/>
          <w:sz w:val="28"/>
        </w:rPr>
        <w:t xml:space="preserve">
      Білім алушылардың, тәрбиеленушілердің жеке қабілеттерін, қызығушылықтары мен бейімділігін зерттейді. </w:t>
      </w:r>
    </w:p>
    <w:p>
      <w:pPr>
        <w:spacing w:after="0"/>
        <w:ind w:left="0"/>
        <w:jc w:val="both"/>
      </w:pPr>
      <w:r>
        <w:rPr>
          <w:rFonts w:ascii="Times New Roman"/>
          <w:b w:val="false"/>
          <w:i w:val="false"/>
          <w:color w:val="000000"/>
          <w:sz w:val="28"/>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pPr>
        <w:spacing w:after="0"/>
        <w:ind w:left="0"/>
        <w:jc w:val="both"/>
      </w:pPr>
      <w:r>
        <w:rPr>
          <w:rFonts w:ascii="Times New Roman"/>
          <w:b w:val="false"/>
          <w:i w:val="false"/>
          <w:color w:val="000000"/>
          <w:sz w:val="28"/>
        </w:rPr>
        <w:t>
      Кәсіби құзыреттілікті, оның ішінде ақпараттық-коммуникациялық құзыреттілікті арттырады.</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жүзеге асырады. </w:t>
      </w:r>
    </w:p>
    <w:p>
      <w:pPr>
        <w:spacing w:after="0"/>
        <w:ind w:left="0"/>
        <w:jc w:val="both"/>
      </w:pPr>
      <w:r>
        <w:rPr>
          <w:rFonts w:ascii="Times New Roman"/>
          <w:b w:val="false"/>
          <w:i w:val="false"/>
          <w:color w:val="000000"/>
          <w:sz w:val="28"/>
        </w:rPr>
        <w:t xml:space="preserve">
      Жабдықты пайдалану кезінде қауіпсіздік техникасы талаптарын орындайды. </w:t>
      </w:r>
    </w:p>
    <w:p>
      <w:pPr>
        <w:spacing w:after="0"/>
        <w:ind w:left="0"/>
        <w:jc w:val="both"/>
      </w:pPr>
      <w:r>
        <w:rPr>
          <w:rFonts w:ascii="Times New Roman"/>
          <w:b w:val="false"/>
          <w:i w:val="false"/>
          <w:color w:val="000000"/>
          <w:sz w:val="28"/>
        </w:rPr>
        <w:t xml:space="preserve">
      Білім беру процесі кезінде балалардың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Тізбесін білім беру саласындағы уәкілетті орган бекіткен құжаттарды толтырады.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Білім алушылар, тәрбиеленушілер, арасында академиялық адалдық қағидаларын, сыбайлас жемқорлыққа қарсы мәдениеттің алдын алады.</w:t>
      </w:r>
    </w:p>
    <w:bookmarkStart w:name="z88" w:id="86"/>
    <w:p>
      <w:pPr>
        <w:spacing w:after="0"/>
        <w:ind w:left="0"/>
        <w:jc w:val="both"/>
      </w:pPr>
      <w:r>
        <w:rPr>
          <w:rFonts w:ascii="Times New Roman"/>
          <w:b w:val="false"/>
          <w:i w:val="false"/>
          <w:color w:val="000000"/>
          <w:sz w:val="28"/>
        </w:rPr>
        <w:t xml:space="preserve">
      57. Білуге міндетті: </w:t>
      </w:r>
    </w:p>
    <w:bookmarkEnd w:id="8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психологияны, </w:t>
      </w:r>
    </w:p>
    <w:p>
      <w:pPr>
        <w:spacing w:after="0"/>
        <w:ind w:left="0"/>
        <w:jc w:val="both"/>
      </w:pPr>
      <w:r>
        <w:rPr>
          <w:rFonts w:ascii="Times New Roman"/>
          <w:b w:val="false"/>
          <w:i w:val="false"/>
          <w:color w:val="000000"/>
          <w:sz w:val="28"/>
        </w:rPr>
        <w:t xml:space="preserve">
      пәнді оқыту әдістемесін, тәрбие жұмысын, оқыту құралдарын және олардың дидактикалық мүмкіндіктерін, </w:t>
      </w:r>
    </w:p>
    <w:p>
      <w:pPr>
        <w:spacing w:after="0"/>
        <w:ind w:left="0"/>
        <w:jc w:val="both"/>
      </w:pPr>
      <w:r>
        <w:rPr>
          <w:rFonts w:ascii="Times New Roman"/>
          <w:b w:val="false"/>
          <w:i w:val="false"/>
          <w:color w:val="000000"/>
          <w:sz w:val="28"/>
        </w:rPr>
        <w:t xml:space="preserve">
      оқу кабинеттері мен қосалқы үй-жайларды жабдықтауға қойылатын талаптарды,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нормаларды.</w:t>
      </w:r>
    </w:p>
    <w:bookmarkStart w:name="z89" w:id="87"/>
    <w:p>
      <w:pPr>
        <w:spacing w:after="0"/>
        <w:ind w:left="0"/>
        <w:jc w:val="both"/>
      </w:pPr>
      <w:r>
        <w:rPr>
          <w:rFonts w:ascii="Times New Roman"/>
          <w:b w:val="false"/>
          <w:i w:val="false"/>
          <w:color w:val="000000"/>
          <w:sz w:val="28"/>
        </w:rPr>
        <w:t>
      58. Біліктілікке қойылатын талаптар:</w:t>
      </w:r>
    </w:p>
    <w:bookmarkEnd w:id="8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педагогикалық жұмыс өтілі үшін педагог-шебер – 5 жыл.</w:t>
      </w:r>
    </w:p>
    <w:p>
      <w:pPr>
        <w:spacing w:after="0"/>
        <w:ind w:left="0"/>
        <w:jc w:val="both"/>
      </w:pPr>
      <w:r>
        <w:rPr>
          <w:rFonts w:ascii="Times New Roman"/>
          <w:b w:val="false"/>
          <w:i w:val="false"/>
          <w:color w:val="000000"/>
          <w:sz w:val="28"/>
        </w:rPr>
        <w:t>
      Педагог-модератор үшін кемінде 2 жыл, педагог-сарапшы үшін кемінде 3 жыл, педагог-зерттеуші кемінде 4 жыл.</w:t>
      </w:r>
    </w:p>
    <w:bookmarkStart w:name="z90" w:id="88"/>
    <w:p>
      <w:pPr>
        <w:spacing w:after="0"/>
        <w:ind w:left="0"/>
        <w:jc w:val="both"/>
      </w:pPr>
      <w:r>
        <w:rPr>
          <w:rFonts w:ascii="Times New Roman"/>
          <w:b w:val="false"/>
          <w:i w:val="false"/>
          <w:color w:val="000000"/>
          <w:sz w:val="28"/>
        </w:rPr>
        <w:t>
      59. Кәсіби құзыреттілікті анықтай отырып, біліктілікке қойылатын талаптар:</w:t>
      </w:r>
    </w:p>
    <w:bookmarkEnd w:id="88"/>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жоспарлайды және ұйымдастырады,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етеді, </w:t>
      </w:r>
    </w:p>
    <w:p>
      <w:pPr>
        <w:spacing w:after="0"/>
        <w:ind w:left="0"/>
        <w:jc w:val="both"/>
      </w:pPr>
      <w:r>
        <w:rPr>
          <w:rFonts w:ascii="Times New Roman"/>
          <w:b w:val="false"/>
          <w:i w:val="false"/>
          <w:color w:val="000000"/>
          <w:sz w:val="28"/>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санатының жалпы талаптарына сәйкес келеді, сонымен қатар:</w:t>
      </w:r>
    </w:p>
    <w:p>
      <w:pPr>
        <w:spacing w:after="0"/>
        <w:ind w:left="0"/>
        <w:jc w:val="both"/>
      </w:pPr>
      <w:r>
        <w:rPr>
          <w:rFonts w:ascii="Times New Roman"/>
          <w:b w:val="false"/>
          <w:i w:val="false"/>
          <w:color w:val="000000"/>
          <w:sz w:val="28"/>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келеді, сонымен қатар:</w:t>
      </w:r>
    </w:p>
    <w:p>
      <w:pPr>
        <w:spacing w:after="0"/>
        <w:ind w:left="0"/>
        <w:jc w:val="both"/>
      </w:pPr>
      <w:r>
        <w:rPr>
          <w:rFonts w:ascii="Times New Roman"/>
          <w:b w:val="false"/>
          <w:i w:val="false"/>
          <w:color w:val="000000"/>
          <w:sz w:val="28"/>
        </w:rPr>
        <w:t>
      ұйымдастырылған оқу қызметтерін талдау дағдыларын меңгерген,</w:t>
      </w:r>
    </w:p>
    <w:p>
      <w:pPr>
        <w:spacing w:after="0"/>
        <w:ind w:left="0"/>
        <w:jc w:val="both"/>
      </w:pPr>
      <w:r>
        <w:rPr>
          <w:rFonts w:ascii="Times New Roman"/>
          <w:b w:val="false"/>
          <w:i w:val="false"/>
          <w:color w:val="000000"/>
          <w:sz w:val="28"/>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pPr>
        <w:spacing w:after="0"/>
        <w:ind w:left="0"/>
        <w:jc w:val="both"/>
      </w:pPr>
      <w:r>
        <w:rPr>
          <w:rFonts w:ascii="Times New Roman"/>
          <w:b w:val="false"/>
          <w:i w:val="false"/>
          <w:color w:val="000000"/>
          <w:sz w:val="28"/>
        </w:rPr>
        <w:t>
      қала/өңір деңгейінде тәжірибені жинақтайды, білім беру ұйымы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келеді, сонымен қатар:</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білім алушылардың зерттеу дағдыларын дамытуды қамтамасыз етеді,</w:t>
      </w:r>
    </w:p>
    <w:p>
      <w:pPr>
        <w:spacing w:after="0"/>
        <w:ind w:left="0"/>
        <w:jc w:val="both"/>
      </w:pPr>
      <w:r>
        <w:rPr>
          <w:rFonts w:ascii="Times New Roman"/>
          <w:b w:val="false"/>
          <w:i w:val="false"/>
          <w:color w:val="000000"/>
          <w:sz w:val="28"/>
        </w:rPr>
        <w:t xml:space="preserve">
      педагогикалық қоғамдастықта аудан, қала деңгейінде тәлімгерлікті жүзеге асырады және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"педагог-шебер" санатының жалпы талаптарына сәйкес келеді, сонымен қатар:</w:t>
      </w:r>
    </w:p>
    <w:p>
      <w:pPr>
        <w:spacing w:after="0"/>
        <w:ind w:left="0"/>
        <w:jc w:val="both"/>
      </w:pPr>
      <w:r>
        <w:rPr>
          <w:rFonts w:ascii="Times New Roman"/>
          <w:b w:val="false"/>
          <w:i w:val="false"/>
          <w:color w:val="000000"/>
          <w:sz w:val="28"/>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жетекшілік етуді іске асырады және облыс деңгейінде кәсіби бірлестіктердің желісіндамытуды жоспарлайды, </w:t>
      </w:r>
    </w:p>
    <w:p>
      <w:pPr>
        <w:spacing w:after="0"/>
        <w:ind w:left="0"/>
        <w:jc w:val="both"/>
      </w:pPr>
      <w:r>
        <w:rPr>
          <w:rFonts w:ascii="Times New Roman"/>
          <w:b w:val="false"/>
          <w:i w:val="false"/>
          <w:color w:val="000000"/>
          <w:sz w:val="28"/>
        </w:rPr>
        <w:t xml:space="preserve">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bookmarkStart w:name="z91" w:id="89"/>
    <w:p>
      <w:pPr>
        <w:spacing w:after="0"/>
        <w:ind w:left="0"/>
        <w:jc w:val="left"/>
      </w:pPr>
      <w:r>
        <w:rPr>
          <w:rFonts w:ascii="Times New Roman"/>
          <w:b/>
          <w:i w:val="false"/>
          <w:color w:val="000000"/>
        </w:rPr>
        <w:t xml:space="preserve"> 7-параграф. Педагог-психологы (психологы)</w:t>
      </w:r>
    </w:p>
    <w:bookmarkEnd w:id="89"/>
    <w:bookmarkStart w:name="z92" w:id="90"/>
    <w:p>
      <w:pPr>
        <w:spacing w:after="0"/>
        <w:ind w:left="0"/>
        <w:jc w:val="both"/>
      </w:pPr>
      <w:r>
        <w:rPr>
          <w:rFonts w:ascii="Times New Roman"/>
          <w:b w:val="false"/>
          <w:i w:val="false"/>
          <w:color w:val="000000"/>
          <w:sz w:val="28"/>
        </w:rPr>
        <w:t>
      60. Лауазымдық міндеттері: оқушылардың психологиялық және әлеуметтік әл-ауқатын сақтауға бағытталған қызметті жүзеге асырады.</w:t>
      </w:r>
    </w:p>
    <w:bookmarkEnd w:id="90"/>
    <w:p>
      <w:pPr>
        <w:spacing w:after="0"/>
        <w:ind w:left="0"/>
        <w:jc w:val="both"/>
      </w:pPr>
      <w:r>
        <w:rPr>
          <w:rFonts w:ascii="Times New Roman"/>
          <w:b w:val="false"/>
          <w:i w:val="false"/>
          <w:color w:val="000000"/>
          <w:sz w:val="28"/>
        </w:rPr>
        <w:t xml:space="preserve">
      Баланың құқықтарын қорғау жөніндегі Конвенцияға сәйкес жеке адамның құқықтарын қорғауға жәрдемдеседі. </w:t>
      </w:r>
    </w:p>
    <w:p>
      <w:pPr>
        <w:spacing w:after="0"/>
        <w:ind w:left="0"/>
        <w:jc w:val="both"/>
      </w:pPr>
      <w:r>
        <w:rPr>
          <w:rFonts w:ascii="Times New Roman"/>
          <w:b w:val="false"/>
          <w:i w:val="false"/>
          <w:color w:val="000000"/>
          <w:sz w:val="28"/>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pPr>
        <w:spacing w:after="0"/>
        <w:ind w:left="0"/>
        <w:jc w:val="both"/>
      </w:pPr>
      <w:r>
        <w:rPr>
          <w:rFonts w:ascii="Times New Roman"/>
          <w:b w:val="false"/>
          <w:i w:val="false"/>
          <w:color w:val="000000"/>
          <w:sz w:val="28"/>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w:t>
      </w:r>
    </w:p>
    <w:p>
      <w:pPr>
        <w:spacing w:after="0"/>
        <w:ind w:left="0"/>
        <w:jc w:val="both"/>
      </w:pPr>
      <w:r>
        <w:rPr>
          <w:rFonts w:ascii="Times New Roman"/>
          <w:b w:val="false"/>
          <w:i w:val="false"/>
          <w:color w:val="000000"/>
          <w:sz w:val="28"/>
        </w:rPr>
        <w:t xml:space="preserve">
      Әр түрлі бейіндегі және арналуындағы психологиялық диагностика жүргізеді. </w:t>
      </w:r>
    </w:p>
    <w:p>
      <w:pPr>
        <w:spacing w:after="0"/>
        <w:ind w:left="0"/>
        <w:jc w:val="both"/>
      </w:pPr>
      <w:r>
        <w:rPr>
          <w:rFonts w:ascii="Times New Roman"/>
          <w:b w:val="false"/>
          <w:i w:val="false"/>
          <w:color w:val="000000"/>
          <w:sz w:val="28"/>
        </w:rPr>
        <w:t>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pPr>
        <w:spacing w:after="0"/>
        <w:ind w:left="0"/>
        <w:jc w:val="both"/>
      </w:pPr>
      <w:r>
        <w:rPr>
          <w:rFonts w:ascii="Times New Roman"/>
          <w:b w:val="false"/>
          <w:i w:val="false"/>
          <w:color w:val="000000"/>
          <w:sz w:val="28"/>
        </w:rPr>
        <w:t>
      Инклюзивті білім беру қағидасын дамытады.</w:t>
      </w:r>
    </w:p>
    <w:p>
      <w:pPr>
        <w:spacing w:after="0"/>
        <w:ind w:left="0"/>
        <w:jc w:val="both"/>
      </w:pPr>
      <w:r>
        <w:rPr>
          <w:rFonts w:ascii="Times New Roman"/>
          <w:b w:val="false"/>
          <w:i w:val="false"/>
          <w:color w:val="000000"/>
          <w:sz w:val="28"/>
        </w:rPr>
        <w:t>
      Білім алушылар мен тәрбиеленушілер арасында киберкультура мен кибергигиенаны дамытады.</w:t>
      </w:r>
    </w:p>
    <w:p>
      <w:pPr>
        <w:spacing w:after="0"/>
        <w:ind w:left="0"/>
        <w:jc w:val="both"/>
      </w:pPr>
      <w:r>
        <w:rPr>
          <w:rFonts w:ascii="Times New Roman"/>
          <w:b w:val="false"/>
          <w:i w:val="false"/>
          <w:color w:val="000000"/>
          <w:sz w:val="28"/>
        </w:rPr>
        <w:t>
      Оқушылардың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бағдарлауға және кәсіби өзін-өзі анықтау мәселелерінде дайындығын дамытуға ықпал етеді</w:t>
      </w:r>
    </w:p>
    <w:p>
      <w:pPr>
        <w:spacing w:after="0"/>
        <w:ind w:left="0"/>
        <w:jc w:val="both"/>
      </w:pPr>
      <w:r>
        <w:rPr>
          <w:rFonts w:ascii="Times New Roman"/>
          <w:b w:val="false"/>
          <w:i w:val="false"/>
          <w:color w:val="000000"/>
          <w:sz w:val="28"/>
        </w:rPr>
        <w:t>
      Дарынды білім алушыларды,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xml:space="preserve">
      Оқушылардың даму дәрежесін анықтайды, балалар мен жасөспірімдердің әлеуметтік дамуының бұзылуына диагностика жасайды,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 </w:t>
      </w:r>
    </w:p>
    <w:p>
      <w:pPr>
        <w:spacing w:after="0"/>
        <w:ind w:left="0"/>
        <w:jc w:val="both"/>
      </w:pPr>
      <w:r>
        <w:rPr>
          <w:rFonts w:ascii="Times New Roman"/>
          <w:b w:val="false"/>
          <w:i w:val="false"/>
          <w:color w:val="000000"/>
          <w:sz w:val="28"/>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pPr>
        <w:spacing w:after="0"/>
        <w:ind w:left="0"/>
        <w:jc w:val="both"/>
      </w:pPr>
      <w:r>
        <w:rPr>
          <w:rFonts w:ascii="Times New Roman"/>
          <w:b w:val="false"/>
          <w:i w:val="false"/>
          <w:color w:val="000000"/>
          <w:sz w:val="28"/>
        </w:rPr>
        <w:t xml:space="preserve">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 </w:t>
      </w:r>
    </w:p>
    <w:p>
      <w:pPr>
        <w:spacing w:after="0"/>
        <w:ind w:left="0"/>
        <w:jc w:val="both"/>
      </w:pPr>
      <w:r>
        <w:rPr>
          <w:rFonts w:ascii="Times New Roman"/>
          <w:b w:val="false"/>
          <w:i w:val="false"/>
          <w:color w:val="000000"/>
          <w:sz w:val="28"/>
        </w:rPr>
        <w:t xml:space="preserve">
      Кәсіби құзыреттілікті, оның ішінде ақпараттық-коммуникациялық құзыреттілікті арттырады. </w:t>
      </w:r>
    </w:p>
    <w:p>
      <w:pPr>
        <w:spacing w:after="0"/>
        <w:ind w:left="0"/>
        <w:jc w:val="both"/>
      </w:pPr>
      <w:r>
        <w:rPr>
          <w:rFonts w:ascii="Times New Roman"/>
          <w:b w:val="false"/>
          <w:i w:val="false"/>
          <w:color w:val="000000"/>
          <w:sz w:val="28"/>
        </w:rPr>
        <w:t xml:space="preserve">
      Буллинг, суицидтің алдын алу жұмыстарын жүргізеді. </w:t>
      </w:r>
    </w:p>
    <w:p>
      <w:pPr>
        <w:spacing w:after="0"/>
        <w:ind w:left="0"/>
        <w:jc w:val="both"/>
      </w:pPr>
      <w:r>
        <w:rPr>
          <w:rFonts w:ascii="Times New Roman"/>
          <w:b w:val="false"/>
          <w:i w:val="false"/>
          <w:color w:val="000000"/>
          <w:sz w:val="28"/>
        </w:rPr>
        <w:t xml:space="preserve">
      Білім беру процесі кезінде оқушылардың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 орындайды.</w:t>
      </w:r>
    </w:p>
    <w:p>
      <w:pPr>
        <w:spacing w:after="0"/>
        <w:ind w:left="0"/>
        <w:jc w:val="both"/>
      </w:pPr>
      <w:r>
        <w:rPr>
          <w:rFonts w:ascii="Times New Roman"/>
          <w:b w:val="false"/>
          <w:i w:val="false"/>
          <w:color w:val="000000"/>
          <w:sz w:val="28"/>
        </w:rPr>
        <w:t>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pPr>
        <w:spacing w:after="0"/>
        <w:ind w:left="0"/>
        <w:jc w:val="both"/>
      </w:pPr>
      <w:r>
        <w:rPr>
          <w:rFonts w:ascii="Times New Roman"/>
          <w:b w:val="false"/>
          <w:i w:val="false"/>
          <w:color w:val="000000"/>
          <w:sz w:val="28"/>
        </w:rPr>
        <w:t>
      Білім алушылар, тәрбиеленушілер, арасында академиялық адалдық қағидаларын, сыбайлас жемқорлыққа қарсы мәдениеттің алдын алады.</w:t>
      </w:r>
    </w:p>
    <w:bookmarkStart w:name="z93" w:id="91"/>
    <w:p>
      <w:pPr>
        <w:spacing w:after="0"/>
        <w:ind w:left="0"/>
        <w:jc w:val="both"/>
      </w:pPr>
      <w:r>
        <w:rPr>
          <w:rFonts w:ascii="Times New Roman"/>
          <w:b w:val="false"/>
          <w:i w:val="false"/>
          <w:color w:val="000000"/>
          <w:sz w:val="28"/>
        </w:rPr>
        <w:t xml:space="preserve">
      61. Білуге міндетті: </w:t>
      </w:r>
    </w:p>
    <w:bookmarkEnd w:id="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w:t>
      </w:r>
    </w:p>
    <w:p>
      <w:pPr>
        <w:spacing w:after="0"/>
        <w:ind w:left="0"/>
        <w:jc w:val="both"/>
      </w:pPr>
      <w:r>
        <w:rPr>
          <w:rFonts w:ascii="Times New Roman"/>
          <w:b w:val="false"/>
          <w:i w:val="false"/>
          <w:color w:val="000000"/>
          <w:sz w:val="28"/>
        </w:rPr>
        <w:t xml:space="preserve">
      жеке тұлға психологиясы, дифференциалды балалар мен жас ерекшелік әлеуметтік, медициналық психология, балалар нейропсихологиясы, патопсихологиясы, психосоматикасы, </w:t>
      </w:r>
    </w:p>
    <w:p>
      <w:pPr>
        <w:spacing w:after="0"/>
        <w:ind w:left="0"/>
        <w:jc w:val="both"/>
      </w:pPr>
      <w:r>
        <w:rPr>
          <w:rFonts w:ascii="Times New Roman"/>
          <w:b w:val="false"/>
          <w:i w:val="false"/>
          <w:color w:val="000000"/>
          <w:sz w:val="28"/>
        </w:rPr>
        <w:t xml:space="preserve">
      Дефектология, психотерапия, сексология, психогигиена, кәсіптік бағдар беру, кәсіптік білім беру және еңбек психологиясы, психодиагностика, психологиялық консультация беру және психопрофилактика, </w:t>
      </w:r>
    </w:p>
    <w:p>
      <w:pPr>
        <w:spacing w:after="0"/>
        <w:ind w:left="0"/>
        <w:jc w:val="both"/>
      </w:pPr>
      <w:r>
        <w:rPr>
          <w:rFonts w:ascii="Times New Roman"/>
          <w:b w:val="false"/>
          <w:i w:val="false"/>
          <w:color w:val="000000"/>
          <w:sz w:val="28"/>
        </w:rPr>
        <w:t xml:space="preserve">
      белсенді оқыту, әлеуметтік-психологиялық қарым-қатынас әдістері, жеке және топтық консультацияның заманауи әдістері, </w:t>
      </w:r>
    </w:p>
    <w:p>
      <w:pPr>
        <w:spacing w:after="0"/>
        <w:ind w:left="0"/>
        <w:jc w:val="both"/>
      </w:pPr>
      <w:r>
        <w:rPr>
          <w:rFonts w:ascii="Times New Roman"/>
          <w:b w:val="false"/>
          <w:i w:val="false"/>
          <w:color w:val="000000"/>
          <w:sz w:val="28"/>
        </w:rPr>
        <w:t xml:space="preserve">
      баланың дамуын диагностикалау және түзету,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нормаларды.</w:t>
      </w:r>
    </w:p>
    <w:bookmarkStart w:name="z94" w:id="92"/>
    <w:p>
      <w:pPr>
        <w:spacing w:after="0"/>
        <w:ind w:left="0"/>
        <w:jc w:val="both"/>
      </w:pPr>
      <w:r>
        <w:rPr>
          <w:rFonts w:ascii="Times New Roman"/>
          <w:b w:val="false"/>
          <w:i w:val="false"/>
          <w:color w:val="000000"/>
          <w:sz w:val="28"/>
        </w:rPr>
        <w:t>
      62. Біліктілікке қойылатын талаптар:</w:t>
      </w:r>
    </w:p>
    <w:bookmarkEnd w:id="92"/>
    <w:p>
      <w:pPr>
        <w:spacing w:after="0"/>
        <w:ind w:left="0"/>
        <w:jc w:val="both"/>
      </w:pPr>
      <w:r>
        <w:rPr>
          <w:rFonts w:ascii="Times New Roman"/>
          <w:b w:val="false"/>
          <w:i w:val="false"/>
          <w:color w:val="000000"/>
          <w:sz w:val="28"/>
        </w:rPr>
        <w:t>
      "Психология"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bookmarkStart w:name="z95" w:id="93"/>
    <w:p>
      <w:pPr>
        <w:spacing w:after="0"/>
        <w:ind w:left="0"/>
        <w:jc w:val="both"/>
      </w:pPr>
      <w:r>
        <w:rPr>
          <w:rFonts w:ascii="Times New Roman"/>
          <w:b w:val="false"/>
          <w:i w:val="false"/>
          <w:color w:val="000000"/>
          <w:sz w:val="28"/>
        </w:rPr>
        <w:t>
      63. Кәсіби құзыреттілікті анықтай отырып, біліктілікке қойылатын талаптар:</w:t>
      </w:r>
    </w:p>
    <w:bookmarkEnd w:id="93"/>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xml:space="preserve">
      педагог-психологқа қойылатын жалпы талаптарға сәйкес болуы; </w:t>
      </w:r>
    </w:p>
    <w:p>
      <w:pPr>
        <w:spacing w:after="0"/>
        <w:ind w:left="0"/>
        <w:jc w:val="both"/>
      </w:pPr>
      <w:r>
        <w:rPr>
          <w:rFonts w:ascii="Times New Roman"/>
          <w:b w:val="false"/>
          <w:i w:val="false"/>
          <w:color w:val="000000"/>
          <w:sz w:val="28"/>
        </w:rPr>
        <w:t xml:space="preserve">
      қазіргі заманғы психологиялық әдістерді білуі;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жүзеге асыруы,</w:t>
      </w:r>
    </w:p>
    <w:p>
      <w:pPr>
        <w:spacing w:after="0"/>
        <w:ind w:left="0"/>
        <w:jc w:val="both"/>
      </w:pPr>
      <w:r>
        <w:rPr>
          <w:rFonts w:ascii="Times New Roman"/>
          <w:b w:val="false"/>
          <w:i w:val="false"/>
          <w:color w:val="000000"/>
          <w:sz w:val="28"/>
        </w:rPr>
        <w:t xml:space="preserve">
      балалардың эмоциялық саулығын, тиімді дамуын қамтамасыз етуі;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жоспарлауы және ұйымдастыруы; </w:t>
      </w:r>
    </w:p>
    <w:p>
      <w:pPr>
        <w:spacing w:after="0"/>
        <w:ind w:left="0"/>
        <w:jc w:val="both"/>
      </w:pPr>
      <w:r>
        <w:rPr>
          <w:rFonts w:ascii="Times New Roman"/>
          <w:b w:val="false"/>
          <w:i w:val="false"/>
          <w:color w:val="000000"/>
          <w:sz w:val="28"/>
        </w:rPr>
        <w:t>
      педагогикалық ұжым мен ата-аналарға психологиялық ағартуды жүзеге асыруы тиіс.</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жеке-психологиялық ерекшеліктерді ескере отырып, балалармен жұмысты жүзеге асыру;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өзара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санатына сәйкес болуы тиіс, сонымен қатар:</w:t>
      </w:r>
    </w:p>
    <w:p>
      <w:pPr>
        <w:spacing w:after="0"/>
        <w:ind w:left="0"/>
        <w:jc w:val="both"/>
      </w:pPr>
      <w:r>
        <w:rPr>
          <w:rFonts w:ascii="Times New Roman"/>
          <w:b w:val="false"/>
          <w:i w:val="false"/>
          <w:color w:val="000000"/>
          <w:sz w:val="28"/>
        </w:rPr>
        <w:t xml:space="preserve">
      әртүрлі бейінде және бағытта психологиялық диагностика жүргізу, балалармен жеке жұмысты жүзеге асыру; </w:t>
      </w:r>
    </w:p>
    <w:p>
      <w:pPr>
        <w:spacing w:after="0"/>
        <w:ind w:left="0"/>
        <w:jc w:val="both"/>
      </w:pPr>
      <w:r>
        <w:rPr>
          <w:rFonts w:ascii="Times New Roman"/>
          <w:b w:val="false"/>
          <w:i w:val="false"/>
          <w:color w:val="000000"/>
          <w:sz w:val="28"/>
        </w:rPr>
        <w:t>
      шығармашылық топқа басшылық ету,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xml:space="preserve">
      мектеп жасына дейінгі балаларды психологиялық қолдау бойынша ұсынымдар әзірлеу; </w:t>
      </w:r>
    </w:p>
    <w:p>
      <w:pPr>
        <w:spacing w:after="0"/>
        <w:ind w:left="0"/>
        <w:jc w:val="both"/>
      </w:pPr>
      <w:r>
        <w:rPr>
          <w:rFonts w:ascii="Times New Roman"/>
          <w:b w:val="false"/>
          <w:i w:val="false"/>
          <w:color w:val="000000"/>
          <w:sz w:val="28"/>
        </w:rPr>
        <w:t>
      білім беру ұйымдары деңгейінде өзі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санатына сәйкес болуы тиіс, сонымен қатар:</w:t>
      </w:r>
    </w:p>
    <w:p>
      <w:pPr>
        <w:spacing w:after="0"/>
        <w:ind w:left="0"/>
        <w:jc w:val="both"/>
      </w:pPr>
      <w:r>
        <w:rPr>
          <w:rFonts w:ascii="Times New Roman"/>
          <w:b w:val="false"/>
          <w:i w:val="false"/>
          <w:color w:val="000000"/>
          <w:sz w:val="28"/>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 </w:t>
      </w:r>
    </w:p>
    <w:p>
      <w:pPr>
        <w:spacing w:after="0"/>
        <w:ind w:left="0"/>
        <w:jc w:val="both"/>
      </w:pPr>
      <w:r>
        <w:rPr>
          <w:rFonts w:ascii="Times New Roman"/>
          <w:b w:val="false"/>
          <w:i w:val="false"/>
          <w:color w:val="000000"/>
          <w:sz w:val="28"/>
        </w:rPr>
        <w:t xml:space="preserve">
      психологиялық қорытынды жасауы және түзету жұмыстарын жүргізу; </w:t>
      </w:r>
    </w:p>
    <w:p>
      <w:pPr>
        <w:spacing w:after="0"/>
        <w:ind w:left="0"/>
        <w:jc w:val="both"/>
      </w:pPr>
      <w:r>
        <w:rPr>
          <w:rFonts w:ascii="Times New Roman"/>
          <w:b w:val="false"/>
          <w:i w:val="false"/>
          <w:color w:val="000000"/>
          <w:sz w:val="28"/>
        </w:rPr>
        <w:t xml:space="preserve">
      әдістемелік құралдар, оқу-әдістемелік кешендер әзірлеу; психологиялық - педагогикалық жұмысты ұйымдастыру бойынша инновациялық тәжірибені енгізу; мектепке дейінгі жастағы балаларды тәрбиелеу мен оқытуды ұйымдастыру бойынша педагогтарға көмек көрсету; </w:t>
      </w:r>
    </w:p>
    <w:p>
      <w:pPr>
        <w:spacing w:after="0"/>
        <w:ind w:left="0"/>
        <w:jc w:val="both"/>
      </w:pPr>
      <w:r>
        <w:rPr>
          <w:rFonts w:ascii="Times New Roman"/>
          <w:b w:val="false"/>
          <w:i w:val="false"/>
          <w:color w:val="000000"/>
          <w:sz w:val="28"/>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астаналық қалалары деңгейінде тәжірибені жинақтау.</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біліктілік санатына қойылатын жалпы талаптарға сәйкес келу, сонымен қатар:</w:t>
      </w:r>
    </w:p>
    <w:p>
      <w:pPr>
        <w:spacing w:after="0"/>
        <w:ind w:left="0"/>
        <w:jc w:val="both"/>
      </w:pPr>
      <w:r>
        <w:rPr>
          <w:rFonts w:ascii="Times New Roman"/>
          <w:b w:val="false"/>
          <w:i w:val="false"/>
          <w:color w:val="000000"/>
          <w:sz w:val="28"/>
        </w:rPr>
        <w:t xml:space="preserve">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 </w:t>
      </w:r>
    </w:p>
    <w:p>
      <w:pPr>
        <w:spacing w:after="0"/>
        <w:ind w:left="0"/>
        <w:jc w:val="both"/>
      </w:pPr>
      <w:r>
        <w:rPr>
          <w:rFonts w:ascii="Times New Roman"/>
          <w:b w:val="false"/>
          <w:i w:val="false"/>
          <w:color w:val="000000"/>
          <w:sz w:val="28"/>
        </w:rPr>
        <w:t xml:space="preserve">
      тәлімгерлікті жүзеге асыруы және облыс/ республикалық маңызы бар және астаналық қалалары деңгейінде кәсіби қауымдастық желісін дамытуды жоспарлау, </w:t>
      </w:r>
    </w:p>
    <w:p>
      <w:pPr>
        <w:spacing w:after="0"/>
        <w:ind w:left="0"/>
        <w:jc w:val="both"/>
      </w:pPr>
      <w:r>
        <w:rPr>
          <w:rFonts w:ascii="Times New Roman"/>
          <w:b w:val="false"/>
          <w:i w:val="false"/>
          <w:color w:val="000000"/>
          <w:sz w:val="28"/>
        </w:rPr>
        <w:t xml:space="preserve">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 </w:t>
      </w:r>
    </w:p>
    <w:bookmarkStart w:name="z96" w:id="94"/>
    <w:p>
      <w:pPr>
        <w:spacing w:after="0"/>
        <w:ind w:left="0"/>
        <w:jc w:val="left"/>
      </w:pPr>
      <w:r>
        <w:rPr>
          <w:rFonts w:ascii="Times New Roman"/>
          <w:b/>
          <w:i w:val="false"/>
          <w:color w:val="000000"/>
        </w:rPr>
        <w:t xml:space="preserve"> 8-параграф. Орта білім беру ұйымдарының арайы педагогы (дефектолог, дефектолог-мұғалім логопед, логопед-мұғалім, олигофренопедагог, сурдопедагог, тифлопедагог)</w:t>
      </w:r>
    </w:p>
    <w:bookmarkEnd w:id="94"/>
    <w:bookmarkStart w:name="z97" w:id="95"/>
    <w:p>
      <w:pPr>
        <w:spacing w:after="0"/>
        <w:ind w:left="0"/>
        <w:jc w:val="both"/>
      </w:pPr>
      <w:r>
        <w:rPr>
          <w:rFonts w:ascii="Times New Roman"/>
          <w:b w:val="false"/>
          <w:i w:val="false"/>
          <w:color w:val="000000"/>
          <w:sz w:val="28"/>
        </w:rPr>
        <w:t xml:space="preserve">
      64. Лауазымдық міндеттері: ерекше білім беру қажеттілігі бар балалармен түзету жұмыстарын жүзеге асырады. </w:t>
      </w:r>
    </w:p>
    <w:bookmarkEnd w:id="95"/>
    <w:p>
      <w:pPr>
        <w:spacing w:after="0"/>
        <w:ind w:left="0"/>
        <w:jc w:val="both"/>
      </w:pPr>
      <w:r>
        <w:rPr>
          <w:rFonts w:ascii="Times New Roman"/>
          <w:b w:val="false"/>
          <w:i w:val="false"/>
          <w:color w:val="000000"/>
          <w:sz w:val="28"/>
        </w:rPr>
        <w:t xml:space="preserve">
      Білім беру ұйымдарында инклюзия қағидаларын дамытады. </w:t>
      </w:r>
    </w:p>
    <w:p>
      <w:pPr>
        <w:spacing w:after="0"/>
        <w:ind w:left="0"/>
        <w:jc w:val="both"/>
      </w:pPr>
      <w:r>
        <w:rPr>
          <w:rFonts w:ascii="Times New Roman"/>
          <w:b w:val="false"/>
          <w:i w:val="false"/>
          <w:color w:val="000000"/>
          <w:sz w:val="28"/>
        </w:rPr>
        <w:t xml:space="preserve">
      Білім алушылардың психикалық, физикалық және физиологиялық бұзылуларына диагностика жасайды, олардың құрылымы мен айқындылық дәрежесін анықтайды. </w:t>
      </w:r>
    </w:p>
    <w:p>
      <w:pPr>
        <w:spacing w:after="0"/>
        <w:ind w:left="0"/>
        <w:jc w:val="both"/>
      </w:pPr>
      <w:r>
        <w:rPr>
          <w:rFonts w:ascii="Times New Roman"/>
          <w:b w:val="false"/>
          <w:i w:val="false"/>
          <w:color w:val="000000"/>
          <w:sz w:val="28"/>
        </w:rPr>
        <w:t xml:space="preserve">
      Мұғалімдермен және басқа да мамандармен өзара іс-қимылды қамтамасыз етеді,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 </w:t>
      </w:r>
    </w:p>
    <w:p>
      <w:pPr>
        <w:spacing w:after="0"/>
        <w:ind w:left="0"/>
        <w:jc w:val="both"/>
      </w:pPr>
      <w:r>
        <w:rPr>
          <w:rFonts w:ascii="Times New Roman"/>
          <w:b w:val="false"/>
          <w:i w:val="false"/>
          <w:color w:val="000000"/>
          <w:sz w:val="28"/>
        </w:rPr>
        <w:t>
      Балаларға көмек көрсетудің арнайы әдістері мен тәсілдерін қолдану бойынша педагогтарға, білім алушылардың ата-аналарына немесе оларды алмастыратын адамдарға кеңес береді.</w:t>
      </w:r>
    </w:p>
    <w:p>
      <w:pPr>
        <w:spacing w:after="0"/>
        <w:ind w:left="0"/>
        <w:jc w:val="both"/>
      </w:pPr>
      <w:r>
        <w:rPr>
          <w:rFonts w:ascii="Times New Roman"/>
          <w:b w:val="false"/>
          <w:i w:val="false"/>
          <w:color w:val="000000"/>
          <w:sz w:val="28"/>
        </w:rPr>
        <w:t xml:space="preserve">
      Тұлғаның жалпы мәдениетін қалыптастыруға ықпал етеді, бастауыш, негізгі орта және жалпы орта білім беру стандартының талаптарына сәйкес оқытудың әртүрлі нысандарын, тәсілдерін, әдістері мен құралдарын пайдаланады. </w:t>
      </w:r>
    </w:p>
    <w:p>
      <w:pPr>
        <w:spacing w:after="0"/>
        <w:ind w:left="0"/>
        <w:jc w:val="both"/>
      </w:pPr>
      <w:r>
        <w:rPr>
          <w:rFonts w:ascii="Times New Roman"/>
          <w:b w:val="false"/>
          <w:i w:val="false"/>
          <w:color w:val="000000"/>
          <w:sz w:val="28"/>
        </w:rPr>
        <w:t xml:space="preserve">
      Арнайы білім беру бағдарламаларын іске асырады. "Құндылықтарға негізделген білім беру" тұжырымдамасын іске асырады. </w:t>
      </w:r>
    </w:p>
    <w:p>
      <w:pPr>
        <w:spacing w:after="0"/>
        <w:ind w:left="0"/>
        <w:jc w:val="both"/>
      </w:pPr>
      <w:r>
        <w:rPr>
          <w:rFonts w:ascii="Times New Roman"/>
          <w:b w:val="false"/>
          <w:i w:val="false"/>
          <w:color w:val="000000"/>
          <w:sz w:val="28"/>
        </w:rPr>
        <w:t xml:space="preserve">
      Өзінің кәсіби құзыреттілігін арттырады. </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 Қажетті құжаттаманы жүргізеді.</w:t>
      </w:r>
    </w:p>
    <w:p>
      <w:pPr>
        <w:spacing w:after="0"/>
        <w:ind w:left="0"/>
        <w:jc w:val="both"/>
      </w:pPr>
      <w:r>
        <w:rPr>
          <w:rFonts w:ascii="Times New Roman"/>
          <w:b w:val="false"/>
          <w:i w:val="false"/>
          <w:color w:val="000000"/>
          <w:sz w:val="28"/>
        </w:rPr>
        <w:t>
      Ерекше білім беру қажеттілігі бар балалармен толерантты қарым-қатынасты қалыптастыру бойынша жұмыс жүргізеді.</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сақтайды. </w:t>
      </w:r>
    </w:p>
    <w:p>
      <w:pPr>
        <w:spacing w:after="0"/>
        <w:ind w:left="0"/>
        <w:jc w:val="both"/>
      </w:pPr>
      <w:r>
        <w:rPr>
          <w:rFonts w:ascii="Times New Roman"/>
          <w:b w:val="false"/>
          <w:i w:val="false"/>
          <w:color w:val="000000"/>
          <w:sz w:val="28"/>
        </w:rPr>
        <w:t>
      Білім беру процесі кезінде балалардың өмірін, денсаулығын және құқықтарын қорғауды қамтамасыз етеді.</w:t>
      </w:r>
    </w:p>
    <w:bookmarkStart w:name="z98" w:id="96"/>
    <w:p>
      <w:pPr>
        <w:spacing w:after="0"/>
        <w:ind w:left="0"/>
        <w:jc w:val="both"/>
      </w:pPr>
      <w:r>
        <w:rPr>
          <w:rFonts w:ascii="Times New Roman"/>
          <w:b w:val="false"/>
          <w:i w:val="false"/>
          <w:color w:val="000000"/>
          <w:sz w:val="28"/>
        </w:rPr>
        <w:t xml:space="preserve">
      65. Білуге міндетті: </w:t>
      </w:r>
    </w:p>
    <w:bookmarkEnd w:id="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Педагог мәртебесі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өмірлік қиын жағдайға тап болған балаларға арналған арнаулы әлеуметтік қызметтердің мемлекеттік стандарттарын, </w:t>
      </w:r>
    </w:p>
    <w:p>
      <w:pPr>
        <w:spacing w:after="0"/>
        <w:ind w:left="0"/>
        <w:jc w:val="both"/>
      </w:pPr>
      <w:r>
        <w:rPr>
          <w:rFonts w:ascii="Times New Roman"/>
          <w:b w:val="false"/>
          <w:i w:val="false"/>
          <w:color w:val="000000"/>
          <w:sz w:val="28"/>
        </w:rPr>
        <w:t xml:space="preserve">
      жас және арнайы педагогика мен психологияны, дефектологияның анатомо-физиологиялық және клиникалық негіздерін, Педагогика және психология негіздерін, </w:t>
      </w:r>
    </w:p>
    <w:p>
      <w:pPr>
        <w:spacing w:after="0"/>
        <w:ind w:left="0"/>
        <w:jc w:val="both"/>
      </w:pPr>
      <w:r>
        <w:rPr>
          <w:rFonts w:ascii="Times New Roman"/>
          <w:b w:val="false"/>
          <w:i w:val="false"/>
          <w:color w:val="000000"/>
          <w:sz w:val="28"/>
        </w:rPr>
        <w:t xml:space="preserve">
      білім алушылар мен тәрбиеленушілердің дамуында ауытқушылықтың алдын алу және түзету әдістері мен тәсілдері, дефектологиялық ғылым жетістіктері, </w:t>
      </w:r>
    </w:p>
    <w:p>
      <w:pPr>
        <w:spacing w:after="0"/>
        <w:ind w:left="0"/>
        <w:jc w:val="both"/>
      </w:pPr>
      <w:r>
        <w:rPr>
          <w:rFonts w:ascii="Times New Roman"/>
          <w:b w:val="false"/>
          <w:i w:val="false"/>
          <w:color w:val="000000"/>
          <w:sz w:val="28"/>
        </w:rPr>
        <w:t>
      еңбекті қорғау, қауіпсіздік техникасы мен өртке қарсы қорғаныс ережелері мен нормалары, санитарлық ережелер.</w:t>
      </w:r>
    </w:p>
    <w:bookmarkStart w:name="z99" w:id="97"/>
    <w:p>
      <w:pPr>
        <w:spacing w:after="0"/>
        <w:ind w:left="0"/>
        <w:jc w:val="both"/>
      </w:pPr>
      <w:r>
        <w:rPr>
          <w:rFonts w:ascii="Times New Roman"/>
          <w:b w:val="false"/>
          <w:i w:val="false"/>
          <w:color w:val="000000"/>
          <w:sz w:val="28"/>
        </w:rPr>
        <w:t>
      66. Біліктілікке қойылатын талаптар:</w:t>
      </w:r>
    </w:p>
    <w:bookmarkEnd w:id="97"/>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мамандығы бойынша кемінде 3 жыл, педагог-сарапшы үшін кемінде 4 жыл, педагог – зерттеуші үшін кемінде 5 жыл жұмыс өтілі болуы тиіс. педагог-шебер үшін-6 жыл.</w:t>
      </w:r>
    </w:p>
    <w:bookmarkStart w:name="z100" w:id="98"/>
    <w:p>
      <w:pPr>
        <w:spacing w:after="0"/>
        <w:ind w:left="0"/>
        <w:jc w:val="both"/>
      </w:pPr>
      <w:r>
        <w:rPr>
          <w:rFonts w:ascii="Times New Roman"/>
          <w:b w:val="false"/>
          <w:i w:val="false"/>
          <w:color w:val="000000"/>
          <w:sz w:val="28"/>
        </w:rPr>
        <w:t>
      67. Кәсіби құзыреттілікті анықтай отырып, біліктілікке қойылатын талаптар:</w:t>
      </w:r>
    </w:p>
    <w:bookmarkEnd w:id="98"/>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Арнайы педагогке қойылатын жалпы талаптарға жауап беруі, дамуында ауытқуларды барынша түзетуге бағытталған балаларды оқыту диагностикасының әдістерін меңгеруі, </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xml:space="preserve">
      білім беру ұйымдарының әдістемелік бірлестіктерінің жұмысына қатысуы, </w:t>
      </w:r>
    </w:p>
    <w:p>
      <w:pPr>
        <w:spacing w:after="0"/>
        <w:ind w:left="0"/>
        <w:jc w:val="both"/>
      </w:pPr>
      <w:r>
        <w:rPr>
          <w:rFonts w:ascii="Times New Roman"/>
          <w:b w:val="false"/>
          <w:i w:val="false"/>
          <w:color w:val="000000"/>
          <w:sz w:val="28"/>
        </w:rPr>
        <w:t xml:space="preserve">
      балалардың психологиялық-жас ерекшеліктерін ескере отырып, оқу-тәрбие процесін жоспарлауы және ұйымдастыруы тиіс; </w:t>
      </w:r>
    </w:p>
    <w:p>
      <w:pPr>
        <w:spacing w:after="0"/>
        <w:ind w:left="0"/>
        <w:jc w:val="both"/>
      </w:pPr>
      <w:r>
        <w:rPr>
          <w:rFonts w:ascii="Times New Roman"/>
          <w:b w:val="false"/>
          <w:i w:val="false"/>
          <w:color w:val="000000"/>
          <w:sz w:val="28"/>
        </w:rPr>
        <w:t xml:space="preserve">
      балалардың жалпы мәдениетін қалыптастыруға және оның әлеуметтенуіне ықпал ету, білім беру ұйымдары деңгейіндегі іс-шараларға қатысу, </w:t>
      </w:r>
    </w:p>
    <w:p>
      <w:pPr>
        <w:spacing w:after="0"/>
        <w:ind w:left="0"/>
        <w:jc w:val="both"/>
      </w:pPr>
      <w:r>
        <w:rPr>
          <w:rFonts w:ascii="Times New Roman"/>
          <w:b w:val="false"/>
          <w:i w:val="false"/>
          <w:color w:val="000000"/>
          <w:sz w:val="28"/>
        </w:rPr>
        <w:t xml:space="preserve">
      балалардың қажеттіліктерін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кәсіптік-педагогикалық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санатының (санаты жоқ) жалпы талаптарына жауап беруі, сонымен қатар:</w:t>
      </w:r>
    </w:p>
    <w:p>
      <w:pPr>
        <w:spacing w:after="0"/>
        <w:ind w:left="0"/>
        <w:jc w:val="both"/>
      </w:pPr>
      <w:r>
        <w:rPr>
          <w:rFonts w:ascii="Times New Roman"/>
          <w:b w:val="false"/>
          <w:i w:val="false"/>
          <w:color w:val="000000"/>
          <w:sz w:val="28"/>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 – модератор" санатының жалпы талаптарына жауап беруі, сонымен қатар:</w:t>
      </w:r>
    </w:p>
    <w:p>
      <w:pPr>
        <w:spacing w:after="0"/>
        <w:ind w:left="0"/>
        <w:jc w:val="both"/>
      </w:pPr>
      <w:r>
        <w:rPr>
          <w:rFonts w:ascii="Times New Roman"/>
          <w:b w:val="false"/>
          <w:i w:val="false"/>
          <w:color w:val="000000"/>
          <w:sz w:val="28"/>
        </w:rPr>
        <w:t xml:space="preserve">
      балалардың дамуындағы ауытқулардың алдын алу және түзету әдістері мен тәсілдерін пайдалануы; </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қамтамасыз етуі; </w:t>
      </w:r>
    </w:p>
    <w:p>
      <w:pPr>
        <w:spacing w:after="0"/>
        <w:ind w:left="0"/>
        <w:jc w:val="both"/>
      </w:pPr>
      <w:r>
        <w:rPr>
          <w:rFonts w:ascii="Times New Roman"/>
          <w:b w:val="false"/>
          <w:i w:val="false"/>
          <w:color w:val="000000"/>
          <w:sz w:val="28"/>
        </w:rPr>
        <w:t>
      инновациялық педагогикалық тәжірибені зерделеуі және енгізуі;</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меңгеруі, </w:t>
      </w:r>
    </w:p>
    <w:p>
      <w:pPr>
        <w:spacing w:after="0"/>
        <w:ind w:left="0"/>
        <w:jc w:val="both"/>
      </w:pPr>
      <w:r>
        <w:rPr>
          <w:rFonts w:ascii="Times New Roman"/>
          <w:b w:val="false"/>
          <w:i w:val="false"/>
          <w:color w:val="000000"/>
          <w:sz w:val="28"/>
        </w:rPr>
        <w:t>
      тәлімгерлікті жүзеге асыруы және кәсіби даму басымдықтарын конструктивті анықтауы, аудан/қала деңгейінде тәжірибені жинақтауы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санатының жалпы талаптарына жауап беруі, сонымен қатар:</w:t>
      </w:r>
    </w:p>
    <w:p>
      <w:pPr>
        <w:spacing w:after="0"/>
        <w:ind w:left="0"/>
        <w:jc w:val="both"/>
      </w:pPr>
      <w:r>
        <w:rPr>
          <w:rFonts w:ascii="Times New Roman"/>
          <w:b w:val="false"/>
          <w:i w:val="false"/>
          <w:color w:val="000000"/>
          <w:sz w:val="28"/>
        </w:rPr>
        <w:t>
      Дефектология ғылымының жаңа жетістіктерін пайдалануы;</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етуі; </w:t>
      </w:r>
    </w:p>
    <w:p>
      <w:pPr>
        <w:spacing w:after="0"/>
        <w:ind w:left="0"/>
        <w:jc w:val="both"/>
      </w:pPr>
      <w:r>
        <w:rPr>
          <w:rFonts w:ascii="Times New Roman"/>
          <w:b w:val="false"/>
          <w:i w:val="false"/>
          <w:color w:val="000000"/>
          <w:sz w:val="28"/>
        </w:rPr>
        <w:t xml:space="preserve">
      облыс деңгейінде қызмет бағыты бойынша әдістемелік әзірлемелердің болуы; </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игеруі, тәлімгерлікті жүзеге асыруы, </w:t>
      </w:r>
    </w:p>
    <w:p>
      <w:pPr>
        <w:spacing w:after="0"/>
        <w:ind w:left="0"/>
        <w:jc w:val="both"/>
      </w:pPr>
      <w:r>
        <w:rPr>
          <w:rFonts w:ascii="Times New Roman"/>
          <w:b w:val="false"/>
          <w:i w:val="false"/>
          <w:color w:val="000000"/>
          <w:sz w:val="28"/>
        </w:rPr>
        <w:t xml:space="preserve">
      облыс/республикалық маңызы бар және астаналық қалалары деңгейінде тәжірибені жинақтауы;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 – 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дефектологиялық ғылымның ең жаңа жетістіктерін енгізу; </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 болуы,</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білім беру саласындағы уәкілетті органмен бекітілген республикалық және халықаралық кәсіби конкурстардың қатысушысы болуы тиіс.</w:t>
      </w:r>
    </w:p>
    <w:bookmarkStart w:name="z101" w:id="99"/>
    <w:p>
      <w:pPr>
        <w:spacing w:after="0"/>
        <w:ind w:left="0"/>
        <w:jc w:val="left"/>
      </w:pPr>
      <w:r>
        <w:rPr>
          <w:rFonts w:ascii="Times New Roman"/>
          <w:b/>
          <w:i w:val="false"/>
          <w:color w:val="000000"/>
        </w:rPr>
        <w:t xml:space="preserve"> 9-параграф. Жалпы орта білім беретін ұйымның педагог-ассистенті</w:t>
      </w:r>
    </w:p>
    <w:bookmarkEnd w:id="99"/>
    <w:bookmarkStart w:name="z102" w:id="100"/>
    <w:p>
      <w:pPr>
        <w:spacing w:after="0"/>
        <w:ind w:left="0"/>
        <w:jc w:val="both"/>
      </w:pPr>
      <w:r>
        <w:rPr>
          <w:rFonts w:ascii="Times New Roman"/>
          <w:b w:val="false"/>
          <w:i w:val="false"/>
          <w:color w:val="000000"/>
          <w:sz w:val="28"/>
        </w:rPr>
        <w:t xml:space="preserve">
      68. Лауазымдық міндеттері: Жалпы үлгідегі білім беру ұйымдарында ерекше білім беру қажеттілігі бар білім алушыларды жеке психологиялық-педагогикалық сүйемелдеуді жүзеге асырады. </w:t>
      </w:r>
    </w:p>
    <w:bookmarkEnd w:id="100"/>
    <w:p>
      <w:pPr>
        <w:spacing w:after="0"/>
        <w:ind w:left="0"/>
        <w:jc w:val="both"/>
      </w:pPr>
      <w:r>
        <w:rPr>
          <w:rFonts w:ascii="Times New Roman"/>
          <w:b w:val="false"/>
          <w:i w:val="false"/>
          <w:color w:val="000000"/>
          <w:sz w:val="28"/>
        </w:rPr>
        <w:t>
      Білім беру ұйымдарында болған барлық уақыт ішінде, олардың дербес қызметі денсаулық жағдайы бойынша шектелген жағдайда, ұйымдастырылған оқу қызметі кезінде ерекше білім беру қажеттілігі бар білім алушыға көмек көрсетеді.</w:t>
      </w:r>
    </w:p>
    <w:p>
      <w:pPr>
        <w:spacing w:after="0"/>
        <w:ind w:left="0"/>
        <w:jc w:val="both"/>
      </w:pPr>
      <w:r>
        <w:rPr>
          <w:rFonts w:ascii="Times New Roman"/>
          <w:b w:val="false"/>
          <w:i w:val="false"/>
          <w:color w:val="000000"/>
          <w:sz w:val="28"/>
        </w:rPr>
        <w:t>
      Көру, есту, тірек-қимыл аппараты бұзылған балаларға орнын ауыстыру, өзіне-өзі қызмет көрсету (киінуге, шешінуге көмек көрсетеді), емдеу-алдын алу іс-шараларына ілесіп жүруге. көмек көрсетеді.</w:t>
      </w:r>
    </w:p>
    <w:p>
      <w:pPr>
        <w:spacing w:after="0"/>
        <w:ind w:left="0"/>
        <w:jc w:val="both"/>
      </w:pPr>
      <w:r>
        <w:rPr>
          <w:rFonts w:ascii="Times New Roman"/>
          <w:b w:val="false"/>
          <w:i w:val="false"/>
          <w:color w:val="000000"/>
          <w:sz w:val="28"/>
        </w:rPr>
        <w:t xml:space="preserve">
      Мұғалімнің басшылығымен білім беру, түзету-дамыту процестеріне қатысады.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консультацияның ұсыныстарына сәйкес мұғалімге, сондай-ақ психологиялық-педагогикалық сүйемелдеу қызметінің мамандарына көмек көрсетеді. </w:t>
      </w:r>
    </w:p>
    <w:p>
      <w:pPr>
        <w:spacing w:after="0"/>
        <w:ind w:left="0"/>
        <w:jc w:val="both"/>
      </w:pPr>
      <w:r>
        <w:rPr>
          <w:rFonts w:ascii="Times New Roman"/>
          <w:b w:val="false"/>
          <w:i w:val="false"/>
          <w:color w:val="000000"/>
          <w:sz w:val="28"/>
        </w:rPr>
        <w:t xml:space="preserve">
      Инклюзивті білім беру процесіне қатысушылар арасындағы қақтығыстардың алдын алуға қатысады, сондай-ақ сыныптағы білім алушылардың теріс мінез-құлқын алдын алады және жеңеді. </w:t>
      </w:r>
    </w:p>
    <w:p>
      <w:pPr>
        <w:spacing w:after="0"/>
        <w:ind w:left="0"/>
        <w:jc w:val="both"/>
      </w:pPr>
      <w:r>
        <w:rPr>
          <w:rFonts w:ascii="Times New Roman"/>
          <w:b w:val="false"/>
          <w:i w:val="false"/>
          <w:color w:val="000000"/>
          <w:sz w:val="28"/>
        </w:rPr>
        <w:t>
      Психологиялық-педагогикалық сүйемелдеу қызметі мамандарының ерекше білім алу қажеттіліктері бар оқушыларды тексеруіне, сондай-ақ жеке білім беру бағдарламаларын (оқу жоспарларын), оның ішінде мінез-құлық бағдарламаларын құрастыруға қатысады, оқушының ерекше білім алу қажеттіліктерін қанағаттандыру үшін қысқартылған (бейімделген) оқу бағдарламалары мен оқу материалдарын іске асыруды қамтамасыз етеді.</w:t>
      </w:r>
    </w:p>
    <w:p>
      <w:pPr>
        <w:spacing w:after="0"/>
        <w:ind w:left="0"/>
        <w:jc w:val="both"/>
      </w:pPr>
      <w:r>
        <w:rPr>
          <w:rFonts w:ascii="Times New Roman"/>
          <w:b w:val="false"/>
          <w:i w:val="false"/>
          <w:color w:val="000000"/>
          <w:sz w:val="28"/>
        </w:rPr>
        <w:t xml:space="preserve">
      Оқыту және түзету-дамыту жұмыстары процесінде ерекше білім беру қажеттіліктері бар оқушы туралы мәліметтерді жинауды, жеке білім беру бағдарламасын меңгеру нәтижелерін хаттамалауды, оқушының оқу, әлеуметтік-бейімделу (мінез-құлық) дағдыларының даму динамикасын, оқыту процесінің динамикасын және оқушының әлеуметтенуін мониторингілеу үшін психологиялық-педагогикалық сүйемелдеу қызметінің мұғалімдері мен мамандарына ақпарат беруді жүзеге асырады. </w:t>
      </w:r>
    </w:p>
    <w:p>
      <w:pPr>
        <w:spacing w:after="0"/>
        <w:ind w:left="0"/>
        <w:jc w:val="both"/>
      </w:pPr>
      <w:r>
        <w:rPr>
          <w:rFonts w:ascii="Times New Roman"/>
          <w:b w:val="false"/>
          <w:i w:val="false"/>
          <w:color w:val="000000"/>
          <w:sz w:val="28"/>
        </w:rPr>
        <w:t xml:space="preserve">
      Ерекше білім беру қажеттілігі бар білім алушылардың өмірі мен денсаулығы қауіпсіздігінің қажетті жағдайларын сақтайды, жүргізу кезеңінде қорғау педагогикалық режимін сақтайды. </w:t>
      </w:r>
    </w:p>
    <w:p>
      <w:pPr>
        <w:spacing w:after="0"/>
        <w:ind w:left="0"/>
        <w:jc w:val="both"/>
      </w:pPr>
      <w:r>
        <w:rPr>
          <w:rFonts w:ascii="Times New Roman"/>
          <w:b w:val="false"/>
          <w:i w:val="false"/>
          <w:color w:val="000000"/>
          <w:sz w:val="28"/>
        </w:rPr>
        <w:t>
      Әртүрлі нанымдар мен көзқарастарға төзімділікті, білім беру процесіне қатысушылардың мәдени әр алуандығына ашықтықты көрсетеді және инклюзивті білім беруді, оның ішінде ерекше білім беру қажеттілігі бар адамдарға қоғамның толерантты көзқарасын насихаттауды жүзеге асырады.</w:t>
      </w:r>
    </w:p>
    <w:p>
      <w:pPr>
        <w:spacing w:after="0"/>
        <w:ind w:left="0"/>
        <w:jc w:val="both"/>
      </w:pPr>
      <w:r>
        <w:rPr>
          <w:rFonts w:ascii="Times New Roman"/>
          <w:b w:val="false"/>
          <w:i w:val="false"/>
          <w:color w:val="000000"/>
          <w:sz w:val="28"/>
        </w:rPr>
        <w:t>
      Белгіленген нысан бойынша есеп беру құжаттамасын жүргізеді.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103" w:id="101"/>
    <w:p>
      <w:pPr>
        <w:spacing w:after="0"/>
        <w:ind w:left="0"/>
        <w:jc w:val="both"/>
      </w:pPr>
      <w:r>
        <w:rPr>
          <w:rFonts w:ascii="Times New Roman"/>
          <w:b w:val="false"/>
          <w:i w:val="false"/>
          <w:color w:val="000000"/>
          <w:sz w:val="28"/>
        </w:rPr>
        <w:t xml:space="preserve">
      69. Білуге міндетті: </w:t>
      </w:r>
    </w:p>
    <w:bookmarkEnd w:id="1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"Сыбайлас жемқорлыққа қарсы күрес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әдістемелік ұсынымдар мен нұсқаулық-әдістемелік материалдарды, білім саласындағы уәкілетті орган ерекше білім беру қажеттілігі бар балаларды психологиялық-педагогикалық сүйемелдеуді ұйымдастыру және ұстау, жас және арнайы психология мен педагогиканы, </w:t>
      </w:r>
    </w:p>
    <w:p>
      <w:pPr>
        <w:spacing w:after="0"/>
        <w:ind w:left="0"/>
        <w:jc w:val="both"/>
      </w:pPr>
      <w:r>
        <w:rPr>
          <w:rFonts w:ascii="Times New Roman"/>
          <w:b w:val="false"/>
          <w:i w:val="false"/>
          <w:color w:val="000000"/>
          <w:sz w:val="28"/>
        </w:rPr>
        <w:t xml:space="preserve">
      Психодиагностика негіздерін, білім алушылардың мінез-құлқын алдын алу және түзету әдістері мен тәсілдерін, инновациялық психологиялық-педагогикалық технологияларды, ерекше білім беру қажеттілігі бар балалармен жұмыс істеудің интерактивті әдістері мен тәсілдерін,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нормаларды.</w:t>
      </w:r>
    </w:p>
    <w:bookmarkStart w:name="z104" w:id="102"/>
    <w:p>
      <w:pPr>
        <w:spacing w:after="0"/>
        <w:ind w:left="0"/>
        <w:jc w:val="both"/>
      </w:pPr>
      <w:r>
        <w:rPr>
          <w:rFonts w:ascii="Times New Roman"/>
          <w:b w:val="false"/>
          <w:i w:val="false"/>
          <w:color w:val="000000"/>
          <w:sz w:val="28"/>
        </w:rPr>
        <w:t>
      70. Біліктілікке қойылатын талаптар:</w:t>
      </w:r>
    </w:p>
    <w:bookmarkEnd w:id="102"/>
    <w:p>
      <w:pPr>
        <w:spacing w:after="0"/>
        <w:ind w:left="0"/>
        <w:jc w:val="both"/>
      </w:pPr>
      <w:r>
        <w:rPr>
          <w:rFonts w:ascii="Times New Roman"/>
          <w:b w:val="false"/>
          <w:i w:val="false"/>
          <w:color w:val="000000"/>
          <w:sz w:val="28"/>
        </w:rPr>
        <w:t>
      техникалық және кәсіптік білім беру бағыты бойынша "Арнаулы білім" жұмыс өтіліне талап етілмейді немесе техникалық және кәсіби білімі, педагогикалық мамандықтар бойынша, сертификаты болған жағдайда бағыты бойынша біліктілікті арттыру қызметі, бұл ретте үміткер біліктілік санаты педагог.</w:t>
      </w:r>
    </w:p>
    <w:p>
      <w:pPr>
        <w:spacing w:after="0"/>
        <w:ind w:left="0"/>
        <w:jc w:val="both"/>
      </w:pPr>
      <w:r>
        <w:rPr>
          <w:rFonts w:ascii="Times New Roman"/>
          <w:b w:val="false"/>
          <w:i w:val="false"/>
          <w:color w:val="000000"/>
          <w:sz w:val="28"/>
        </w:rPr>
        <w:t>
      Және (немесе) орташа біліктілік деңгейі болған жағдайда педагогикалық өтілі педагог-модератор үшін кемінде 3 жыл, педагог-сарапшы үшін кемінде 4 жыл, педагог – зерттеуші кемінде 5 жыл болуға тиіс.</w:t>
      </w:r>
    </w:p>
    <w:bookmarkStart w:name="z105" w:id="103"/>
    <w:p>
      <w:pPr>
        <w:spacing w:after="0"/>
        <w:ind w:left="0"/>
        <w:jc w:val="both"/>
      </w:pPr>
      <w:r>
        <w:rPr>
          <w:rFonts w:ascii="Times New Roman"/>
          <w:b w:val="false"/>
          <w:i w:val="false"/>
          <w:color w:val="000000"/>
          <w:sz w:val="28"/>
        </w:rPr>
        <w:t>
      71. Кәсіби құзыреттілікті анықтай отырып, біліктілікке қойылатын талаптар:</w:t>
      </w:r>
    </w:p>
    <w:bookmarkEnd w:id="103"/>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көру, есту, тірек-қимыл аппараты бұзылған білім алушыларға ұйымдастырылған оқу және түзету-дамыту іс-әрекетінің барлық түрлерінде көру, өзін-өзі қызмет көрсету кезінде көру, есту, тірек-қимыл аппараты бұзылған білім алушыларға көру, өзін-өзі қызмет көрсете білуі тиіс.</w:t>
      </w:r>
    </w:p>
    <w:p>
      <w:pPr>
        <w:spacing w:after="0"/>
        <w:ind w:left="0"/>
        <w:jc w:val="both"/>
      </w:pPr>
      <w:r>
        <w:rPr>
          <w:rFonts w:ascii="Times New Roman"/>
          <w:b w:val="false"/>
          <w:i w:val="false"/>
          <w:color w:val="000000"/>
          <w:sz w:val="28"/>
        </w:rPr>
        <w:t>
      2) " педагог-модератор":</w:t>
      </w:r>
    </w:p>
    <w:p>
      <w:pPr>
        <w:spacing w:after="0"/>
        <w:ind w:left="0"/>
        <w:jc w:val="both"/>
      </w:pPr>
      <w:r>
        <w:rPr>
          <w:rFonts w:ascii="Times New Roman"/>
          <w:b w:val="false"/>
          <w:i w:val="false"/>
          <w:color w:val="000000"/>
          <w:sz w:val="28"/>
        </w:rPr>
        <w:t xml:space="preserve">
      педагог-ассистентке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xml:space="preserve">
      педагог-модераторға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xml:space="preserve">
      педагог-экспертке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bookmarkStart w:name="z106" w:id="104"/>
    <w:p>
      <w:pPr>
        <w:spacing w:after="0"/>
        <w:ind w:left="0"/>
        <w:jc w:val="left"/>
      </w:pPr>
      <w:r>
        <w:rPr>
          <w:rFonts w:ascii="Times New Roman"/>
          <w:b/>
          <w:i w:val="false"/>
          <w:color w:val="000000"/>
        </w:rPr>
        <w:t xml:space="preserve"> 10-параграф. Әлеуметтік педагог</w:t>
      </w:r>
    </w:p>
    <w:bookmarkEnd w:id="104"/>
    <w:bookmarkStart w:name="z107" w:id="105"/>
    <w:p>
      <w:pPr>
        <w:spacing w:after="0"/>
        <w:ind w:left="0"/>
        <w:jc w:val="both"/>
      </w:pPr>
      <w:r>
        <w:rPr>
          <w:rFonts w:ascii="Times New Roman"/>
          <w:b w:val="false"/>
          <w:i w:val="false"/>
          <w:color w:val="000000"/>
          <w:sz w:val="28"/>
        </w:rPr>
        <w:t xml:space="preserve">
      72.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 мен тәрбиеленушілердің мінез-құлқындағы ауытқуларды анықтайды және оларға уақытылы әлеуметтік көмек пен қолдау көрсетеді. </w:t>
      </w:r>
    </w:p>
    <w:bookmarkEnd w:id="105"/>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Білім алушылар, тәрбиеленушілер, балалар және ұйым, отбасы, орта, түрлі әлеуметтік қызметтер, ведомстволар мен әкімшілік органдар мамандары арасында делдал болады.</w:t>
      </w:r>
    </w:p>
    <w:p>
      <w:pPr>
        <w:spacing w:after="0"/>
        <w:ind w:left="0"/>
        <w:jc w:val="both"/>
      </w:pPr>
      <w:r>
        <w:rPr>
          <w:rFonts w:ascii="Times New Roman"/>
          <w:b w:val="false"/>
          <w:i w:val="false"/>
          <w:color w:val="000000"/>
          <w:sz w:val="28"/>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тәрбиеленушілердің ақыл-ой және дене қабілеттерін дамыту үшін жағдай жасайды. </w:t>
      </w:r>
    </w:p>
    <w:p>
      <w:pPr>
        <w:spacing w:after="0"/>
        <w:ind w:left="0"/>
        <w:jc w:val="both"/>
      </w:pPr>
      <w:r>
        <w:rPr>
          <w:rFonts w:ascii="Times New Roman"/>
          <w:b w:val="false"/>
          <w:i w:val="false"/>
          <w:color w:val="000000"/>
          <w:sz w:val="28"/>
        </w:rPr>
        <w:t xml:space="preserve">
      Әлеуметтік ортада адамгершілік қарым-қатынас орнатуға ықпал етеді. Бала мен мемлекеттік, қоғамдық ұйымдар,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білім алушылардың өзге де заңды өкілдерімен өзара іс-қимыл жасайды.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08" w:id="106"/>
    <w:p>
      <w:pPr>
        <w:spacing w:after="0"/>
        <w:ind w:left="0"/>
        <w:jc w:val="both"/>
      </w:pPr>
      <w:r>
        <w:rPr>
          <w:rFonts w:ascii="Times New Roman"/>
          <w:b w:val="false"/>
          <w:i w:val="false"/>
          <w:color w:val="000000"/>
          <w:sz w:val="28"/>
        </w:rPr>
        <w:t xml:space="preserve">
      73. Білуге міндетті: </w:t>
      </w:r>
    </w:p>
    <w:bookmarkEnd w:id="1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әлеуметтік саясат негіздерін; жалпы және әлеуметтік педагогиканы; педагогика мен психологияны, </w:t>
      </w:r>
    </w:p>
    <w:p>
      <w:pPr>
        <w:spacing w:after="0"/>
        <w:ind w:left="0"/>
        <w:jc w:val="both"/>
      </w:pPr>
      <w:r>
        <w:rPr>
          <w:rFonts w:ascii="Times New Roman"/>
          <w:b w:val="false"/>
          <w:i w:val="false"/>
          <w:color w:val="000000"/>
          <w:sz w:val="28"/>
        </w:rPr>
        <w:t xml:space="preserve">
      Валеология негіздерін, әлеуметтік-педагогикалық және диагностикалық әдістемелерді; әлеуметтік-педагогикалық жұмыстарды;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09" w:id="107"/>
    <w:p>
      <w:pPr>
        <w:spacing w:after="0"/>
        <w:ind w:left="0"/>
        <w:jc w:val="both"/>
      </w:pPr>
      <w:r>
        <w:rPr>
          <w:rFonts w:ascii="Times New Roman"/>
          <w:b w:val="false"/>
          <w:i w:val="false"/>
          <w:color w:val="000000"/>
          <w:sz w:val="28"/>
        </w:rPr>
        <w:t xml:space="preserve">
      74. Біліктілікке қойылатын талаптар: </w:t>
      </w:r>
    </w:p>
    <w:bookmarkEnd w:id="107"/>
    <w:p>
      <w:pPr>
        <w:spacing w:after="0"/>
        <w:ind w:left="0"/>
        <w:jc w:val="both"/>
      </w:pPr>
      <w:r>
        <w:rPr>
          <w:rFonts w:ascii="Times New Roman"/>
          <w:b w:val="false"/>
          <w:i w:val="false"/>
          <w:color w:val="000000"/>
          <w:sz w:val="28"/>
        </w:rPr>
        <w:t>
      жоғары педагогикалық білімі; әлеуметтік педагог лауазымындағы жұмыс өтілі 3 жылдан кем емес.</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педагог-модератор үшін-кемінде 3 жыл, педагог – сарапшы үшін-кемінде 4 жыл, педагог-зерттеуші және педагог – шебер үшін-кемінде 5 жыл әлеуметтік педагог лауазымындағы жұмыс өтілі болуға тиіс.</w:t>
      </w:r>
    </w:p>
    <w:bookmarkStart w:name="z110" w:id="108"/>
    <w:p>
      <w:pPr>
        <w:spacing w:after="0"/>
        <w:ind w:left="0"/>
        <w:jc w:val="both"/>
      </w:pPr>
      <w:r>
        <w:rPr>
          <w:rFonts w:ascii="Times New Roman"/>
          <w:b w:val="false"/>
          <w:i w:val="false"/>
          <w:color w:val="000000"/>
          <w:sz w:val="28"/>
        </w:rPr>
        <w:t>
      75. Кәсіби құзыреттілікті анықтай отырып, біліктілікке қойылатын талаптар:</w:t>
      </w:r>
    </w:p>
    <w:bookmarkEnd w:id="108"/>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озық тәжиребені оқып үйрену,</w:t>
      </w:r>
    </w:p>
    <w:p>
      <w:pPr>
        <w:spacing w:after="0"/>
        <w:ind w:left="0"/>
        <w:jc w:val="both"/>
      </w:pPr>
      <w:r>
        <w:rPr>
          <w:rFonts w:ascii="Times New Roman"/>
          <w:b w:val="false"/>
          <w:i w:val="false"/>
          <w:color w:val="000000"/>
          <w:sz w:val="28"/>
        </w:rPr>
        <w:t>
      озық тәжиребен тәжірибеде енгізу;</w:t>
      </w:r>
    </w:p>
    <w:p>
      <w:pPr>
        <w:spacing w:after="0"/>
        <w:ind w:left="0"/>
        <w:jc w:val="both"/>
      </w:pPr>
      <w:r>
        <w:rPr>
          <w:rFonts w:ascii="Times New Roman"/>
          <w:b w:val="false"/>
          <w:i w:val="false"/>
          <w:color w:val="000000"/>
          <w:sz w:val="28"/>
        </w:rPr>
        <w:t xml:space="preserve">
      оқу-тәрбие жұмысына талдау жасау, </w:t>
      </w:r>
    </w:p>
    <w:p>
      <w:pPr>
        <w:spacing w:after="0"/>
        <w:ind w:left="0"/>
        <w:jc w:val="both"/>
      </w:pPr>
      <w:r>
        <w:rPr>
          <w:rFonts w:ascii="Times New Roman"/>
          <w:b w:val="false"/>
          <w:i w:val="false"/>
          <w:color w:val="000000"/>
          <w:sz w:val="28"/>
        </w:rPr>
        <w:t xml:space="preserve">
      білім беру ұйымының әдістемелік топтарының жұмыстарына қатысуы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тәрбие жұмысын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білуі, озық тәжірбиелерді енгізуі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ғылыми-әдістемелік, эксперименттік жұмыстарды білуі; </w:t>
      </w:r>
    </w:p>
    <w:p>
      <w:pPr>
        <w:spacing w:after="0"/>
        <w:ind w:left="0"/>
        <w:jc w:val="both"/>
      </w:pPr>
      <w:r>
        <w:rPr>
          <w:rFonts w:ascii="Times New Roman"/>
          <w:b w:val="false"/>
          <w:i w:val="false"/>
          <w:color w:val="000000"/>
          <w:sz w:val="28"/>
        </w:rPr>
        <w:t xml:space="preserve">
      әлеуметтік-педагогикалық бағдарламалардың, педагогикалық технологияларды құрастыра білуі және олардың жұмысы бойынша апробация жүргізуі, </w:t>
      </w:r>
    </w:p>
    <w:p>
      <w:pPr>
        <w:spacing w:after="0"/>
        <w:ind w:left="0"/>
        <w:jc w:val="both"/>
      </w:pPr>
      <w:r>
        <w:rPr>
          <w:rFonts w:ascii="Times New Roman"/>
          <w:b w:val="false"/>
          <w:i w:val="false"/>
          <w:color w:val="000000"/>
          <w:sz w:val="28"/>
        </w:rPr>
        <w:t>
      әлеуметтік педагогиканың өзекті мәселелермен айналысатын шығармашылық топтың жұмысын басқаруы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ғылыми-әдістемелік, эксперименттік жұмыстарды білуі; </w:t>
      </w:r>
    </w:p>
    <w:p>
      <w:pPr>
        <w:spacing w:after="0"/>
        <w:ind w:left="0"/>
        <w:jc w:val="both"/>
      </w:pPr>
      <w:r>
        <w:rPr>
          <w:rFonts w:ascii="Times New Roman"/>
          <w:b w:val="false"/>
          <w:i w:val="false"/>
          <w:color w:val="000000"/>
          <w:sz w:val="28"/>
        </w:rPr>
        <w:t xml:space="preserve">
      әлеуметтік-педагогикалық бағдарламалардың, педагогикалық технологиялардың құрастыра білуі және олардың жұмысы бойынша апробация жүргізуі, </w:t>
      </w:r>
    </w:p>
    <w:p>
      <w:pPr>
        <w:spacing w:after="0"/>
        <w:ind w:left="0"/>
        <w:jc w:val="both"/>
      </w:pPr>
      <w:r>
        <w:rPr>
          <w:rFonts w:ascii="Times New Roman"/>
          <w:b w:val="false"/>
          <w:i w:val="false"/>
          <w:color w:val="000000"/>
          <w:sz w:val="28"/>
        </w:rPr>
        <w:t xml:space="preserve">
      әлеуметтік педагогиканың өзекті мәселелермен айналысатын шығармашылық топтың жұмысын басқаруы тиіс. </w:t>
      </w:r>
    </w:p>
    <w:bookmarkStart w:name="z111" w:id="109"/>
    <w:p>
      <w:pPr>
        <w:spacing w:after="0"/>
        <w:ind w:left="0"/>
        <w:jc w:val="left"/>
      </w:pPr>
      <w:r>
        <w:rPr>
          <w:rFonts w:ascii="Times New Roman"/>
          <w:b/>
          <w:i w:val="false"/>
          <w:color w:val="000000"/>
        </w:rPr>
        <w:t xml:space="preserve"> 11-параграф. Вожатый, аға вожатый</w:t>
      </w:r>
    </w:p>
    <w:bookmarkEnd w:id="109"/>
    <w:bookmarkStart w:name="z112" w:id="110"/>
    <w:p>
      <w:pPr>
        <w:spacing w:after="0"/>
        <w:ind w:left="0"/>
        <w:jc w:val="both"/>
      </w:pPr>
      <w:r>
        <w:rPr>
          <w:rFonts w:ascii="Times New Roman"/>
          <w:b w:val="false"/>
          <w:i w:val="false"/>
          <w:color w:val="000000"/>
          <w:sz w:val="28"/>
        </w:rPr>
        <w:t xml:space="preserve">
      76. Лауазымдық міндеттері: "Жас қыран", "Жас ұлан" балалардың қоғамдық ұйымдарының, бірлестіктерінің қызметін дамытуға ықпал етеді. </w:t>
      </w:r>
    </w:p>
    <w:bookmarkEnd w:id="110"/>
    <w:p>
      <w:pPr>
        <w:spacing w:after="0"/>
        <w:ind w:left="0"/>
        <w:jc w:val="both"/>
      </w:pPr>
      <w:r>
        <w:rPr>
          <w:rFonts w:ascii="Times New Roman"/>
          <w:b w:val="false"/>
          <w:i w:val="false"/>
          <w:color w:val="000000"/>
          <w:sz w:val="28"/>
        </w:rPr>
        <w:t xml:space="preserve">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w:t>
      </w:r>
    </w:p>
    <w:p>
      <w:pPr>
        <w:spacing w:after="0"/>
        <w:ind w:left="0"/>
        <w:jc w:val="both"/>
      </w:pPr>
      <w:r>
        <w:rPr>
          <w:rFonts w:ascii="Times New Roman"/>
          <w:b w:val="false"/>
          <w:i w:val="false"/>
          <w:color w:val="000000"/>
          <w:sz w:val="28"/>
        </w:rPr>
        <w:t xml:space="preserve">
      Балалар мен жасөспірімдердің жас ерекшеліктері мен қажеттіліктерін ескере отырып, жұмысты жүзеге асырады. </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xml:space="preserve">
      Балалар мен жасөспірімдерді жұмыс істейтін ұйымдар, бірлестіктер туралы кеңінен ақпараттандыру үшін жағдай жасайды. </w:t>
      </w:r>
    </w:p>
    <w:p>
      <w:pPr>
        <w:spacing w:after="0"/>
        <w:ind w:left="0"/>
        <w:jc w:val="both"/>
      </w:pPr>
      <w:r>
        <w:rPr>
          <w:rFonts w:ascii="Times New Roman"/>
          <w:b w:val="false"/>
          <w:i w:val="false"/>
          <w:color w:val="000000"/>
          <w:sz w:val="28"/>
        </w:rPr>
        <w:t xml:space="preserve">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 </w:t>
      </w:r>
    </w:p>
    <w:p>
      <w:pPr>
        <w:spacing w:after="0"/>
        <w:ind w:left="0"/>
        <w:jc w:val="both"/>
      </w:pPr>
      <w:r>
        <w:rPr>
          <w:rFonts w:ascii="Times New Roman"/>
          <w:b w:val="false"/>
          <w:i w:val="false"/>
          <w:color w:val="000000"/>
          <w:sz w:val="28"/>
        </w:rPr>
        <w:t xml:space="preserve">
      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 </w:t>
      </w:r>
    </w:p>
    <w:p>
      <w:pPr>
        <w:spacing w:after="0"/>
        <w:ind w:left="0"/>
        <w:jc w:val="both"/>
      </w:pPr>
      <w:r>
        <w:rPr>
          <w:rFonts w:ascii="Times New Roman"/>
          <w:b w:val="false"/>
          <w:i w:val="false"/>
          <w:color w:val="000000"/>
          <w:sz w:val="28"/>
        </w:rPr>
        <w:t xml:space="preserve">
      Білім алушылардың денсаулығы мен қауіпсіздігіне қамқорлық жасайды. Демалыс кезінде олардың демалысын ұйымдастырады. </w:t>
      </w:r>
    </w:p>
    <w:p>
      <w:pPr>
        <w:spacing w:after="0"/>
        <w:ind w:left="0"/>
        <w:jc w:val="both"/>
      </w:pPr>
      <w:r>
        <w:rPr>
          <w:rFonts w:ascii="Times New Roman"/>
          <w:b w:val="false"/>
          <w:i w:val="false"/>
          <w:color w:val="000000"/>
          <w:sz w:val="28"/>
        </w:rPr>
        <w:t>
      Білім алушылармен жұмыстың инновациялық тәжірибесін зерделейді және пайдаланады.</w:t>
      </w:r>
    </w:p>
    <w:p>
      <w:pPr>
        <w:spacing w:after="0"/>
        <w:ind w:left="0"/>
        <w:jc w:val="both"/>
      </w:pPr>
      <w:r>
        <w:rPr>
          <w:rFonts w:ascii="Times New Roman"/>
          <w:b w:val="false"/>
          <w:i w:val="false"/>
          <w:color w:val="000000"/>
          <w:sz w:val="28"/>
        </w:rPr>
        <w:t>
      "Қоғамға қызмет ету", "Туған елге тағзым", "Үлкенге ізет", "Ата-анаға құрмет" қоғамдық маңызды жұмыстарды ұйымдастырады.</w:t>
      </w:r>
    </w:p>
    <w:p>
      <w:pPr>
        <w:spacing w:after="0"/>
        <w:ind w:left="0"/>
        <w:jc w:val="both"/>
      </w:pPr>
      <w:r>
        <w:rPr>
          <w:rFonts w:ascii="Times New Roman"/>
          <w:b w:val="false"/>
          <w:i w:val="false"/>
          <w:color w:val="000000"/>
          <w:sz w:val="28"/>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13" w:id="111"/>
    <w:p>
      <w:pPr>
        <w:spacing w:after="0"/>
        <w:ind w:left="0"/>
        <w:jc w:val="both"/>
      </w:pPr>
      <w:r>
        <w:rPr>
          <w:rFonts w:ascii="Times New Roman"/>
          <w:b w:val="false"/>
          <w:i w:val="false"/>
          <w:color w:val="000000"/>
          <w:sz w:val="28"/>
        </w:rPr>
        <w:t>
      77. Білуге міндетті:</w:t>
      </w:r>
    </w:p>
    <w:bookmarkEnd w:id="1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психологияны, физиологияны, гигиенаны, балалар қозғалысының даму заңдылықтары мен үрдістерін, </w:t>
      </w:r>
    </w:p>
    <w:p>
      <w:pPr>
        <w:spacing w:after="0"/>
        <w:ind w:left="0"/>
        <w:jc w:val="both"/>
      </w:pPr>
      <w:r>
        <w:rPr>
          <w:rFonts w:ascii="Times New Roman"/>
          <w:b w:val="false"/>
          <w:i w:val="false"/>
          <w:color w:val="000000"/>
          <w:sz w:val="28"/>
        </w:rPr>
        <w:t xml:space="preserve">
      бос уақытты өткізу қызметін, демалысты, ойын-сауықты ұйымдастыру әдістемесін, еңбек туралы заңнама негіздерін, </w:t>
      </w:r>
    </w:p>
    <w:p>
      <w:pPr>
        <w:spacing w:after="0"/>
        <w:ind w:left="0"/>
        <w:jc w:val="both"/>
      </w:pPr>
      <w:r>
        <w:rPr>
          <w:rFonts w:ascii="Times New Roman"/>
          <w:b w:val="false"/>
          <w:i w:val="false"/>
          <w:color w:val="000000"/>
          <w:sz w:val="28"/>
        </w:rPr>
        <w:t>
      еңбекті қорғау, қауіпсіздік мен өртке қарсы техниканы, санитарлық ережелер мен нормаларды.</w:t>
      </w:r>
    </w:p>
    <w:bookmarkStart w:name="z114" w:id="112"/>
    <w:p>
      <w:pPr>
        <w:spacing w:after="0"/>
        <w:ind w:left="0"/>
        <w:jc w:val="both"/>
      </w:pPr>
      <w:r>
        <w:rPr>
          <w:rFonts w:ascii="Times New Roman"/>
          <w:b w:val="false"/>
          <w:i w:val="false"/>
          <w:color w:val="000000"/>
          <w:sz w:val="28"/>
        </w:rPr>
        <w:t xml:space="preserve">
      78. Біліктілікке қойылатын талаптар: </w:t>
      </w:r>
    </w:p>
    <w:bookmarkEnd w:id="112"/>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педагог-шеберге арналған вожатый лауазымында жұмыс өтілі кемінде 5 жыл.</w:t>
      </w:r>
    </w:p>
    <w:p>
      <w:pPr>
        <w:spacing w:after="0"/>
        <w:ind w:left="0"/>
        <w:jc w:val="both"/>
      </w:pPr>
      <w:r>
        <w:rPr>
          <w:rFonts w:ascii="Times New Roman"/>
          <w:b w:val="false"/>
          <w:i w:val="false"/>
          <w:color w:val="000000"/>
          <w:sz w:val="28"/>
        </w:rPr>
        <w:t xml:space="preserve">
      Және (немесе) біліктілігі жоғары немесе орта деңгейі болған жағдайда мамандығы бойынша жұмыс өтілі: педагог-модератор үшін кемінде 3 жыл, педагог-сарапшы және педагог-зерттеуші үшін кемінде 4 жыл. </w:t>
      </w:r>
    </w:p>
    <w:bookmarkStart w:name="z115" w:id="113"/>
    <w:p>
      <w:pPr>
        <w:spacing w:after="0"/>
        <w:ind w:left="0"/>
        <w:jc w:val="both"/>
      </w:pPr>
      <w:r>
        <w:rPr>
          <w:rFonts w:ascii="Times New Roman"/>
          <w:b w:val="false"/>
          <w:i w:val="false"/>
          <w:color w:val="000000"/>
          <w:sz w:val="28"/>
        </w:rPr>
        <w:t>
      79. Кәсіби құзыреттілікті анықтай отырып, біліктілікке қойылатын талаптар:</w:t>
      </w:r>
    </w:p>
    <w:bookmarkEnd w:id="11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балалармен жеке және топтық жұмыстарды өз бетімен ұйымдастыра білуі тиіс.</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балалармен диагностикалық жұмыстарды ұйымдастыра білу, жасөспірім мен баланың мәселелері бойынша зерттеу жұмыстарын ұйымдастыру дағдылары болу, өткізіп отырған тәрбие жұмыстарын талдау әдістемесінің өзіндік дағдысы болу, жұмыста озық педагогикалық тәжірибені қолдануға тиіс; </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ұйымдастырушылық және әдістемелік қызметке өзіндік технологиялық талдау жүргізе білуі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барлық талаптарға жауап беруі, сонымен қатар:</w:t>
      </w:r>
    </w:p>
    <w:p>
      <w:pPr>
        <w:spacing w:after="0"/>
        <w:ind w:left="0"/>
        <w:jc w:val="both"/>
      </w:pPr>
      <w:r>
        <w:rPr>
          <w:rFonts w:ascii="Times New Roman"/>
          <w:b w:val="false"/>
          <w:i w:val="false"/>
          <w:color w:val="000000"/>
          <w:sz w:val="28"/>
        </w:rPr>
        <w:t>
      ұйымдастырушылық және әдістемелік қызметке өзіндік технологиялық талдау жүргізе білуі тиіс.</w:t>
      </w:r>
    </w:p>
    <w:bookmarkStart w:name="z116" w:id="114"/>
    <w:p>
      <w:pPr>
        <w:spacing w:after="0"/>
        <w:ind w:left="0"/>
        <w:jc w:val="left"/>
      </w:pPr>
      <w:r>
        <w:rPr>
          <w:rFonts w:ascii="Times New Roman"/>
          <w:b/>
          <w:i w:val="false"/>
          <w:color w:val="000000"/>
        </w:rPr>
        <w:t xml:space="preserve"> 12-параграф. Білім беру ұйымы жанындағы интернат меңгерушісі</w:t>
      </w:r>
    </w:p>
    <w:bookmarkEnd w:id="114"/>
    <w:bookmarkStart w:name="z117" w:id="115"/>
    <w:p>
      <w:pPr>
        <w:spacing w:after="0"/>
        <w:ind w:left="0"/>
        <w:jc w:val="both"/>
      </w:pPr>
      <w:r>
        <w:rPr>
          <w:rFonts w:ascii="Times New Roman"/>
          <w:b w:val="false"/>
          <w:i w:val="false"/>
          <w:color w:val="000000"/>
          <w:sz w:val="28"/>
        </w:rPr>
        <w:t xml:space="preserve">
      80. Лауазымдық міндеттері: интернаттың қызметіне басшылық етеді, тұтас оқу-тәрбие процесі шеңберінде тәрбиешілер мен басқа да қызметкерлердің жұмысына бақылауды жүзеге асырады, қажетті оқу-әдістемелік құжаттарды жүргізу жөніндегі жұмысты үйлестіреді. </w:t>
      </w:r>
    </w:p>
    <w:bookmarkEnd w:id="115"/>
    <w:p>
      <w:pPr>
        <w:spacing w:after="0"/>
        <w:ind w:left="0"/>
        <w:jc w:val="both"/>
      </w:pPr>
      <w:r>
        <w:rPr>
          <w:rFonts w:ascii="Times New Roman"/>
          <w:b w:val="false"/>
          <w:i w:val="false"/>
          <w:color w:val="000000"/>
          <w:sz w:val="28"/>
        </w:rPr>
        <w:t>
      Білім беру процестерінің сапасын бақылауды жүзеге асырады.</w:t>
      </w:r>
    </w:p>
    <w:p>
      <w:pPr>
        <w:spacing w:after="0"/>
        <w:ind w:left="0"/>
        <w:jc w:val="both"/>
      </w:pPr>
      <w:r>
        <w:rPr>
          <w:rFonts w:ascii="Times New Roman"/>
          <w:b w:val="false"/>
          <w:i w:val="false"/>
          <w:color w:val="000000"/>
          <w:sz w:val="28"/>
        </w:rPr>
        <w:t xml:space="preserve">
      Тәрбиешілерге әдістемелік көмекті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 Тәрбиеленушілердің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Оқу-тәрбие, әдістемелік, мәдени-бұқаралық жұмыстарды ұйымдастырады.</w:t>
      </w:r>
    </w:p>
    <w:p>
      <w:pPr>
        <w:spacing w:after="0"/>
        <w:ind w:left="0"/>
        <w:jc w:val="both"/>
      </w:pPr>
      <w:r>
        <w:rPr>
          <w:rFonts w:ascii="Times New Roman"/>
          <w:b w:val="false"/>
          <w:i w:val="false"/>
          <w:color w:val="000000"/>
          <w:sz w:val="28"/>
        </w:rPr>
        <w:t xml:space="preserve">
      Тәрбиеленушілерге медициналық қызмет көрсету жағдайын, ішкі тәртіп ережелерін, еңбекті қорғау ережелері мен нормаларын, қауіпсіздік техникасын, санитарлық және өртке қарсы ережелерді сақтауды бақылауды жүзеге асырады, интернатта тұратын тәрбиеленушілердің қажетті тұрғын үй-тұрмыстық жағдайларын, тамақтануын ұйымдастыруды қамтамасыз етеді. </w:t>
      </w:r>
    </w:p>
    <w:p>
      <w:pPr>
        <w:spacing w:after="0"/>
        <w:ind w:left="0"/>
        <w:jc w:val="both"/>
      </w:pPr>
      <w:r>
        <w:rPr>
          <w:rFonts w:ascii="Times New Roman"/>
          <w:b w:val="false"/>
          <w:i w:val="false"/>
          <w:color w:val="000000"/>
          <w:sz w:val="28"/>
        </w:rPr>
        <w:t xml:space="preserve">
      Интернаттың, білім беру ұйымдарының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xml:space="preserve">
      Интернат қызметі туралы қажетті есептілікті дайындауды және ұсынуды қамтамасыз етеді.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18" w:id="116"/>
    <w:p>
      <w:pPr>
        <w:spacing w:after="0"/>
        <w:ind w:left="0"/>
        <w:jc w:val="both"/>
      </w:pPr>
      <w:r>
        <w:rPr>
          <w:rFonts w:ascii="Times New Roman"/>
          <w:b w:val="false"/>
          <w:i w:val="false"/>
          <w:color w:val="000000"/>
          <w:sz w:val="28"/>
        </w:rPr>
        <w:t xml:space="preserve">
      81. Білуге міндетті: </w:t>
      </w:r>
    </w:p>
    <w:bookmarkEnd w:id="1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19" w:id="117"/>
    <w:p>
      <w:pPr>
        <w:spacing w:after="0"/>
        <w:ind w:left="0"/>
        <w:jc w:val="both"/>
      </w:pPr>
      <w:r>
        <w:rPr>
          <w:rFonts w:ascii="Times New Roman"/>
          <w:b w:val="false"/>
          <w:i w:val="false"/>
          <w:color w:val="000000"/>
          <w:sz w:val="28"/>
        </w:rPr>
        <w:t xml:space="preserve">
      82. Біліктілікке қойылатын талаптар: </w:t>
      </w:r>
    </w:p>
    <w:bookmarkEnd w:id="117"/>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w:t>
      </w:r>
    </w:p>
    <w:p>
      <w:pPr>
        <w:spacing w:after="0"/>
        <w:ind w:left="0"/>
        <w:jc w:val="both"/>
      </w:pPr>
      <w:r>
        <w:rPr>
          <w:rFonts w:ascii="Times New Roman"/>
          <w:b w:val="false"/>
          <w:i w:val="false"/>
          <w:color w:val="000000"/>
          <w:sz w:val="28"/>
        </w:rPr>
        <w:t>
      немесе тиісті бейіні бойынша техникалық және кәсіптік білімі; педагогикалық жұмыс өтілі 5 жылдан кем емес.</w:t>
      </w:r>
    </w:p>
    <w:bookmarkStart w:name="z120" w:id="118"/>
    <w:p>
      <w:pPr>
        <w:spacing w:after="0"/>
        <w:ind w:left="0"/>
        <w:jc w:val="left"/>
      </w:pPr>
      <w:r>
        <w:rPr>
          <w:rFonts w:ascii="Times New Roman"/>
          <w:b/>
          <w:i w:val="false"/>
          <w:color w:val="000000"/>
        </w:rPr>
        <w:t xml:space="preserve"> 13-параграф. Орта білім беру ұйымының оқу-өндірістік (оқу) шеберханасының меңгерушісі</w:t>
      </w:r>
    </w:p>
    <w:bookmarkEnd w:id="118"/>
    <w:bookmarkStart w:name="z121" w:id="119"/>
    <w:p>
      <w:pPr>
        <w:spacing w:after="0"/>
        <w:ind w:left="0"/>
        <w:jc w:val="both"/>
      </w:pPr>
      <w:r>
        <w:rPr>
          <w:rFonts w:ascii="Times New Roman"/>
          <w:b w:val="false"/>
          <w:i w:val="false"/>
          <w:color w:val="000000"/>
          <w:sz w:val="28"/>
        </w:rPr>
        <w:t xml:space="preserve">
      83. Лауазымдық міндеттері: шеберхананың қызметін басқарады, еңбек (өндірістік) оқытудың оқу кестесінің сақталуын қамтамасыз етеді. </w:t>
      </w:r>
    </w:p>
    <w:bookmarkEnd w:id="119"/>
    <w:p>
      <w:pPr>
        <w:spacing w:after="0"/>
        <w:ind w:left="0"/>
        <w:jc w:val="both"/>
      </w:pPr>
      <w:r>
        <w:rPr>
          <w:rFonts w:ascii="Times New Roman"/>
          <w:b w:val="false"/>
          <w:i w:val="false"/>
          <w:color w:val="000000"/>
          <w:sz w:val="28"/>
        </w:rPr>
        <w:t xml:space="preserve">
      Шеберхананы оқу процесіне қажетті жабдықтармен, материалдармен, құралдармен, оқытудың техникалық құралдарымен, көрнекі құралдармен жабдықтау бойынша жұмысты ұйымдастырады. </w:t>
      </w:r>
    </w:p>
    <w:p>
      <w:pPr>
        <w:spacing w:after="0"/>
        <w:ind w:left="0"/>
        <w:jc w:val="both"/>
      </w:pPr>
      <w:r>
        <w:rPr>
          <w:rFonts w:ascii="Times New Roman"/>
          <w:b w:val="false"/>
          <w:i w:val="false"/>
          <w:color w:val="000000"/>
          <w:sz w:val="28"/>
        </w:rPr>
        <w:t xml:space="preserve">
      Оларды пайдалануға, электр және өрт қауіпсіздігіне жабдықтарды уақтылы тексеруге толық жауап береді және есепке алады. </w:t>
      </w:r>
    </w:p>
    <w:p>
      <w:pPr>
        <w:spacing w:after="0"/>
        <w:ind w:left="0"/>
        <w:jc w:val="both"/>
      </w:pPr>
      <w:r>
        <w:rPr>
          <w:rFonts w:ascii="Times New Roman"/>
          <w:b w:val="false"/>
          <w:i w:val="false"/>
          <w:color w:val="000000"/>
          <w:sz w:val="28"/>
        </w:rPr>
        <w:t xml:space="preserve">
      Жабдықтарды, құрал-саймандар мен құрылғыларды сабақтарға дайындауды ұйымдастырады. </w:t>
      </w:r>
    </w:p>
    <w:p>
      <w:pPr>
        <w:spacing w:after="0"/>
        <w:ind w:left="0"/>
        <w:jc w:val="both"/>
      </w:pPr>
      <w:r>
        <w:rPr>
          <w:rFonts w:ascii="Times New Roman"/>
          <w:b w:val="false"/>
          <w:i w:val="false"/>
          <w:color w:val="000000"/>
          <w:sz w:val="28"/>
        </w:rPr>
        <w:t>
      Жабдықтарды, оқыту құралдарын қолдану және арнайы киімді пайдалану ережелерінің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баптауды және жөндеуді ұйымдастырады, еңбек (өндірістік) оқыту сабақтарында қауіпсіздік техникасы бойынша нұсқамалар өткізуді бақылайды. </w:t>
      </w:r>
    </w:p>
    <w:p>
      <w:pPr>
        <w:spacing w:after="0"/>
        <w:ind w:left="0"/>
        <w:jc w:val="both"/>
      </w:pPr>
      <w:r>
        <w:rPr>
          <w:rFonts w:ascii="Times New Roman"/>
          <w:b w:val="false"/>
          <w:i w:val="false"/>
          <w:color w:val="000000"/>
          <w:sz w:val="28"/>
        </w:rPr>
        <w:t xml:space="preserve">
      Шеберханада жұмыс істеу кезінде оқушылардың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Ақпараттық-коммуникациялық құзыреттілікке ие.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22" w:id="120"/>
    <w:p>
      <w:pPr>
        <w:spacing w:after="0"/>
        <w:ind w:left="0"/>
        <w:jc w:val="both"/>
      </w:pPr>
      <w:r>
        <w:rPr>
          <w:rFonts w:ascii="Times New Roman"/>
          <w:b w:val="false"/>
          <w:i w:val="false"/>
          <w:color w:val="000000"/>
          <w:sz w:val="28"/>
        </w:rPr>
        <w:t xml:space="preserve">
      84. Білуге міндетті: </w:t>
      </w:r>
    </w:p>
    <w:bookmarkEnd w:id="1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санитария және гигиена негіздерін, жабдықтарды пайдалану, монтаждау, жөндеу ережелерін, </w:t>
      </w:r>
    </w:p>
    <w:p>
      <w:pPr>
        <w:spacing w:after="0"/>
        <w:ind w:left="0"/>
        <w:jc w:val="both"/>
      </w:pPr>
      <w:r>
        <w:rPr>
          <w:rFonts w:ascii="Times New Roman"/>
          <w:b w:val="false"/>
          <w:i w:val="false"/>
          <w:color w:val="000000"/>
          <w:sz w:val="28"/>
        </w:rPr>
        <w:t xml:space="preserve">
      базаларында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 еңбекті қорғауды.</w:t>
      </w:r>
    </w:p>
    <w:bookmarkStart w:name="z123" w:id="121"/>
    <w:p>
      <w:pPr>
        <w:spacing w:after="0"/>
        <w:ind w:left="0"/>
        <w:jc w:val="both"/>
      </w:pPr>
      <w:r>
        <w:rPr>
          <w:rFonts w:ascii="Times New Roman"/>
          <w:b w:val="false"/>
          <w:i w:val="false"/>
          <w:color w:val="000000"/>
          <w:sz w:val="28"/>
        </w:rPr>
        <w:t xml:space="preserve">
      85. Біліктілікке қойылатын талаптар: </w:t>
      </w:r>
    </w:p>
    <w:bookmarkEnd w:id="121"/>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жұмыс өтіліне талап қойылмайды;</w:t>
      </w:r>
    </w:p>
    <w:p>
      <w:pPr>
        <w:spacing w:after="0"/>
        <w:ind w:left="0"/>
        <w:jc w:val="both"/>
      </w:pPr>
      <w:r>
        <w:rPr>
          <w:rFonts w:ascii="Times New Roman"/>
          <w:b w:val="false"/>
          <w:i w:val="false"/>
          <w:color w:val="000000"/>
          <w:sz w:val="28"/>
        </w:rPr>
        <w:t>
      немесе тиісті бейіні бойынша техникалық және кәсіптік білімі; педагогикалық жұмыс өтілі 5 жылдан кем емес.</w:t>
      </w:r>
    </w:p>
    <w:bookmarkStart w:name="z124" w:id="122"/>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22"/>
    <w:bookmarkStart w:name="z125" w:id="123"/>
    <w:p>
      <w:pPr>
        <w:spacing w:after="0"/>
        <w:ind w:left="0"/>
        <w:jc w:val="left"/>
      </w:pPr>
      <w:r>
        <w:rPr>
          <w:rFonts w:ascii="Times New Roman"/>
          <w:b/>
          <w:i w:val="false"/>
          <w:color w:val="000000"/>
        </w:rPr>
        <w:t xml:space="preserve"> 1-параграф. Жетім балалар мен ата – анасының қамқорлығынсыз қалған балаларға арналған білім беру ұйымының басшысы (директоры)</w:t>
      </w:r>
    </w:p>
    <w:bookmarkEnd w:id="123"/>
    <w:bookmarkStart w:name="z126" w:id="124"/>
    <w:p>
      <w:pPr>
        <w:spacing w:after="0"/>
        <w:ind w:left="0"/>
        <w:jc w:val="both"/>
      </w:pPr>
      <w:r>
        <w:rPr>
          <w:rFonts w:ascii="Times New Roman"/>
          <w:b w:val="false"/>
          <w:i w:val="false"/>
          <w:color w:val="000000"/>
          <w:sz w:val="28"/>
        </w:rPr>
        <w:t xml:space="preserve">
      86. Лауазымдық міндеттері: Білім беру ұйымдарына оның жарғысына және басқа да нормативтік құқықтық актілерге сәйкес басшылық етеді. </w:t>
      </w:r>
    </w:p>
    <w:bookmarkEnd w:id="124"/>
    <w:p>
      <w:pPr>
        <w:spacing w:after="0"/>
        <w:ind w:left="0"/>
        <w:jc w:val="both"/>
      </w:pPr>
      <w:r>
        <w:rPr>
          <w:rFonts w:ascii="Times New Roman"/>
          <w:b w:val="false"/>
          <w:i w:val="false"/>
          <w:color w:val="000000"/>
          <w:sz w:val="28"/>
        </w:rPr>
        <w:t xml:space="preserve">
      Білім беру ұйымының оқу-әдістемелік, әкімшілік-шаруашылық және қаржы-экономикалық қызметін ұйымдастырады. </w:t>
      </w:r>
    </w:p>
    <w:p>
      <w:pPr>
        <w:spacing w:after="0"/>
        <w:ind w:left="0"/>
        <w:jc w:val="both"/>
      </w:pPr>
      <w:r>
        <w:rPr>
          <w:rFonts w:ascii="Times New Roman"/>
          <w:b w:val="false"/>
          <w:i w:val="false"/>
          <w:color w:val="000000"/>
          <w:sz w:val="28"/>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ережелерін және өзге де нормативтік актілерді әзірлеуді және бекітуді ұйымдастырады. </w:t>
      </w:r>
    </w:p>
    <w:p>
      <w:pPr>
        <w:spacing w:after="0"/>
        <w:ind w:left="0"/>
        <w:jc w:val="both"/>
      </w:pPr>
      <w:r>
        <w:rPr>
          <w:rFonts w:ascii="Times New Roman"/>
          <w:b w:val="false"/>
          <w:i w:val="false"/>
          <w:color w:val="000000"/>
          <w:sz w:val="28"/>
        </w:rPr>
        <w:t xml:space="preserve">
      Ұйымның ағымдағы және перспективалық қызметін жоспарлауды ұйымдастырады. </w:t>
      </w:r>
    </w:p>
    <w:p>
      <w:pPr>
        <w:spacing w:after="0"/>
        <w:ind w:left="0"/>
        <w:jc w:val="both"/>
      </w:pPr>
      <w:r>
        <w:rPr>
          <w:rFonts w:ascii="Times New Roman"/>
          <w:b w:val="false"/>
          <w:i w:val="false"/>
          <w:color w:val="000000"/>
          <w:sz w:val="28"/>
        </w:rPr>
        <w:t xml:space="preserve">
      Кәсіптік - еңбек, оқу - танымдық, дене шынықтыру - 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 </w:t>
      </w:r>
    </w:p>
    <w:p>
      <w:pPr>
        <w:spacing w:after="0"/>
        <w:ind w:left="0"/>
        <w:jc w:val="both"/>
      </w:pPr>
      <w:r>
        <w:rPr>
          <w:rFonts w:ascii="Times New Roman"/>
          <w:b w:val="false"/>
          <w:i w:val="false"/>
          <w:color w:val="000000"/>
          <w:sz w:val="28"/>
        </w:rPr>
        <w:t xml:space="preserve">
      Тәрбиеленушінің ақыл-ой, эмоциялық және дене бітімінің дамуына ықпал ететін өмір сүру, оқыту және тәрбиелеу үшін қажетті, үй жағдайына жақын қамтамасыз ету, тұлғаның шығармашылық, рухани және физикалық мүмкіндіктерін дамыту, адамгершілік пен салауатты өмір салтының берік негіздерін қалыптастыру, даралықты дамыту үшін жағдай жасау жолымен интеллектті байыту арқылы мемлекеттік көмекті және қолдауды қажет ететін балалардың білім беру бағдарламаларын игеруі үшін қолайлы жағдайлар жасайды; </w:t>
      </w:r>
    </w:p>
    <w:p>
      <w:pPr>
        <w:spacing w:after="0"/>
        <w:ind w:left="0"/>
        <w:jc w:val="both"/>
      </w:pPr>
      <w:r>
        <w:rPr>
          <w:rFonts w:ascii="Times New Roman"/>
          <w:b w:val="false"/>
          <w:i w:val="false"/>
          <w:color w:val="000000"/>
          <w:sz w:val="28"/>
        </w:rPr>
        <w:t xml:space="preserve">
      мемлекеттік рәміздерді құрметтеу, </w:t>
      </w:r>
    </w:p>
    <w:p>
      <w:pPr>
        <w:spacing w:after="0"/>
        <w:ind w:left="0"/>
        <w:jc w:val="both"/>
      </w:pPr>
      <w:r>
        <w:rPr>
          <w:rFonts w:ascii="Times New Roman"/>
          <w:b w:val="false"/>
          <w:i w:val="false"/>
          <w:color w:val="000000"/>
          <w:sz w:val="28"/>
        </w:rPr>
        <w:t xml:space="preserve">
      халық дәстүрлерін құрметтеу, конституцияға қарсы және қоғамға қарсы кез келген көріністерге төзбеушілік, әлемдік және отандық мәдениеттің жетістіктеріне баулу, қазақ және басқа халықтардың тарихын, әдет-ғұрпы мен дәстүрлерін зерделеу, мемлекеттік, орыс, шет тілдерін білу. </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Қазіргі заманғы ақпараттық технологияларды белсенді пайдаланады.</w:t>
      </w:r>
    </w:p>
    <w:p>
      <w:pPr>
        <w:spacing w:after="0"/>
        <w:ind w:left="0"/>
        <w:jc w:val="both"/>
      </w:pPr>
      <w:r>
        <w:rPr>
          <w:rFonts w:ascii="Times New Roman"/>
          <w:b w:val="false"/>
          <w:i w:val="false"/>
          <w:color w:val="000000"/>
          <w:sz w:val="28"/>
        </w:rPr>
        <w:t xml:space="preserve">
      Оқу-тәрбие процесінің материалдық-техникалық базасын ұйымдастырады және жетілдіреді. </w:t>
      </w:r>
    </w:p>
    <w:p>
      <w:pPr>
        <w:spacing w:after="0"/>
        <w:ind w:left="0"/>
        <w:jc w:val="both"/>
      </w:pPr>
      <w:r>
        <w:rPr>
          <w:rFonts w:ascii="Times New Roman"/>
          <w:b w:val="false"/>
          <w:i w:val="false"/>
          <w:color w:val="000000"/>
          <w:sz w:val="28"/>
        </w:rPr>
        <w:t xml:space="preserve">
      Оқу-тәрбие процесін әдістемелік қамтамасыз етуді ұйымдастырады және жетілдіреді. </w:t>
      </w:r>
    </w:p>
    <w:p>
      <w:pPr>
        <w:spacing w:after="0"/>
        <w:ind w:left="0"/>
        <w:jc w:val="both"/>
      </w:pPr>
      <w:r>
        <w:rPr>
          <w:rFonts w:ascii="Times New Roman"/>
          <w:b w:val="false"/>
          <w:i w:val="false"/>
          <w:color w:val="000000"/>
          <w:sz w:val="28"/>
        </w:rPr>
        <w:t xml:space="preserve">
      Мұғалімдер (педагогикалық) ұйымдарының, әдістемелік бірлестіктердің, балалар ұйымдарының қызметіне жәрдемдеседі. </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отбасында одан әрі бейімделуге психологиялық даярлау жөніндегі жұмысты ұйымдастыру жолымен тәрбиеленушілерді отбасына тәрбиелеуге (асырап алуға, қорғаншылыққа немесе қамқоршылыққа, патронатқа, қабылдау отбасына) орналастыруды және беруді қамтамасыз етеді.</w:t>
      </w:r>
    </w:p>
    <w:p>
      <w:pPr>
        <w:spacing w:after="0"/>
        <w:ind w:left="0"/>
        <w:jc w:val="both"/>
      </w:pPr>
      <w:r>
        <w:rPr>
          <w:rFonts w:ascii="Times New Roman"/>
          <w:b w:val="false"/>
          <w:i w:val="false"/>
          <w:color w:val="000000"/>
          <w:sz w:val="28"/>
        </w:rPr>
        <w:t xml:space="preserve">
      Қабылдаушы ата-аналарды дайындау бойынша мемлекеттік органдармен, үкіметтік емес және өзге де ұйымдармен өзара іс-қимыл жасайды. </w:t>
      </w:r>
    </w:p>
    <w:p>
      <w:pPr>
        <w:spacing w:after="0"/>
        <w:ind w:left="0"/>
        <w:jc w:val="both"/>
      </w:pPr>
      <w:r>
        <w:rPr>
          <w:rFonts w:ascii="Times New Roman"/>
          <w:b w:val="false"/>
          <w:i w:val="false"/>
          <w:color w:val="000000"/>
          <w:sz w:val="28"/>
        </w:rPr>
        <w:t xml:space="preserve">
      Оқу-тәрбие процесі кезінде білім алушылар (тәрбиеленушілер) мен білім беру ұйымы қызметкерлерінің өмірі мен денсаулығын сақтау және нығайту қауіпсіздігі үшін қажетті жағдайларды қамтамасыз етеді. </w:t>
      </w:r>
    </w:p>
    <w:p>
      <w:pPr>
        <w:spacing w:after="0"/>
        <w:ind w:left="0"/>
        <w:jc w:val="both"/>
      </w:pPr>
      <w:r>
        <w:rPr>
          <w:rFonts w:ascii="Times New Roman"/>
          <w:b w:val="false"/>
          <w:i w:val="false"/>
          <w:color w:val="000000"/>
          <w:sz w:val="28"/>
        </w:rPr>
        <w:t>
      Кәмелетке толмағандарға, олардың ата-аналарына немесе басқа заңды өкілдеріне жеке психологиялық кеңес беруді ұйымдастыру арқылы өмірлік қиын жағдайды жеңуде әлеуметтік және психологиялық көмек көрсетеді.</w:t>
      </w:r>
    </w:p>
    <w:p>
      <w:pPr>
        <w:spacing w:after="0"/>
        <w:ind w:left="0"/>
        <w:jc w:val="both"/>
      </w:pPr>
      <w:r>
        <w:rPr>
          <w:rFonts w:ascii="Times New Roman"/>
          <w:b w:val="false"/>
          <w:i w:val="false"/>
          <w:color w:val="000000"/>
          <w:sz w:val="28"/>
        </w:rPr>
        <w:t xml:space="preserve">
      Білім беру ұйымы тәрбиеленушілерінің заңды өкілі болып табылады. Тәрбиеленушілердің заңды құқықтары мен мүдделерін (жеке, мүліктік, тұрғын үй, еңбек) қорғайды, туыстық байланыстарды қолдау үшін жағдай жасау бойынша шаралар қабылдайды. Отбасына реинтеграциялау мақсатында тәрбиеленушілердің жақын туыстарын іздестіруді ұйымдастырады (биологиялық отбасымен қосылу). </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 Заңнамада белгіленген тәртіпте білім беру ұйымының мүлкі мен қаражатын басқарады, құрылтайшылардың қаржылық және материалдық түсімі мен жұмсалуы туралы жыл сайынғы есепті береді.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нормативтік талаптарға сәйкес қамтамасыз етеді, ішкі еңбек тәртібінің, санитарлық-гигиеналық тәртіптің, еңбекті қорғау мен қауіпсіздік техникасының сақталуына жауап береді.</w:t>
      </w:r>
    </w:p>
    <w:p>
      <w:pPr>
        <w:spacing w:after="0"/>
        <w:ind w:left="0"/>
        <w:jc w:val="both"/>
      </w:pPr>
      <w:r>
        <w:rPr>
          <w:rFonts w:ascii="Times New Roman"/>
          <w:b w:val="false"/>
          <w:i w:val="false"/>
          <w:color w:val="000000"/>
          <w:sz w:val="28"/>
        </w:rPr>
        <w:t xml:space="preserve">
      Педагог кадрлар мен қосалқы персоналды іріктеу мен орналастыруды жүзеге асырады, штат кестесі мен қызметкерлердің лауазымдық нұсқаулықтарын бекітеді, олардың кәсіби біліктілігін арттыру үшін жағдайлар жасайды. Педагогикалық кеңеске басшылық етеді. </w:t>
      </w:r>
    </w:p>
    <w:p>
      <w:pPr>
        <w:spacing w:after="0"/>
        <w:ind w:left="0"/>
        <w:jc w:val="both"/>
      </w:pPr>
      <w:r>
        <w:rPr>
          <w:rFonts w:ascii="Times New Roman"/>
          <w:b w:val="false"/>
          <w:i w:val="false"/>
          <w:color w:val="000000"/>
          <w:sz w:val="28"/>
        </w:rPr>
        <w:t xml:space="preserve">
      Белгіленген тәртіппен педагогтерге біліктілік санатын беруді (растауды) жүргізеді. </w:t>
      </w:r>
    </w:p>
    <w:p>
      <w:pPr>
        <w:spacing w:after="0"/>
        <w:ind w:left="0"/>
        <w:jc w:val="both"/>
      </w:pPr>
      <w:r>
        <w:rPr>
          <w:rFonts w:ascii="Times New Roman"/>
          <w:b w:val="false"/>
          <w:i w:val="false"/>
          <w:color w:val="000000"/>
          <w:sz w:val="28"/>
        </w:rPr>
        <w:t>
      Кәсіби жетістіктері бар білім беру ұйымдарының педагогтері мен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xml:space="preserve">
      Қоғаммен байланысты жүзеге асырады. </w:t>
      </w:r>
    </w:p>
    <w:p>
      <w:pPr>
        <w:spacing w:after="0"/>
        <w:ind w:left="0"/>
        <w:jc w:val="both"/>
      </w:pPr>
      <w:r>
        <w:rPr>
          <w:rFonts w:ascii="Times New Roman"/>
          <w:b w:val="false"/>
          <w:i w:val="false"/>
          <w:color w:val="000000"/>
          <w:sz w:val="28"/>
        </w:rPr>
        <w:t>
      Мемлекеттік және өзге де ұйымдарда білім беру ұйымын ұсынады,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27" w:id="125"/>
    <w:p>
      <w:pPr>
        <w:spacing w:after="0"/>
        <w:ind w:left="0"/>
        <w:jc w:val="both"/>
      </w:pPr>
      <w:r>
        <w:rPr>
          <w:rFonts w:ascii="Times New Roman"/>
          <w:b w:val="false"/>
          <w:i w:val="false"/>
          <w:color w:val="000000"/>
          <w:sz w:val="28"/>
        </w:rPr>
        <w:t xml:space="preserve">
      87. Білуге міндетті: </w:t>
      </w:r>
    </w:p>
    <w:bookmarkEnd w:id="1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28" w:id="126"/>
    <w:p>
      <w:pPr>
        <w:spacing w:after="0"/>
        <w:ind w:left="0"/>
        <w:jc w:val="both"/>
      </w:pPr>
      <w:r>
        <w:rPr>
          <w:rFonts w:ascii="Times New Roman"/>
          <w:b w:val="false"/>
          <w:i w:val="false"/>
          <w:color w:val="000000"/>
          <w:sz w:val="28"/>
        </w:rPr>
        <w:t xml:space="preserve">
      88. Біліктілікке қойылатын талаптар: </w:t>
      </w:r>
    </w:p>
    <w:bookmarkEnd w:id="126"/>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білім беру ұйымдарында педагогикалық жұмыс өтілі 5 жылдан кем емес, білім беру ұйымдарында басшының орынбасары лауазымында 1 жылдан кем емес;</w:t>
      </w:r>
    </w:p>
    <w:p>
      <w:pPr>
        <w:spacing w:after="0"/>
        <w:ind w:left="0"/>
        <w:jc w:val="both"/>
      </w:pPr>
      <w:r>
        <w:rPr>
          <w:rFonts w:ascii="Times New Roman"/>
          <w:b w:val="false"/>
          <w:i w:val="false"/>
          <w:color w:val="000000"/>
          <w:sz w:val="28"/>
        </w:rPr>
        <w:t xml:space="preserve">
      оқытушылық қызметті жүзеге асыру кезінде-қосымша педагог - сарапшының, педагог - зерттеушінің, педагог - шебердің біліктілік санатының болуы. </w:t>
      </w:r>
    </w:p>
    <w:bookmarkStart w:name="z129" w:id="127"/>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ұйымының оқу жұмысы бойынша басшының орынбасары (директор)</w:t>
      </w:r>
    </w:p>
    <w:bookmarkEnd w:id="127"/>
    <w:bookmarkStart w:name="z130" w:id="128"/>
    <w:p>
      <w:pPr>
        <w:spacing w:after="0"/>
        <w:ind w:left="0"/>
        <w:jc w:val="both"/>
      </w:pPr>
      <w:r>
        <w:rPr>
          <w:rFonts w:ascii="Times New Roman"/>
          <w:b w:val="false"/>
          <w:i w:val="false"/>
          <w:color w:val="000000"/>
          <w:sz w:val="28"/>
        </w:rPr>
        <w:t xml:space="preserve">
      89. Лауазымдық міндеттері: оқу үдерісін ұйымдастыруды, оқу жоспарларын әзірлеуді қамтамасыз етеді. </w:t>
      </w:r>
    </w:p>
    <w:bookmarkEnd w:id="128"/>
    <w:p>
      <w:pPr>
        <w:spacing w:after="0"/>
        <w:ind w:left="0"/>
        <w:jc w:val="both"/>
      </w:pPr>
      <w:r>
        <w:rPr>
          <w:rFonts w:ascii="Times New Roman"/>
          <w:b w:val="false"/>
          <w:i w:val="false"/>
          <w:color w:val="000000"/>
          <w:sz w:val="28"/>
        </w:rPr>
        <w:t xml:space="preserve">
      Білім беру ұйымының қызметін ағымдағы жоспарлауды және перспективалық болжауды ұйымдастырады. </w:t>
      </w:r>
    </w:p>
    <w:p>
      <w:pPr>
        <w:spacing w:after="0"/>
        <w:ind w:left="0"/>
        <w:jc w:val="both"/>
      </w:pPr>
      <w:r>
        <w:rPr>
          <w:rFonts w:ascii="Times New Roman"/>
          <w:b w:val="false"/>
          <w:i w:val="false"/>
          <w:color w:val="000000"/>
          <w:sz w:val="28"/>
        </w:rPr>
        <w:t xml:space="preserve">
      Оқу-тәрбие процесінің, ғылыми-әдістемелік және әлеуметтік-психологиялық қамтамасыз етудің жай-күйін талдайды. </w:t>
      </w:r>
    </w:p>
    <w:p>
      <w:pPr>
        <w:spacing w:after="0"/>
        <w:ind w:left="0"/>
        <w:jc w:val="both"/>
      </w:pPr>
      <w:r>
        <w:rPr>
          <w:rFonts w:ascii="Times New Roman"/>
          <w:b w:val="false"/>
          <w:i w:val="false"/>
          <w:color w:val="000000"/>
          <w:sz w:val="28"/>
        </w:rPr>
        <w:t>
      Оқу жоспарлары мен бағдарламаларын орындау бойынша педагогтардың жұмысын, сондай-ақ қажетті оқу-тәрбие, оқу-әдістемелік құжаттамаларды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алушылардың білім беру дайындығының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Білім алушылардың оқу жүктемесін бақылауды жүзеге асырады.</w:t>
      </w:r>
    </w:p>
    <w:p>
      <w:pPr>
        <w:spacing w:after="0"/>
        <w:ind w:left="0"/>
        <w:jc w:val="both"/>
      </w:pPr>
      <w:r>
        <w:rPr>
          <w:rFonts w:ascii="Times New Roman"/>
          <w:b w:val="false"/>
          <w:i w:val="false"/>
          <w:color w:val="000000"/>
          <w:sz w:val="28"/>
        </w:rPr>
        <w:t xml:space="preserve">
      Оқу сабақтарының және оқу қызметінің басқа да түрлерінің кестесін жасайды. </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xml:space="preserve">
      Қорытынды аттестаттауды дайындау және өткізу жөніндегі жұмысты ұйымдастырады. </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xml:space="preserve">
      Оқу үрдісіне инновациялық технологияларды енгізеді. </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xml:space="preserve">
      Педагогикалық кадрларды іріктеуге қатысады, олардың біліктілігін және кәсіби құзыреттілігін арттыруды ұйымдастырады. </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дайындауға және өткізуге қатысады.</w:t>
      </w:r>
    </w:p>
    <w:p>
      <w:pPr>
        <w:spacing w:after="0"/>
        <w:ind w:left="0"/>
        <w:jc w:val="both"/>
      </w:pPr>
      <w:r>
        <w:rPr>
          <w:rFonts w:ascii="Times New Roman"/>
          <w:b w:val="false"/>
          <w:i w:val="false"/>
          <w:color w:val="000000"/>
          <w:sz w:val="28"/>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белгіленген есеп беру құжаттамасының сапалы және уақтылы құрастырылуын, дұрыстығын және тапсырылуын жүзеге асырады.</w:t>
      </w:r>
    </w:p>
    <w:bookmarkStart w:name="z131" w:id="129"/>
    <w:p>
      <w:pPr>
        <w:spacing w:after="0"/>
        <w:ind w:left="0"/>
        <w:jc w:val="both"/>
      </w:pPr>
      <w:r>
        <w:rPr>
          <w:rFonts w:ascii="Times New Roman"/>
          <w:b w:val="false"/>
          <w:i w:val="false"/>
          <w:color w:val="000000"/>
          <w:sz w:val="28"/>
        </w:rPr>
        <w:t>
      90. Білуге міндетті:</w:t>
      </w:r>
    </w:p>
    <w:bookmarkEnd w:id="1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арнаулы әлеуметтік қызметтердің мемлекеттік стандарттарын, </w:t>
      </w:r>
    </w:p>
    <w:p>
      <w:pPr>
        <w:spacing w:after="0"/>
        <w:ind w:left="0"/>
        <w:jc w:val="both"/>
      </w:pPr>
      <w:r>
        <w:rPr>
          <w:rFonts w:ascii="Times New Roman"/>
          <w:b w:val="false"/>
          <w:i w:val="false"/>
          <w:color w:val="000000"/>
          <w:sz w:val="28"/>
        </w:rPr>
        <w:t xml:space="preserve">
      тәрбие процесін ұйымдастыру жөніндегі халықаралық тәжірибені, </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еңбекті қорғау, санитарлық ережелер мен нормаларды. </w:t>
      </w:r>
    </w:p>
    <w:bookmarkStart w:name="z132" w:id="130"/>
    <w:p>
      <w:pPr>
        <w:spacing w:after="0"/>
        <w:ind w:left="0"/>
        <w:jc w:val="both"/>
      </w:pPr>
      <w:r>
        <w:rPr>
          <w:rFonts w:ascii="Times New Roman"/>
          <w:b w:val="false"/>
          <w:i w:val="false"/>
          <w:color w:val="000000"/>
          <w:sz w:val="28"/>
        </w:rPr>
        <w:t xml:space="preserve">
      91. Біліктілікке қойылатын талаптар: </w:t>
      </w:r>
    </w:p>
    <w:bookmarkEnd w:id="130"/>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немесе тиісті бейіні бойынша техникалық және кәсіптік білімі; педагогикалық жұмыс өтілі соңғы 5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педагог-сарапшы немесе педагог-зерттеуші немесе педагог-шебер санаты болуы тиіс.</w:t>
      </w:r>
    </w:p>
    <w:bookmarkStart w:name="z133" w:id="131"/>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жұмысы жөніндегі орынбасары</w:t>
      </w:r>
    </w:p>
    <w:bookmarkEnd w:id="131"/>
    <w:bookmarkStart w:name="z134" w:id="132"/>
    <w:p>
      <w:pPr>
        <w:spacing w:after="0"/>
        <w:ind w:left="0"/>
        <w:jc w:val="both"/>
      </w:pPr>
      <w:r>
        <w:rPr>
          <w:rFonts w:ascii="Times New Roman"/>
          <w:b w:val="false"/>
          <w:i w:val="false"/>
          <w:color w:val="000000"/>
          <w:sz w:val="28"/>
        </w:rPr>
        <w:t xml:space="preserve">
      92. Лауазымдық міндеттері: Білім беру ұйымдарында тәрбиеленушілерді тәрбиелеу және әлеуметтік қорғау жөніндегі іс-шаралар кешенін жүзеге асырады. </w:t>
      </w:r>
    </w:p>
    <w:bookmarkEnd w:id="132"/>
    <w:p>
      <w:pPr>
        <w:spacing w:after="0"/>
        <w:ind w:left="0"/>
        <w:jc w:val="both"/>
      </w:pPr>
      <w:r>
        <w:rPr>
          <w:rFonts w:ascii="Times New Roman"/>
          <w:b w:val="false"/>
          <w:i w:val="false"/>
          <w:color w:val="000000"/>
          <w:sz w:val="28"/>
        </w:rPr>
        <w:t xml:space="preserve">
      Білім алушылар мен тәрбиеленушілер тұлғасының әлеуметтік-психологиялық ерекшеліктерін зерттейді. </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даулы жағдайларды, мінез-құлқындағы ауытқуларды анықтайды және оларға уақытылы әлеуметтік көмек пен қолдау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сапасын, тәрбие жұмысының басқа да түрлерін бақылауды жүзеге асырады.</w:t>
      </w:r>
    </w:p>
    <w:p>
      <w:pPr>
        <w:spacing w:after="0"/>
        <w:ind w:left="0"/>
        <w:jc w:val="both"/>
      </w:pPr>
      <w:r>
        <w:rPr>
          <w:rFonts w:ascii="Times New Roman"/>
          <w:b w:val="false"/>
          <w:i w:val="false"/>
          <w:color w:val="000000"/>
          <w:sz w:val="28"/>
        </w:rPr>
        <w:t xml:space="preserve">
      Қосымша білім беру іаға вожатыйлардың, тәрбиешілердің жұмысын ұйымдастырады және үйлестіреді. </w:t>
      </w:r>
    </w:p>
    <w:p>
      <w:pPr>
        <w:spacing w:after="0"/>
        <w:ind w:left="0"/>
        <w:jc w:val="both"/>
      </w:pPr>
      <w:r>
        <w:rPr>
          <w:rFonts w:ascii="Times New Roman"/>
          <w:b w:val="false"/>
          <w:i w:val="false"/>
          <w:color w:val="000000"/>
          <w:sz w:val="28"/>
        </w:rPr>
        <w:t xml:space="preserve">
      Тәрбие жұмысы бойынша қажетті құжаттарды жүргізуді, мәдени-тәрбие іс-шараларын өткізуді қамтамасыз етеді. </w:t>
      </w:r>
    </w:p>
    <w:p>
      <w:pPr>
        <w:spacing w:after="0"/>
        <w:ind w:left="0"/>
        <w:jc w:val="both"/>
      </w:pPr>
      <w:r>
        <w:rPr>
          <w:rFonts w:ascii="Times New Roman"/>
          <w:b w:val="false"/>
          <w:i w:val="false"/>
          <w:color w:val="000000"/>
          <w:sz w:val="28"/>
        </w:rPr>
        <w:t xml:space="preserve">
      Тәрбие процесінің мәселелерін, білім беру ұйымдарындағы тәрбие жұмысының жай-күйі мен перспективаларын талдайды. </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Педагогикалық кадрларды іріктеуге қатысады, тәрбие жұмысының бағыттары бойынша педагогтердің біліктілігін және кәсіби құзыреттілігін арттыруды ұйымдастырады. </w:t>
      </w:r>
    </w:p>
    <w:p>
      <w:pPr>
        <w:spacing w:after="0"/>
        <w:ind w:left="0"/>
        <w:jc w:val="both"/>
      </w:pPr>
      <w:r>
        <w:rPr>
          <w:rFonts w:ascii="Times New Roman"/>
          <w:b w:val="false"/>
          <w:i w:val="false"/>
          <w:color w:val="000000"/>
          <w:sz w:val="28"/>
        </w:rPr>
        <w:t>
      Тәрбие процесін қамтамасыз ететін білім беру ұйымының әкімшілігі, қызметтері мен бөлімшелері өкілдерінің қоғам, құқық қорғау органдары өкілдерімен және қамқоршылық кеңесімен өзара іс-қимылын үйлестіреді.</w:t>
      </w:r>
    </w:p>
    <w:p>
      <w:pPr>
        <w:spacing w:after="0"/>
        <w:ind w:left="0"/>
        <w:jc w:val="both"/>
      </w:pPr>
      <w:r>
        <w:rPr>
          <w:rFonts w:ascii="Times New Roman"/>
          <w:b w:val="false"/>
          <w:i w:val="false"/>
          <w:color w:val="000000"/>
          <w:sz w:val="28"/>
        </w:rPr>
        <w:t>
      Факультативтердің, үйірмелер мен секциялардың жұмысын үйлестіреді.</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жөніндегі іс-шаралардың орындалуын ұйымдастырады.</w:t>
      </w:r>
    </w:p>
    <w:p>
      <w:pPr>
        <w:spacing w:after="0"/>
        <w:ind w:left="0"/>
        <w:jc w:val="both"/>
      </w:pPr>
      <w:r>
        <w:rPr>
          <w:rFonts w:ascii="Times New Roman"/>
          <w:b w:val="false"/>
          <w:i w:val="false"/>
          <w:color w:val="000000"/>
          <w:sz w:val="28"/>
        </w:rPr>
        <w:t xml:space="preserve">
      Жетім балалар мен ата - анасының қамқорлығынсыз қалған балалардың жәрдемақылары мен зейнетақыларының уақытылы тағайындалуына бақылау жасайды. </w:t>
      </w:r>
    </w:p>
    <w:p>
      <w:pPr>
        <w:spacing w:after="0"/>
        <w:ind w:left="0"/>
        <w:jc w:val="both"/>
      </w:pPr>
      <w:r>
        <w:rPr>
          <w:rFonts w:ascii="Times New Roman"/>
          <w:b w:val="false"/>
          <w:i w:val="false"/>
          <w:color w:val="000000"/>
          <w:sz w:val="28"/>
        </w:rPr>
        <w:t xml:space="preserve">
      Кәмелетке толмағандардың әлеуметтік қорғалуын, мүліктік және мүліктік емес құқықтарын қамтамасыз етеді (білім алушылар (тәрбиеленушілер) мүлкінің сақталуы, олардың тұрғын үй алу құқығын уақтылы іске асыру). </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кәсіптік бағдар беру жұмыстарын және интернаттан кейінгі сүйемелдеуді ұйымдастырады. </w:t>
      </w:r>
    </w:p>
    <w:p>
      <w:pPr>
        <w:spacing w:after="0"/>
        <w:ind w:left="0"/>
        <w:jc w:val="both"/>
      </w:pPr>
      <w:r>
        <w:rPr>
          <w:rFonts w:ascii="Times New Roman"/>
          <w:b w:val="false"/>
          <w:i w:val="false"/>
          <w:color w:val="000000"/>
          <w:sz w:val="28"/>
        </w:rPr>
        <w:t>
      Бітірушілерді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процесінде инновациялық технологияларды енгізеді.</w:t>
      </w:r>
    </w:p>
    <w:p>
      <w:pPr>
        <w:spacing w:after="0"/>
        <w:ind w:left="0"/>
        <w:jc w:val="both"/>
      </w:pPr>
      <w:r>
        <w:rPr>
          <w:rFonts w:ascii="Times New Roman"/>
          <w:b w:val="false"/>
          <w:i w:val="false"/>
          <w:color w:val="000000"/>
          <w:sz w:val="28"/>
        </w:rPr>
        <w:t>
      Тәрбиешілердің ең нәтижелі тәжірибесін тарату бойынша шаралар қабылдайды.</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нормаларының сақталуын қамтамасыз етеді.</w:t>
      </w:r>
    </w:p>
    <w:p>
      <w:pPr>
        <w:spacing w:after="0"/>
        <w:ind w:left="0"/>
        <w:jc w:val="both"/>
      </w:pPr>
      <w:r>
        <w:rPr>
          <w:rFonts w:ascii="Times New Roman"/>
          <w:b w:val="false"/>
          <w:i w:val="false"/>
          <w:color w:val="000000"/>
          <w:sz w:val="28"/>
        </w:rPr>
        <w:t>
      Есеп беру құжаттамасының сапалы және уақтылы жасалуын, дұрыстығын және белгіленген тәртіпте тапсырылуын қамтамасыз етеді.</w:t>
      </w:r>
    </w:p>
    <w:p>
      <w:pPr>
        <w:spacing w:after="0"/>
        <w:ind w:left="0"/>
        <w:jc w:val="both"/>
      </w:pPr>
      <w:r>
        <w:rPr>
          <w:rFonts w:ascii="Times New Roman"/>
          <w:b w:val="false"/>
          <w:i w:val="false"/>
          <w:color w:val="000000"/>
          <w:sz w:val="28"/>
        </w:rPr>
        <w:t xml:space="preserve">
      Ұйымдарда "Құндылықтарға негізделген білім беру" тұжырымдамасын әзірлейді. </w:t>
      </w:r>
    </w:p>
    <w:p>
      <w:pPr>
        <w:spacing w:after="0"/>
        <w:ind w:left="0"/>
        <w:jc w:val="both"/>
      </w:pPr>
      <w:r>
        <w:rPr>
          <w:rFonts w:ascii="Times New Roman"/>
          <w:b w:val="false"/>
          <w:i w:val="false"/>
          <w:color w:val="000000"/>
          <w:sz w:val="28"/>
        </w:rPr>
        <w:t xml:space="preserve">
      Мектеп ұжымының қатысуымен білімге бағалы әдістерді енгізеді. </w:t>
      </w:r>
    </w:p>
    <w:p>
      <w:pPr>
        <w:spacing w:after="0"/>
        <w:ind w:left="0"/>
        <w:jc w:val="both"/>
      </w:pPr>
      <w:r>
        <w:rPr>
          <w:rFonts w:ascii="Times New Roman"/>
          <w:b w:val="false"/>
          <w:i w:val="false"/>
          <w:color w:val="000000"/>
          <w:sz w:val="28"/>
        </w:rPr>
        <w:t xml:space="preserve">
      "Жас Қыран", "Жас Ұлан" балалар ұйымдарының жұмысын ұйымдастырады. </w:t>
      </w:r>
    </w:p>
    <w:p>
      <w:pPr>
        <w:spacing w:after="0"/>
        <w:ind w:left="0"/>
        <w:jc w:val="both"/>
      </w:pPr>
      <w:r>
        <w:rPr>
          <w:rFonts w:ascii="Times New Roman"/>
          <w:b w:val="false"/>
          <w:i w:val="false"/>
          <w:color w:val="000000"/>
          <w:sz w:val="28"/>
        </w:rPr>
        <w:t xml:space="preserve">
      "Қоғамға қызмет ету", "Туған елге тағзым", "Үлкенге ізет" атты қоғамдық пайдалы жұмыстарды ұйымдастырады. </w:t>
      </w:r>
    </w:p>
    <w:p>
      <w:pPr>
        <w:spacing w:after="0"/>
        <w:ind w:left="0"/>
        <w:jc w:val="both"/>
      </w:pPr>
      <w:r>
        <w:rPr>
          <w:rFonts w:ascii="Times New Roman"/>
          <w:b w:val="false"/>
          <w:i w:val="false"/>
          <w:color w:val="000000"/>
          <w:sz w:val="28"/>
        </w:rPr>
        <w:t xml:space="preserve">
      Рухани-адамгершілік білімді қамтамасыз етуде "Өзін-өзі тану" пәні педагогтерімен қарым-қатынаста болады. </w:t>
      </w:r>
    </w:p>
    <w:p>
      <w:pPr>
        <w:spacing w:after="0"/>
        <w:ind w:left="0"/>
        <w:jc w:val="both"/>
      </w:pPr>
      <w:r>
        <w:rPr>
          <w:rFonts w:ascii="Times New Roman"/>
          <w:b w:val="false"/>
          <w:i w:val="false"/>
          <w:color w:val="000000"/>
          <w:sz w:val="28"/>
        </w:rPr>
        <w:t>
      Білім беру ұйымдары түлектері ассоциациясының қызметтерін құру және қамтамасыз ету бойынша жұмысты үйлестіреді.</w:t>
      </w:r>
    </w:p>
    <w:p>
      <w:pPr>
        <w:spacing w:after="0"/>
        <w:ind w:left="0"/>
        <w:jc w:val="both"/>
      </w:pPr>
      <w:r>
        <w:rPr>
          <w:rFonts w:ascii="Times New Roman"/>
          <w:b w:val="false"/>
          <w:i w:val="false"/>
          <w:color w:val="000000"/>
          <w:sz w:val="28"/>
        </w:rPr>
        <w:t xml:space="preserve">
      Педагог ардагерлермен қарым-қатынаста болады. </w:t>
      </w:r>
    </w:p>
    <w:p>
      <w:pPr>
        <w:spacing w:after="0"/>
        <w:ind w:left="0"/>
        <w:jc w:val="both"/>
      </w:pPr>
      <w:r>
        <w:rPr>
          <w:rFonts w:ascii="Times New Roman"/>
          <w:b w:val="false"/>
          <w:i w:val="false"/>
          <w:color w:val="000000"/>
          <w:sz w:val="28"/>
        </w:rPr>
        <w:t xml:space="preserve">
      Дебаттық қызметтерді дамытады. </w:t>
      </w:r>
    </w:p>
    <w:p>
      <w:pPr>
        <w:spacing w:after="0"/>
        <w:ind w:left="0"/>
        <w:jc w:val="both"/>
      </w:pPr>
      <w:r>
        <w:rPr>
          <w:rFonts w:ascii="Times New Roman"/>
          <w:b w:val="false"/>
          <w:i w:val="false"/>
          <w:color w:val="000000"/>
          <w:sz w:val="28"/>
        </w:rPr>
        <w:t>
      Туристік шерулер мен экскурсияларды ұйымдастырады.</w:t>
      </w:r>
    </w:p>
    <w:bookmarkStart w:name="z135" w:id="133"/>
    <w:p>
      <w:pPr>
        <w:spacing w:after="0"/>
        <w:ind w:left="0"/>
        <w:jc w:val="both"/>
      </w:pPr>
      <w:r>
        <w:rPr>
          <w:rFonts w:ascii="Times New Roman"/>
          <w:b w:val="false"/>
          <w:i w:val="false"/>
          <w:color w:val="000000"/>
          <w:sz w:val="28"/>
        </w:rPr>
        <w:t xml:space="preserve">
      93. Білуге міндетті: </w:t>
      </w:r>
    </w:p>
    <w:bookmarkEnd w:id="1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арнаулы әлеуметтік қызметтердің мемлекеттік стандарттарын, </w:t>
      </w:r>
    </w:p>
    <w:p>
      <w:pPr>
        <w:spacing w:after="0"/>
        <w:ind w:left="0"/>
        <w:jc w:val="both"/>
      </w:pPr>
      <w:r>
        <w:rPr>
          <w:rFonts w:ascii="Times New Roman"/>
          <w:b w:val="false"/>
          <w:i w:val="false"/>
          <w:color w:val="000000"/>
          <w:sz w:val="28"/>
        </w:rPr>
        <w:t>
      тәрбие процесін ұйымдастыру жөніндегі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техника қауіпсіздігі, санитарлық ережелер мен нормаларды. </w:t>
      </w:r>
    </w:p>
    <w:bookmarkStart w:name="z136" w:id="134"/>
    <w:p>
      <w:pPr>
        <w:spacing w:after="0"/>
        <w:ind w:left="0"/>
        <w:jc w:val="both"/>
      </w:pPr>
      <w:r>
        <w:rPr>
          <w:rFonts w:ascii="Times New Roman"/>
          <w:b w:val="false"/>
          <w:i w:val="false"/>
          <w:color w:val="000000"/>
          <w:sz w:val="28"/>
        </w:rPr>
        <w:t xml:space="preserve">
      94. Біліктілік талаптары: </w:t>
      </w:r>
    </w:p>
    <w:bookmarkEnd w:id="134"/>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білімі немесе қайта даярлау курстарынан өткендігін растайтын құжат; немесе тиісті бейіні бойынша техникалық және кәсіптік білімі; білім беру ұйымдарында педагогикалық жұмыс өтілі 5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 немесе педагог – зерттеуші немесе педагог - шебер біліктілік санатының болуы.</w:t>
      </w:r>
    </w:p>
    <w:bookmarkStart w:name="z137" w:id="135"/>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35"/>
    <w:bookmarkStart w:name="z138" w:id="136"/>
    <w:p>
      <w:pPr>
        <w:spacing w:after="0"/>
        <w:ind w:left="0"/>
        <w:jc w:val="both"/>
      </w:pPr>
      <w:r>
        <w:rPr>
          <w:rFonts w:ascii="Times New Roman"/>
          <w:b w:val="false"/>
          <w:i w:val="false"/>
          <w:color w:val="000000"/>
          <w:sz w:val="28"/>
        </w:rPr>
        <w:t xml:space="preserve">
      95. Лауазымдық міндеттері: Ұйымның оқу-әдістемелік жұмысын ұйымдастырады және талдайды. </w:t>
      </w:r>
    </w:p>
    <w:bookmarkEnd w:id="136"/>
    <w:p>
      <w:pPr>
        <w:spacing w:after="0"/>
        <w:ind w:left="0"/>
        <w:jc w:val="both"/>
      </w:pPr>
      <w:r>
        <w:rPr>
          <w:rFonts w:ascii="Times New Roman"/>
          <w:b w:val="false"/>
          <w:i w:val="false"/>
          <w:color w:val="000000"/>
          <w:sz w:val="28"/>
        </w:rPr>
        <w:t xml:space="preserve">
      Инновациялық педагогикалық тәжірибені анықтау, қорыту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таратуға ықпал етеді және анықтайды,тәжірибеге жаңа тәсілдерді енгізеді; </w:t>
      </w:r>
    </w:p>
    <w:p>
      <w:pPr>
        <w:spacing w:after="0"/>
        <w:ind w:left="0"/>
        <w:jc w:val="both"/>
      </w:pPr>
      <w:r>
        <w:rPr>
          <w:rFonts w:ascii="Times New Roman"/>
          <w:b w:val="false"/>
          <w:i w:val="false"/>
          <w:color w:val="000000"/>
          <w:sz w:val="28"/>
        </w:rPr>
        <w:t xml:space="preserve">
      авторлық бағдарламаларды әзірлеуге жәрдемдеседі. </w:t>
      </w:r>
    </w:p>
    <w:p>
      <w:pPr>
        <w:spacing w:after="0"/>
        <w:ind w:left="0"/>
        <w:jc w:val="both"/>
      </w:pPr>
      <w:r>
        <w:rPr>
          <w:rFonts w:ascii="Times New Roman"/>
          <w:b w:val="false"/>
          <w:i w:val="false"/>
          <w:color w:val="000000"/>
          <w:sz w:val="28"/>
        </w:rPr>
        <w:t xml:space="preserve">
      Әдістемелік ұсыныстар,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семинарларды, конференцияларды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кабинеттің жабдықтармен, көрнекі құралдармен жабдықталуын қамтамасыз етеді. </w:t>
      </w:r>
    </w:p>
    <w:p>
      <w:pPr>
        <w:spacing w:after="0"/>
        <w:ind w:left="0"/>
        <w:jc w:val="both"/>
      </w:pPr>
      <w:r>
        <w:rPr>
          <w:rFonts w:ascii="Times New Roman"/>
          <w:b w:val="false"/>
          <w:i w:val="false"/>
          <w:color w:val="000000"/>
          <w:sz w:val="28"/>
        </w:rPr>
        <w:t xml:space="preserve">
      Белгіленген есеп беру құжаттамасының уақтылы жасалуын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39" w:id="137"/>
    <w:p>
      <w:pPr>
        <w:spacing w:after="0"/>
        <w:ind w:left="0"/>
        <w:jc w:val="both"/>
      </w:pPr>
      <w:r>
        <w:rPr>
          <w:rFonts w:ascii="Times New Roman"/>
          <w:b w:val="false"/>
          <w:i w:val="false"/>
          <w:color w:val="000000"/>
          <w:sz w:val="28"/>
        </w:rPr>
        <w:t xml:space="preserve">
      96. Білуге міндетті: </w:t>
      </w:r>
    </w:p>
    <w:bookmarkEnd w:id="1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bookmarkStart w:name="z140" w:id="138"/>
    <w:p>
      <w:pPr>
        <w:spacing w:after="0"/>
        <w:ind w:left="0"/>
        <w:jc w:val="both"/>
      </w:pPr>
      <w:r>
        <w:rPr>
          <w:rFonts w:ascii="Times New Roman"/>
          <w:b w:val="false"/>
          <w:i w:val="false"/>
          <w:color w:val="000000"/>
          <w:sz w:val="28"/>
        </w:rPr>
        <w:t xml:space="preserve">
      97. Біліктілік талаптары: </w:t>
      </w:r>
    </w:p>
    <w:bookmarkEnd w:id="138"/>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білім беру ұйымдарында педагогикалық жұмыс өтілі соңғы үш жылдан кем емес.</w:t>
      </w:r>
    </w:p>
    <w:bookmarkStart w:name="z141" w:id="139"/>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39"/>
    <w:bookmarkStart w:name="z142" w:id="140"/>
    <w:p>
      <w:pPr>
        <w:spacing w:after="0"/>
        <w:ind w:left="0"/>
        <w:jc w:val="both"/>
      </w:pPr>
      <w:r>
        <w:rPr>
          <w:rFonts w:ascii="Times New Roman"/>
          <w:b w:val="false"/>
          <w:i w:val="false"/>
          <w:color w:val="000000"/>
          <w:sz w:val="28"/>
        </w:rPr>
        <w:t xml:space="preserve">
      98. Лауазымдық міндеттері: Білім беру ұйымдарының білім алушыларының жас және психологиялық ерекшеліктерін, мүдделері мен қажеттіліктерін зерделейді, оларды іске асыру үшін жағдай жасайды. </w:t>
      </w:r>
    </w:p>
    <w:bookmarkEnd w:id="140"/>
    <w:p>
      <w:pPr>
        <w:spacing w:after="0"/>
        <w:ind w:left="0"/>
        <w:jc w:val="both"/>
      </w:pPr>
      <w:r>
        <w:rPr>
          <w:rFonts w:ascii="Times New Roman"/>
          <w:b w:val="false"/>
          <w:i w:val="false"/>
          <w:color w:val="000000"/>
          <w:sz w:val="28"/>
        </w:rPr>
        <w:t xml:space="preserve">
      Талантты балаларды, ақыл-ой және дене қабілеттерін дамытуға, тұлғаның жалпы мәдениетін қалыптастыруға ықпал етеді. </w:t>
      </w:r>
    </w:p>
    <w:p>
      <w:pPr>
        <w:spacing w:after="0"/>
        <w:ind w:left="0"/>
        <w:jc w:val="both"/>
      </w:pPr>
      <w:r>
        <w:rPr>
          <w:rFonts w:ascii="Times New Roman"/>
          <w:b w:val="false"/>
          <w:i w:val="false"/>
          <w:color w:val="000000"/>
          <w:sz w:val="28"/>
        </w:rPr>
        <w:t>
      Клубтардың, үйірмелердің, секциялардың жұмысын, балалар мен ересектердің әртүрлі бірлескен қызметін, балалармен және жасөспірімдермен жеке жұмысты ұйымдастырады.</w:t>
      </w:r>
    </w:p>
    <w:p>
      <w:pPr>
        <w:spacing w:after="0"/>
        <w:ind w:left="0"/>
        <w:jc w:val="both"/>
      </w:pPr>
      <w:r>
        <w:rPr>
          <w:rFonts w:ascii="Times New Roman"/>
          <w:b w:val="false"/>
          <w:i w:val="false"/>
          <w:color w:val="000000"/>
          <w:sz w:val="28"/>
        </w:rPr>
        <w:t xml:space="preserve">
      Ғылыми-техникалық, көркем-шығармашылық, спорттық-туристік және т. б. бағыттардың бірін басқарады. </w:t>
      </w:r>
    </w:p>
    <w:p>
      <w:pPr>
        <w:spacing w:after="0"/>
        <w:ind w:left="0"/>
        <w:jc w:val="both"/>
      </w:pPr>
      <w:r>
        <w:rPr>
          <w:rFonts w:ascii="Times New Roman"/>
          <w:b w:val="false"/>
          <w:i w:val="false"/>
          <w:color w:val="000000"/>
          <w:sz w:val="28"/>
        </w:rPr>
        <w:t xml:space="preserve">
      Қосымша білім беру бағыты бойынша жұмысты ұйымдастырады. </w:t>
      </w:r>
    </w:p>
    <w:p>
      <w:pPr>
        <w:spacing w:after="0"/>
        <w:ind w:left="0"/>
        <w:jc w:val="both"/>
      </w:pPr>
      <w:r>
        <w:rPr>
          <w:rFonts w:ascii="Times New Roman"/>
          <w:b w:val="false"/>
          <w:i w:val="false"/>
          <w:color w:val="000000"/>
          <w:sz w:val="28"/>
        </w:rPr>
        <w:t>
      "Халыққа қызмет ету", "Туған елге тағзым", "Үлкенге ізет" қоғамдық-пайдылы жұмысты ұйымдастырады.</w:t>
      </w:r>
    </w:p>
    <w:p>
      <w:pPr>
        <w:spacing w:after="0"/>
        <w:ind w:left="0"/>
        <w:jc w:val="both"/>
      </w:pPr>
      <w:r>
        <w:rPr>
          <w:rFonts w:ascii="Times New Roman"/>
          <w:b w:val="false"/>
          <w:i w:val="false"/>
          <w:color w:val="000000"/>
          <w:sz w:val="28"/>
        </w:rPr>
        <w:t xml:space="preserve">
      Қолданыстағы заңнамаға сәйкес балалардың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ойын-сауықты ұйымдастырады, оқушылардың әлеуметтік маңызды бастамаларын қолдайды. </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xml:space="preserve">
      Іс-шараларды өткізу кезінде балалардың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43" w:id="141"/>
    <w:p>
      <w:pPr>
        <w:spacing w:after="0"/>
        <w:ind w:left="0"/>
        <w:jc w:val="both"/>
      </w:pPr>
      <w:r>
        <w:rPr>
          <w:rFonts w:ascii="Times New Roman"/>
          <w:b w:val="false"/>
          <w:i w:val="false"/>
          <w:color w:val="000000"/>
          <w:sz w:val="28"/>
        </w:rPr>
        <w:t xml:space="preserve">
      99. Білуге міндетті: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қызығушылығы мен қажеттіліктерін дамыту ерекшелігі, олардың шығармашылық қызметінің негіздері;</w:t>
      </w:r>
    </w:p>
    <w:p>
      <w:pPr>
        <w:spacing w:after="0"/>
        <w:ind w:left="0"/>
        <w:jc w:val="both"/>
      </w:pPr>
      <w:r>
        <w:rPr>
          <w:rFonts w:ascii="Times New Roman"/>
          <w:b w:val="false"/>
          <w:i w:val="false"/>
          <w:color w:val="000000"/>
          <w:sz w:val="28"/>
        </w:rPr>
        <w:t>
      тәрбие жұмысының әдістемесі, балалар ұжымдары, ұйымдар мен қауымдастықтар қызметінің негіздері.</w:t>
      </w:r>
    </w:p>
    <w:bookmarkStart w:name="z144" w:id="142"/>
    <w:p>
      <w:pPr>
        <w:spacing w:after="0"/>
        <w:ind w:left="0"/>
        <w:jc w:val="both"/>
      </w:pPr>
      <w:r>
        <w:rPr>
          <w:rFonts w:ascii="Times New Roman"/>
          <w:b w:val="false"/>
          <w:i w:val="false"/>
          <w:color w:val="000000"/>
          <w:sz w:val="28"/>
        </w:rPr>
        <w:t xml:space="preserve">
      100. Біліктілікке қойылатын талаптар: </w:t>
      </w:r>
    </w:p>
    <w:bookmarkEnd w:id="142"/>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 лауазымындағы жұмыс өтілі- педагог-шебер үшін – 6 жыл.</w:t>
      </w:r>
    </w:p>
    <w:p>
      <w:pPr>
        <w:spacing w:after="0"/>
        <w:ind w:left="0"/>
        <w:jc w:val="both"/>
      </w:pPr>
      <w:r>
        <w:rPr>
          <w:rFonts w:ascii="Times New Roman"/>
          <w:b w:val="false"/>
          <w:i w:val="false"/>
          <w:color w:val="000000"/>
          <w:sz w:val="28"/>
        </w:rPr>
        <w:t>
      Және (немесе) біліктілігі орта деңгейдегі педагог лауазымындағы жұмыс өтілі педагог-модератор үшін кемінде 3 жыл, педагог-сарапшы үшін кемінде 4 жыл, педагог-зерттеуші кемінде 5 жыл.</w:t>
      </w:r>
    </w:p>
    <w:bookmarkStart w:name="z145" w:id="143"/>
    <w:p>
      <w:pPr>
        <w:spacing w:after="0"/>
        <w:ind w:left="0"/>
        <w:jc w:val="both"/>
      </w:pPr>
      <w:r>
        <w:rPr>
          <w:rFonts w:ascii="Times New Roman"/>
          <w:b w:val="false"/>
          <w:i w:val="false"/>
          <w:color w:val="000000"/>
          <w:sz w:val="28"/>
        </w:rPr>
        <w:t>
      101. Кәсіби құзыреттілікті анықтай отырып, біліктілікке қойылатын талаптар:</w:t>
      </w:r>
    </w:p>
    <w:bookmarkEnd w:id="14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және балалармен диагностикалық жұмысты ұйымдастыру түрін білу, тәрбие жұмысында тұрақты оң нәтижені қамтамасыздандыру,</w:t>
      </w:r>
    </w:p>
    <w:p>
      <w:pPr>
        <w:spacing w:after="0"/>
        <w:ind w:left="0"/>
        <w:jc w:val="both"/>
      </w:pPr>
      <w:r>
        <w:rPr>
          <w:rFonts w:ascii="Times New Roman"/>
          <w:b w:val="false"/>
          <w:i w:val="false"/>
          <w:color w:val="000000"/>
          <w:sz w:val="28"/>
        </w:rPr>
        <w:t>
      әдістемелік топ, озық тәжірибе мектебінің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санатты педагогке қойылатын барлық талаптарға жауап беруі, сонымен қатар:</w:t>
      </w:r>
    </w:p>
    <w:p>
      <w:pPr>
        <w:spacing w:after="0"/>
        <w:ind w:left="0"/>
        <w:jc w:val="both"/>
      </w:pPr>
      <w:r>
        <w:rPr>
          <w:rFonts w:ascii="Times New Roman"/>
          <w:b w:val="false"/>
          <w:i w:val="false"/>
          <w:color w:val="000000"/>
          <w:sz w:val="28"/>
        </w:rPr>
        <w:t>
      балалармен диагностикалық жұмыстарды ұйымдастыра білу,</w:t>
      </w:r>
    </w:p>
    <w:p>
      <w:pPr>
        <w:spacing w:after="0"/>
        <w:ind w:left="0"/>
        <w:jc w:val="both"/>
      </w:pPr>
      <w:r>
        <w:rPr>
          <w:rFonts w:ascii="Times New Roman"/>
          <w:b w:val="false"/>
          <w:i w:val="false"/>
          <w:color w:val="000000"/>
          <w:sz w:val="28"/>
        </w:rPr>
        <w:t xml:space="preserve">
       жасөспірім мен баланың проблемалық мәселелері бойынша зерттеу жұмыстарын ұйымдастыру дағдылары болу, </w:t>
      </w:r>
    </w:p>
    <w:p>
      <w:pPr>
        <w:spacing w:after="0"/>
        <w:ind w:left="0"/>
        <w:jc w:val="both"/>
      </w:pPr>
      <w:r>
        <w:rPr>
          <w:rFonts w:ascii="Times New Roman"/>
          <w:b w:val="false"/>
          <w:i w:val="false"/>
          <w:color w:val="000000"/>
          <w:sz w:val="28"/>
        </w:rPr>
        <w:t xml:space="preserve">
      өткізіп отырған тәрбие жұмыстарын талдау әдістемесінің өзіндік дағдысы болу, </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ғылыми-зерттеушілік жұмысының әдістемелін білу, </w:t>
      </w:r>
    </w:p>
    <w:p>
      <w:pPr>
        <w:spacing w:after="0"/>
        <w:ind w:left="0"/>
        <w:jc w:val="both"/>
      </w:pPr>
      <w:r>
        <w:rPr>
          <w:rFonts w:ascii="Times New Roman"/>
          <w:b w:val="false"/>
          <w:i w:val="false"/>
          <w:color w:val="000000"/>
          <w:sz w:val="28"/>
        </w:rPr>
        <w:t xml:space="preserve">
      жаңа озық технологияларды жасау, </w:t>
      </w:r>
    </w:p>
    <w:p>
      <w:pPr>
        <w:spacing w:after="0"/>
        <w:ind w:left="0"/>
        <w:jc w:val="both"/>
      </w:pPr>
      <w:r>
        <w:rPr>
          <w:rFonts w:ascii="Times New Roman"/>
          <w:b w:val="false"/>
          <w:i w:val="false"/>
          <w:color w:val="000000"/>
          <w:sz w:val="28"/>
        </w:rPr>
        <w:t xml:space="preserve">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ғылыми-зерттеушілік жұмысының әдістемесін білу, </w:t>
      </w:r>
    </w:p>
    <w:p>
      <w:pPr>
        <w:spacing w:after="0"/>
        <w:ind w:left="0"/>
        <w:jc w:val="both"/>
      </w:pPr>
      <w:r>
        <w:rPr>
          <w:rFonts w:ascii="Times New Roman"/>
          <w:b w:val="false"/>
          <w:i w:val="false"/>
          <w:color w:val="000000"/>
          <w:sz w:val="28"/>
        </w:rPr>
        <w:t>
      жаңа озық технологияларды жасау,</w:t>
      </w:r>
    </w:p>
    <w:p>
      <w:pPr>
        <w:spacing w:after="0"/>
        <w:ind w:left="0"/>
        <w:jc w:val="both"/>
      </w:pPr>
      <w:r>
        <w:rPr>
          <w:rFonts w:ascii="Times New Roman"/>
          <w:b w:val="false"/>
          <w:i w:val="false"/>
          <w:color w:val="000000"/>
          <w:sz w:val="28"/>
        </w:rPr>
        <w:t xml:space="preserve">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білуге тиіс.</w:t>
      </w:r>
    </w:p>
    <w:bookmarkStart w:name="z146" w:id="144"/>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педагогы</w:t>
      </w:r>
    </w:p>
    <w:bookmarkEnd w:id="144"/>
    <w:bookmarkStart w:name="z147" w:id="145"/>
    <w:p>
      <w:pPr>
        <w:spacing w:after="0"/>
        <w:ind w:left="0"/>
        <w:jc w:val="both"/>
      </w:pPr>
      <w:r>
        <w:rPr>
          <w:rFonts w:ascii="Times New Roman"/>
          <w:b w:val="false"/>
          <w:i w:val="false"/>
          <w:color w:val="000000"/>
          <w:sz w:val="28"/>
        </w:rPr>
        <w:t xml:space="preserve">
      102. Лауазымдық міндеттері: жеке тұлғаның психологиялық-медициналық-педагогикалық ерекшеліктерін және оның шағын ортасын, өмір сүру жағдайын зерделейді, мүдделер мен қажеттілікті, мәселелерді, даулы жағдайларды, тәрбиеленушілердің мінез-құлқындағы ауытқуларды анықтайды және оларға әлеуметтік көмек пен қолдау көрсетеді. </w:t>
      </w:r>
    </w:p>
    <w:bookmarkEnd w:id="145"/>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xml:space="preserve">
      Білім беру ұйымдарында тәрбиеленушілерді әлеуметтік қорғау бойынша шаралар кешенін жүзеге асырады. </w:t>
      </w:r>
    </w:p>
    <w:p>
      <w:pPr>
        <w:spacing w:after="0"/>
        <w:ind w:left="0"/>
        <w:jc w:val="both"/>
      </w:pPr>
      <w:r>
        <w:rPr>
          <w:rFonts w:ascii="Times New Roman"/>
          <w:b w:val="false"/>
          <w:i w:val="false"/>
          <w:color w:val="000000"/>
          <w:sz w:val="28"/>
        </w:rPr>
        <w:t xml:space="preserve">
      Тәрбиеленушілердің патронаты, тұрғын үймен, жәрдемақылармен, зейнетақылармен, мүліктік және мүліктік емес құқықтарымен қамтамасыз ету жөніндегі жұмысты үйлестіреді. </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Өңірдегі балалардың өмір сүру жағдайын зерттеу бойынша іс-шаралар кешенін жүзеге асырады, олардың әлеуметтік қызметтерге қажеттілігін, қиындықтар мен проблемаларды, даулы жағдайларды, мінез-құлқындағы ауытқуларды анықтайды. </w:t>
      </w:r>
    </w:p>
    <w:p>
      <w:pPr>
        <w:spacing w:after="0"/>
        <w:ind w:left="0"/>
        <w:jc w:val="both"/>
      </w:pPr>
      <w:r>
        <w:rPr>
          <w:rFonts w:ascii="Times New Roman"/>
          <w:b w:val="false"/>
          <w:i w:val="false"/>
          <w:color w:val="000000"/>
          <w:sz w:val="28"/>
        </w:rPr>
        <w:t xml:space="preserve">
      Білім беру ұйымдарында білім беретін оқу бағдарламаларын әзірлеуге, бекітуге және іске асыруға қатысады. </w:t>
      </w:r>
    </w:p>
    <w:p>
      <w:pPr>
        <w:spacing w:after="0"/>
        <w:ind w:left="0"/>
        <w:jc w:val="both"/>
      </w:pPr>
      <w:r>
        <w:rPr>
          <w:rFonts w:ascii="Times New Roman"/>
          <w:b w:val="false"/>
          <w:i w:val="false"/>
          <w:color w:val="000000"/>
          <w:sz w:val="28"/>
        </w:rPr>
        <w:t>
      Отбасына орналастыру мақсатында органдармен және ұйымдармен өзара іс-қимыл жасау жолымен олардың әлеуметтік мәртебесін растау үшін тәрбиеленушілердің құжаттарын дайындауды жүзеге асырады.</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Оқушылар, тәрбиеленушілер арасында академиялық адалдық қағидалалары, сыбайлас жемқорлыққа қарсы мәдениеттің алдын алады. </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банкінде болу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оның болмауы, екі апталық қарым-қатынас жасау фактілерін растайды.</w:t>
      </w:r>
    </w:p>
    <w:bookmarkStart w:name="z148" w:id="146"/>
    <w:p>
      <w:pPr>
        <w:spacing w:after="0"/>
        <w:ind w:left="0"/>
        <w:jc w:val="both"/>
      </w:pPr>
      <w:r>
        <w:rPr>
          <w:rFonts w:ascii="Times New Roman"/>
          <w:b w:val="false"/>
          <w:i w:val="false"/>
          <w:color w:val="000000"/>
          <w:sz w:val="28"/>
        </w:rPr>
        <w:t xml:space="preserve">
      103. Білуге міндетті: </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w:t>
      </w:r>
    </w:p>
    <w:p>
      <w:pPr>
        <w:spacing w:after="0"/>
        <w:ind w:left="0"/>
        <w:jc w:val="both"/>
      </w:pPr>
      <w:r>
        <w:rPr>
          <w:rFonts w:ascii="Times New Roman"/>
          <w:b w:val="false"/>
          <w:i w:val="false"/>
          <w:color w:val="000000"/>
          <w:sz w:val="28"/>
        </w:rPr>
        <w:t xml:space="preserve">
      әлеуметтік саясат негіздері; психология,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әдістемелер; </w:t>
      </w:r>
    </w:p>
    <w:p>
      <w:pPr>
        <w:spacing w:after="0"/>
        <w:ind w:left="0"/>
        <w:jc w:val="both"/>
      </w:pPr>
      <w:r>
        <w:rPr>
          <w:rFonts w:ascii="Times New Roman"/>
          <w:b w:val="false"/>
          <w:i w:val="false"/>
          <w:color w:val="000000"/>
          <w:sz w:val="28"/>
        </w:rPr>
        <w:t xml:space="preserve">
      тәрбие жұмысының әдістемесі, педагогикалық ғылымды дамытудың негізгі бағыттары; </w:t>
      </w:r>
    </w:p>
    <w:p>
      <w:pPr>
        <w:spacing w:after="0"/>
        <w:ind w:left="0"/>
        <w:jc w:val="both"/>
      </w:pPr>
      <w:r>
        <w:rPr>
          <w:rFonts w:ascii="Times New Roman"/>
          <w:b w:val="false"/>
          <w:i w:val="false"/>
          <w:color w:val="000000"/>
          <w:sz w:val="28"/>
        </w:rPr>
        <w:t>
      әлеуметтік-педагогикалық жұмысты талдау мәселлері бойынша нормативтік құқықтық актілерді.</w:t>
      </w:r>
    </w:p>
    <w:bookmarkStart w:name="z149" w:id="147"/>
    <w:p>
      <w:pPr>
        <w:spacing w:after="0"/>
        <w:ind w:left="0"/>
        <w:jc w:val="both"/>
      </w:pPr>
      <w:r>
        <w:rPr>
          <w:rFonts w:ascii="Times New Roman"/>
          <w:b w:val="false"/>
          <w:i w:val="false"/>
          <w:color w:val="000000"/>
          <w:sz w:val="28"/>
        </w:rPr>
        <w:t xml:space="preserve">
      104. Біліктілік талаптары: </w:t>
      </w:r>
    </w:p>
    <w:bookmarkEnd w:id="147"/>
    <w:p>
      <w:pPr>
        <w:spacing w:after="0"/>
        <w:ind w:left="0"/>
        <w:jc w:val="both"/>
      </w:pPr>
      <w:r>
        <w:rPr>
          <w:rFonts w:ascii="Times New Roman"/>
          <w:b w:val="false"/>
          <w:i w:val="false"/>
          <w:color w:val="000000"/>
          <w:sz w:val="28"/>
        </w:rPr>
        <w:t>
      жоғары педагогикалық білім, жұмыс өтіліне талап қойылмайды.</w:t>
      </w:r>
    </w:p>
    <w:p>
      <w:pPr>
        <w:spacing w:after="0"/>
        <w:ind w:left="0"/>
        <w:jc w:val="both"/>
      </w:pPr>
      <w:r>
        <w:rPr>
          <w:rFonts w:ascii="Times New Roman"/>
          <w:b w:val="false"/>
          <w:i w:val="false"/>
          <w:color w:val="000000"/>
          <w:sz w:val="28"/>
        </w:rPr>
        <w:t>
      Және (немесе) жоғары білікті деңгейі болған жағдайда педагог-модератор үшін кемінде 3 жыл, педагог-сарапшы үшін кемінде 4 жыл, педагог – зерттеуші және педагог-шебер лауазымындағы кемінде 5 жыл жұмыс өтілі болуы тиіс.</w:t>
      </w:r>
    </w:p>
    <w:bookmarkStart w:name="z150" w:id="148"/>
    <w:p>
      <w:pPr>
        <w:spacing w:after="0"/>
        <w:ind w:left="0"/>
        <w:jc w:val="both"/>
      </w:pPr>
      <w:r>
        <w:rPr>
          <w:rFonts w:ascii="Times New Roman"/>
          <w:b w:val="false"/>
          <w:i w:val="false"/>
          <w:color w:val="000000"/>
          <w:sz w:val="28"/>
        </w:rPr>
        <w:t>
      105. Кәсіби құзыреттілікті анықтай отырып, біліктілікке қойылатын талаптар:</w:t>
      </w:r>
    </w:p>
    <w:bookmarkEnd w:id="148"/>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озық тәжірибелерді зерттеу, оны тәжірибеде қолдану, </w:t>
      </w:r>
    </w:p>
    <w:p>
      <w:pPr>
        <w:spacing w:after="0"/>
        <w:ind w:left="0"/>
        <w:jc w:val="both"/>
      </w:pPr>
      <w:r>
        <w:rPr>
          <w:rFonts w:ascii="Times New Roman"/>
          <w:b w:val="false"/>
          <w:i w:val="false"/>
          <w:color w:val="000000"/>
          <w:sz w:val="28"/>
        </w:rPr>
        <w:t xml:space="preserve">
      оқу-тәрбие жұмысына талдау жүргізе білу, </w:t>
      </w:r>
    </w:p>
    <w:p>
      <w:pPr>
        <w:spacing w:after="0"/>
        <w:ind w:left="0"/>
        <w:jc w:val="both"/>
      </w:pPr>
      <w:r>
        <w:rPr>
          <w:rFonts w:ascii="Times New Roman"/>
          <w:b w:val="false"/>
          <w:i w:val="false"/>
          <w:color w:val="000000"/>
          <w:sz w:val="28"/>
        </w:rPr>
        <w:t>
      білім беру ұйымының әдістемелік топтарының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озық тәжірибелерді зерттеу, оны тәжірибеде қолдану, </w:t>
      </w:r>
    </w:p>
    <w:p>
      <w:pPr>
        <w:spacing w:after="0"/>
        <w:ind w:left="0"/>
        <w:jc w:val="both"/>
      </w:pPr>
      <w:r>
        <w:rPr>
          <w:rFonts w:ascii="Times New Roman"/>
          <w:b w:val="false"/>
          <w:i w:val="false"/>
          <w:color w:val="000000"/>
          <w:sz w:val="28"/>
        </w:rPr>
        <w:t xml:space="preserve">
      оқу-тәрбие жұмысына талдау жүргізе білу, </w:t>
      </w:r>
    </w:p>
    <w:p>
      <w:pPr>
        <w:spacing w:after="0"/>
        <w:ind w:left="0"/>
        <w:jc w:val="both"/>
      </w:pPr>
      <w:r>
        <w:rPr>
          <w:rFonts w:ascii="Times New Roman"/>
          <w:b w:val="false"/>
          <w:i w:val="false"/>
          <w:color w:val="000000"/>
          <w:sz w:val="28"/>
        </w:rPr>
        <w:t>
      білім беру ұйымының әдістемелік топтарының жұмысына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жұмысының тәсілдерін білу, </w:t>
      </w:r>
    </w:p>
    <w:p>
      <w:pPr>
        <w:spacing w:after="0"/>
        <w:ind w:left="0"/>
        <w:jc w:val="both"/>
      </w:pPr>
      <w:r>
        <w:rPr>
          <w:rFonts w:ascii="Times New Roman"/>
          <w:b w:val="false"/>
          <w:i w:val="false"/>
          <w:color w:val="000000"/>
          <w:sz w:val="28"/>
        </w:rPr>
        <w:t xml:space="preserve">
      әлеуметтік тәжибелік бағдарламаларын, педагогикалық технологияларын жасау,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білуі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жұмысының тәсілдерін білу, </w:t>
      </w:r>
    </w:p>
    <w:p>
      <w:pPr>
        <w:spacing w:after="0"/>
        <w:ind w:left="0"/>
        <w:jc w:val="both"/>
      </w:pPr>
      <w:r>
        <w:rPr>
          <w:rFonts w:ascii="Times New Roman"/>
          <w:b w:val="false"/>
          <w:i w:val="false"/>
          <w:color w:val="000000"/>
          <w:sz w:val="28"/>
        </w:rPr>
        <w:t xml:space="preserve">
      әлеуметтік тәжибелік бағдарламаларын, </w:t>
      </w:r>
    </w:p>
    <w:p>
      <w:pPr>
        <w:spacing w:after="0"/>
        <w:ind w:left="0"/>
        <w:jc w:val="both"/>
      </w:pPr>
      <w:r>
        <w:rPr>
          <w:rFonts w:ascii="Times New Roman"/>
          <w:b w:val="false"/>
          <w:i w:val="false"/>
          <w:color w:val="000000"/>
          <w:sz w:val="28"/>
        </w:rPr>
        <w:t>
      педагогикалық технологияларын жасау, оның апробациясын жүргізу,</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білуі тиіс.</w:t>
      </w:r>
    </w:p>
    <w:bookmarkStart w:name="z151" w:id="149"/>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ұйымдарының педагог – психологы (психологы)</w:t>
      </w:r>
    </w:p>
    <w:bookmarkEnd w:id="149"/>
    <w:bookmarkStart w:name="z152" w:id="150"/>
    <w:p>
      <w:pPr>
        <w:spacing w:after="0"/>
        <w:ind w:left="0"/>
        <w:jc w:val="both"/>
      </w:pPr>
      <w:r>
        <w:rPr>
          <w:rFonts w:ascii="Times New Roman"/>
          <w:b w:val="false"/>
          <w:i w:val="false"/>
          <w:color w:val="000000"/>
          <w:sz w:val="28"/>
        </w:rPr>
        <w:t xml:space="preserve">
      106. Лауазымдық міндеттері: Оқушылардың психологиялық және әлеуметтік әл-ауқатын сақтауға бағытталған қызметті жүзеге асырады. </w:t>
      </w:r>
    </w:p>
    <w:bookmarkEnd w:id="150"/>
    <w:p>
      <w:pPr>
        <w:spacing w:after="0"/>
        <w:ind w:left="0"/>
        <w:jc w:val="both"/>
      </w:pPr>
      <w:r>
        <w:rPr>
          <w:rFonts w:ascii="Times New Roman"/>
          <w:b w:val="false"/>
          <w:i w:val="false"/>
          <w:color w:val="000000"/>
          <w:sz w:val="28"/>
        </w:rPr>
        <w:t xml:space="preserve">
      Баланың құқықтарын қорғау жөніндегі Конвенцияға сәйкес жеке адамның құқықтарын қорғауға жәрдемдеседі. </w:t>
      </w:r>
    </w:p>
    <w:p>
      <w:pPr>
        <w:spacing w:after="0"/>
        <w:ind w:left="0"/>
        <w:jc w:val="both"/>
      </w:pPr>
      <w:r>
        <w:rPr>
          <w:rFonts w:ascii="Times New Roman"/>
          <w:b w:val="false"/>
          <w:i w:val="false"/>
          <w:color w:val="000000"/>
          <w:sz w:val="28"/>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Әр түрлі бейіндегі және арнаулы психологиялық диагностика жүргізеді.</w:t>
      </w:r>
    </w:p>
    <w:p>
      <w:pPr>
        <w:spacing w:after="0"/>
        <w:ind w:left="0"/>
        <w:jc w:val="both"/>
      </w:pPr>
      <w:r>
        <w:rPr>
          <w:rFonts w:ascii="Times New Roman"/>
          <w:b w:val="false"/>
          <w:i w:val="false"/>
          <w:color w:val="000000"/>
          <w:sz w:val="28"/>
        </w:rPr>
        <w:t xml:space="preserve">
      Педагогикалық ұжымды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қорытындылар жасайды. </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xml:space="preserve">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түрлі өмірлік жағдайларда бағдарлауға дайындығын және кәсіби өзін-өзі анықтау мәселелерін дамытуға ықпал етеді. </w:t>
      </w:r>
    </w:p>
    <w:p>
      <w:pPr>
        <w:spacing w:after="0"/>
        <w:ind w:left="0"/>
        <w:jc w:val="both"/>
      </w:pPr>
      <w:r>
        <w:rPr>
          <w:rFonts w:ascii="Times New Roman"/>
          <w:b w:val="false"/>
          <w:i w:val="false"/>
          <w:color w:val="000000"/>
          <w:sz w:val="28"/>
        </w:rPr>
        <w:t>
      Шығармашылық дарынды тәрбиеленушілерге психологиялық қолдау көрсетеді, олардың дамуына жәрдемдеседі.</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p>
      <w:pPr>
        <w:spacing w:after="0"/>
        <w:ind w:left="0"/>
        <w:jc w:val="both"/>
      </w:pPr>
      <w:r>
        <w:rPr>
          <w:rFonts w:ascii="Times New Roman"/>
          <w:b w:val="false"/>
          <w:i w:val="false"/>
          <w:color w:val="000000"/>
          <w:sz w:val="28"/>
        </w:rPr>
        <w:t xml:space="preserve">
      Тәрбиеленушілердің даму дәрежесін анықтайды, балалар мен жасөспірімдердің әлеуметтік дамуының бұзылуын диагностикалайды,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психологиялық мәдениетін қалыптастырады. </w:t>
      </w:r>
    </w:p>
    <w:p>
      <w:pPr>
        <w:spacing w:after="0"/>
        <w:ind w:left="0"/>
        <w:jc w:val="both"/>
      </w:pPr>
      <w:r>
        <w:rPr>
          <w:rFonts w:ascii="Times New Roman"/>
          <w:b w:val="false"/>
          <w:i w:val="false"/>
          <w:color w:val="000000"/>
          <w:sz w:val="28"/>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pPr>
        <w:spacing w:after="0"/>
        <w:ind w:left="0"/>
        <w:jc w:val="both"/>
      </w:pPr>
      <w:r>
        <w:rPr>
          <w:rFonts w:ascii="Times New Roman"/>
          <w:b w:val="false"/>
          <w:i w:val="false"/>
          <w:color w:val="000000"/>
          <w:sz w:val="28"/>
        </w:rPr>
        <w:t xml:space="preserve">
      Білім беру бағдарламасында қарастырылған педагогикалық, әдістемелік кеңестердің, сауықтыру, тәрбие және басқа да іс-шаралардың жұмысына қатысады. </w:t>
      </w:r>
    </w:p>
    <w:p>
      <w:pPr>
        <w:spacing w:after="0"/>
        <w:ind w:left="0"/>
        <w:jc w:val="both"/>
      </w:pPr>
      <w:r>
        <w:rPr>
          <w:rFonts w:ascii="Times New Roman"/>
          <w:b w:val="false"/>
          <w:i w:val="false"/>
          <w:color w:val="000000"/>
          <w:sz w:val="28"/>
        </w:rPr>
        <w:t>
      Кәсіби құзыреттілікті арттырады. Білім беру процесі кезінде оқушылардың өмірін, денсаулығын және құқықтарын қорғауды қамтамасыз етеді.</w:t>
      </w:r>
    </w:p>
    <w:bookmarkStart w:name="z153" w:id="151"/>
    <w:p>
      <w:pPr>
        <w:spacing w:after="0"/>
        <w:ind w:left="0"/>
        <w:jc w:val="both"/>
      </w:pPr>
      <w:r>
        <w:rPr>
          <w:rFonts w:ascii="Times New Roman"/>
          <w:b w:val="false"/>
          <w:i w:val="false"/>
          <w:color w:val="000000"/>
          <w:sz w:val="28"/>
        </w:rPr>
        <w:t xml:space="preserve">
      107. Білуге міндетті: </w:t>
      </w:r>
    </w:p>
    <w:bookmarkEnd w:id="1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w:t>
      </w:r>
    </w:p>
    <w:p>
      <w:pPr>
        <w:spacing w:after="0"/>
        <w:ind w:left="0"/>
        <w:jc w:val="both"/>
      </w:pPr>
      <w:r>
        <w:rPr>
          <w:rFonts w:ascii="Times New Roman"/>
          <w:b w:val="false"/>
          <w:i w:val="false"/>
          <w:color w:val="000000"/>
          <w:sz w:val="28"/>
        </w:rPr>
        <w:t xml:space="preserve">
      әлеуметтік саясат негіздері, педагогика, психология,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әдістемелері, </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педагогика ғылымын дамытудың негізгі бағыттары,</w:t>
      </w:r>
    </w:p>
    <w:p>
      <w:pPr>
        <w:spacing w:after="0"/>
        <w:ind w:left="0"/>
        <w:jc w:val="both"/>
      </w:pPr>
      <w:r>
        <w:rPr>
          <w:rFonts w:ascii="Times New Roman"/>
          <w:b w:val="false"/>
          <w:i w:val="false"/>
          <w:color w:val="000000"/>
          <w:sz w:val="28"/>
        </w:rPr>
        <w:t xml:space="preserve">
       әлеуметтік-педагогикалық жұмыстарды талдау және бағдарламалау мәселелері бойынша нормативтік құқықтық актілерді. </w:t>
      </w:r>
    </w:p>
    <w:bookmarkStart w:name="z154" w:id="152"/>
    <w:p>
      <w:pPr>
        <w:spacing w:after="0"/>
        <w:ind w:left="0"/>
        <w:jc w:val="both"/>
      </w:pPr>
      <w:r>
        <w:rPr>
          <w:rFonts w:ascii="Times New Roman"/>
          <w:b w:val="false"/>
          <w:i w:val="false"/>
          <w:color w:val="000000"/>
          <w:sz w:val="28"/>
        </w:rPr>
        <w:t xml:space="preserve">
      108. Біліктілік талаптары: </w:t>
      </w:r>
    </w:p>
    <w:bookmarkEnd w:id="152"/>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w:t>
      </w:r>
    </w:p>
    <w:p>
      <w:pPr>
        <w:spacing w:after="0"/>
        <w:ind w:left="0"/>
        <w:jc w:val="both"/>
      </w:pPr>
      <w:r>
        <w:rPr>
          <w:rFonts w:ascii="Times New Roman"/>
          <w:b w:val="false"/>
          <w:i w:val="false"/>
          <w:color w:val="000000"/>
          <w:sz w:val="28"/>
        </w:rPr>
        <w:t>
      Және (немесе) біліктілігі жоғары деңгейдегі педагог-психолог лауазымындағы жұмыс өтілі: педагог-модератор үшін кемінде 2 жыл, педагог-сарапшы үшін кемінде 3 жыл, педагог – зерттеуші және педагог-шебер кемінде 5 жыл.</w:t>
      </w:r>
    </w:p>
    <w:bookmarkStart w:name="z155" w:id="153"/>
    <w:p>
      <w:pPr>
        <w:spacing w:after="0"/>
        <w:ind w:left="0"/>
        <w:jc w:val="both"/>
      </w:pPr>
      <w:r>
        <w:rPr>
          <w:rFonts w:ascii="Times New Roman"/>
          <w:b w:val="false"/>
          <w:i w:val="false"/>
          <w:color w:val="000000"/>
          <w:sz w:val="28"/>
        </w:rPr>
        <w:t>
      109. Кәсіби құзыреттілікті анықтай отырып, біліктілікке қойылатын талаптар:</w:t>
      </w:r>
    </w:p>
    <w:bookmarkEnd w:id="15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заманауи психологиялық тәсілдерін білу, </w:t>
      </w:r>
    </w:p>
    <w:p>
      <w:pPr>
        <w:spacing w:after="0"/>
        <w:ind w:left="0"/>
        <w:jc w:val="both"/>
      </w:pPr>
      <w:r>
        <w:rPr>
          <w:rFonts w:ascii="Times New Roman"/>
          <w:b w:val="false"/>
          <w:i w:val="false"/>
          <w:color w:val="000000"/>
          <w:sz w:val="28"/>
        </w:rPr>
        <w:t xml:space="preserve">
      білім беру ұйымының деңгейінде жасөспірім және балалармен психологиялық жұмыста басымдылығын айқындай білу, </w:t>
      </w:r>
    </w:p>
    <w:p>
      <w:pPr>
        <w:spacing w:after="0"/>
        <w:ind w:left="0"/>
        <w:jc w:val="both"/>
      </w:pPr>
      <w:r>
        <w:rPr>
          <w:rFonts w:ascii="Times New Roman"/>
          <w:b w:val="false"/>
          <w:i w:val="false"/>
          <w:color w:val="000000"/>
          <w:sz w:val="28"/>
        </w:rPr>
        <w:t xml:space="preserve">
      жасөспірім және балалармен психологиялық педагогикалық жұмысының жаңа технологияларын жасауға қатысу, </w:t>
      </w:r>
    </w:p>
    <w:p>
      <w:pPr>
        <w:spacing w:after="0"/>
        <w:ind w:left="0"/>
        <w:jc w:val="both"/>
      </w:pPr>
      <w:r>
        <w:rPr>
          <w:rFonts w:ascii="Times New Roman"/>
          <w:b w:val="false"/>
          <w:i w:val="false"/>
          <w:color w:val="000000"/>
          <w:sz w:val="28"/>
        </w:rPr>
        <w:t>
      білім беру ұйымының психологиялық-педагогикалық озық тәжірибесін меңгеру бойынша әдістемелік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санатты балалар мен жасөспірімдермен психологиялық жұмыстың жеке және топтық түрлерін жүргізу, </w:t>
      </w:r>
    </w:p>
    <w:p>
      <w:pPr>
        <w:spacing w:after="0"/>
        <w:ind w:left="0"/>
        <w:jc w:val="both"/>
      </w:pPr>
      <w:r>
        <w:rPr>
          <w:rFonts w:ascii="Times New Roman"/>
          <w:b w:val="false"/>
          <w:i w:val="false"/>
          <w:color w:val="000000"/>
          <w:sz w:val="28"/>
        </w:rPr>
        <w:t xml:space="preserve">
      тұрақты түрде өз біліктілік санатын арттыру, </w:t>
      </w:r>
    </w:p>
    <w:p>
      <w:pPr>
        <w:spacing w:after="0"/>
        <w:ind w:left="0"/>
        <w:jc w:val="both"/>
      </w:pPr>
      <w:r>
        <w:rPr>
          <w:rFonts w:ascii="Times New Roman"/>
          <w:b w:val="false"/>
          <w:i w:val="false"/>
          <w:color w:val="000000"/>
          <w:sz w:val="28"/>
        </w:rPr>
        <w:t>
      озық тәжиребені игеру бойынша семинардың жұмысын басқаруға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мен баланың жұмысы бойынша жаңа психологиялық педагогикалық бағдарламаларды өз бетінше құра білуге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мен баланың жұмысы бойынша жаңа психологиялық педагогикалық бағдарламаларды өз бетінше құра білуге тиіс.</w:t>
      </w:r>
    </w:p>
    <w:bookmarkStart w:name="z156" w:id="154"/>
    <w:p>
      <w:pPr>
        <w:spacing w:after="0"/>
        <w:ind w:left="0"/>
        <w:jc w:val="left"/>
      </w:pPr>
      <w:r>
        <w:rPr>
          <w:rFonts w:ascii="Times New Roman"/>
          <w:b/>
          <w:i w:val="false"/>
          <w:color w:val="000000"/>
        </w:rPr>
        <w:t xml:space="preserve"> 8-параграф. Жетім балалар мен ата – анасының қамқорлығынсыз қалған балаларға арналған білім беру ұйымының тәрбиешісі (аға тәрбиешісі)</w:t>
      </w:r>
    </w:p>
    <w:bookmarkEnd w:id="154"/>
    <w:bookmarkStart w:name="z157" w:id="155"/>
    <w:p>
      <w:pPr>
        <w:spacing w:after="0"/>
        <w:ind w:left="0"/>
        <w:jc w:val="both"/>
      </w:pPr>
      <w:r>
        <w:rPr>
          <w:rFonts w:ascii="Times New Roman"/>
          <w:b w:val="false"/>
          <w:i w:val="false"/>
          <w:color w:val="000000"/>
          <w:sz w:val="28"/>
        </w:rPr>
        <w:t xml:space="preserve">
      110. Лауазымдық міндеттері: Әр баланың жеке басын дамыту мақсатында балалардың жеке қабілеттерін, қызығушылықтарын және бейімділігін зерттейді. </w:t>
      </w:r>
    </w:p>
    <w:bookmarkEnd w:id="155"/>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оқуға, бос уақытын ұйымдастыруға және қосымша білім алуға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xml:space="preserve">
      Тәрбиеленушілердің жасын ескере отырып, өзіне-өзі қызмет көрсету, жеке гигиена ережелерін сақтау жөніндегі жұмысты ұйымдастырады. </w:t>
      </w:r>
    </w:p>
    <w:p>
      <w:pPr>
        <w:spacing w:after="0"/>
        <w:ind w:left="0"/>
        <w:jc w:val="both"/>
      </w:pPr>
      <w:r>
        <w:rPr>
          <w:rFonts w:ascii="Times New Roman"/>
          <w:b w:val="false"/>
          <w:i w:val="false"/>
          <w:color w:val="000000"/>
          <w:sz w:val="28"/>
        </w:rPr>
        <w:t xml:space="preserve">
      Медициналық қызметкерлермен бірлесіп тәрбиеленушілердің денсаулығын сақтау мен нығайтуды қамтамасыз етеді, олардың психофизикалық дамуына ықпал ететін іс-шаралар өткізеді, олардың ұйымда болған уақытында балалардың өмірі мен денсаулығына жеке жауап береді. </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жабдықтарының, ойыншықтардың есебін жүргізеді, арнаулы әлеуметтік қызметтерге қажеттілікті бағалауды жүргізеді және айқындайды, арнаулы әлеуметтік қызметтерді көрсету үшін қажетті жағдайлар жасайды, балалардың арнаулы әлеуметтік қызметтерге қажеттілігін талдауды жүргізеді. </w:t>
      </w:r>
    </w:p>
    <w:p>
      <w:pPr>
        <w:spacing w:after="0"/>
        <w:ind w:left="0"/>
        <w:jc w:val="both"/>
      </w:pPr>
      <w:r>
        <w:rPr>
          <w:rFonts w:ascii="Times New Roman"/>
          <w:b w:val="false"/>
          <w:i w:val="false"/>
          <w:color w:val="000000"/>
          <w:sz w:val="28"/>
        </w:rPr>
        <w:t xml:space="preserve">
      Белгіленген есеп беру құжаттамасының сапалы және уақтылы жасалуын және тапсырылуын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p>
      <w:pPr>
        <w:spacing w:after="0"/>
        <w:ind w:left="0"/>
        <w:jc w:val="both"/>
      </w:pPr>
      <w:r>
        <w:rPr>
          <w:rFonts w:ascii="Times New Roman"/>
          <w:b w:val="false"/>
          <w:i w:val="false"/>
          <w:color w:val="000000"/>
          <w:sz w:val="28"/>
        </w:rPr>
        <w:t xml:space="preserve">
      Аға тәрбиешінің міндеттерін орындау кезінде тәрбиешілердің жұмысына басшылық жасайды. </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жинақтауға, тәрбиешілердің біліктілігін арттыруға, олардың бастамаларын дамытуға ықпал етеді.</w:t>
      </w:r>
    </w:p>
    <w:bookmarkStart w:name="z158" w:id="156"/>
    <w:p>
      <w:pPr>
        <w:spacing w:after="0"/>
        <w:ind w:left="0"/>
        <w:jc w:val="both"/>
      </w:pPr>
      <w:r>
        <w:rPr>
          <w:rFonts w:ascii="Times New Roman"/>
          <w:b w:val="false"/>
          <w:i w:val="false"/>
          <w:color w:val="000000"/>
          <w:sz w:val="28"/>
        </w:rPr>
        <w:t xml:space="preserve">
      111. Білуге міндетті: </w:t>
      </w:r>
    </w:p>
    <w:bookmarkEnd w:id="1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педагогика мен психология негіздерін,</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қауіпсіздік және өртке қарсы қорғау техникасын, санитарлық ережелер мен нормаларды.</w:t>
      </w:r>
    </w:p>
    <w:bookmarkStart w:name="z159" w:id="157"/>
    <w:p>
      <w:pPr>
        <w:spacing w:after="0"/>
        <w:ind w:left="0"/>
        <w:jc w:val="both"/>
      </w:pPr>
      <w:r>
        <w:rPr>
          <w:rFonts w:ascii="Times New Roman"/>
          <w:b w:val="false"/>
          <w:i w:val="false"/>
          <w:color w:val="000000"/>
          <w:sz w:val="28"/>
        </w:rPr>
        <w:t xml:space="preserve">
      112. Біліктілік талаптары: </w:t>
      </w:r>
    </w:p>
    <w:bookmarkEnd w:id="157"/>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 немесе қайта даярлаудан өткенін растайтын құжаты;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w:t>
      </w:r>
    </w:p>
    <w:bookmarkStart w:name="z160" w:id="158"/>
    <w:p>
      <w:pPr>
        <w:spacing w:after="0"/>
        <w:ind w:left="0"/>
        <w:jc w:val="both"/>
      </w:pPr>
      <w:r>
        <w:rPr>
          <w:rFonts w:ascii="Times New Roman"/>
          <w:b w:val="false"/>
          <w:i w:val="false"/>
          <w:color w:val="000000"/>
          <w:sz w:val="28"/>
        </w:rPr>
        <w:t>
      113. Кәсіби құзыреттілікті анықтай отырып, біліктілікке қойылатын талаптар:</w:t>
      </w:r>
    </w:p>
    <w:bookmarkEnd w:id="158"/>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тұлғаға бағытталған оқыту мен тәрбиелеу технологияларын білу, </w:t>
      </w:r>
    </w:p>
    <w:p>
      <w:pPr>
        <w:spacing w:after="0"/>
        <w:ind w:left="0"/>
        <w:jc w:val="both"/>
      </w:pPr>
      <w:r>
        <w:rPr>
          <w:rFonts w:ascii="Times New Roman"/>
          <w:b w:val="false"/>
          <w:i w:val="false"/>
          <w:color w:val="000000"/>
          <w:sz w:val="28"/>
        </w:rPr>
        <w:t xml:space="preserve">
      білім беру ұйымының әдістемелік топтарының, </w:t>
      </w:r>
    </w:p>
    <w:p>
      <w:pPr>
        <w:spacing w:after="0"/>
        <w:ind w:left="0"/>
        <w:jc w:val="both"/>
      </w:pPr>
      <w:r>
        <w:rPr>
          <w:rFonts w:ascii="Times New Roman"/>
          <w:b w:val="false"/>
          <w:i w:val="false"/>
          <w:color w:val="000000"/>
          <w:sz w:val="28"/>
        </w:rPr>
        <w:t xml:space="preserve">
      озық тәжиребе мектебінің жұмысына қатысу, </w:t>
      </w:r>
    </w:p>
    <w:p>
      <w:pPr>
        <w:spacing w:after="0"/>
        <w:ind w:left="0"/>
        <w:jc w:val="both"/>
      </w:pPr>
      <w:r>
        <w:rPr>
          <w:rFonts w:ascii="Times New Roman"/>
          <w:b w:val="false"/>
          <w:i w:val="false"/>
          <w:color w:val="000000"/>
          <w:sz w:val="28"/>
        </w:rPr>
        <w:t xml:space="preserve">
      өз жұмысында озық тәжіребелерді қолдануға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тәрбиеленушінің жасын ескере отырып, сараланған тәсілді қолдану арқылы өз бетімен әдістеме жасай білу, </w:t>
      </w:r>
    </w:p>
    <w:p>
      <w:pPr>
        <w:spacing w:after="0"/>
        <w:ind w:left="0"/>
        <w:jc w:val="both"/>
      </w:pPr>
      <w:r>
        <w:rPr>
          <w:rFonts w:ascii="Times New Roman"/>
          <w:b w:val="false"/>
          <w:i w:val="false"/>
          <w:color w:val="000000"/>
          <w:sz w:val="28"/>
        </w:rPr>
        <w:t xml:space="preserve">
      тәрбие жұмысын талдау тәсілдерін білу, </w:t>
      </w:r>
    </w:p>
    <w:p>
      <w:pPr>
        <w:spacing w:after="0"/>
        <w:ind w:left="0"/>
        <w:jc w:val="both"/>
      </w:pPr>
      <w:r>
        <w:rPr>
          <w:rFonts w:ascii="Times New Roman"/>
          <w:b w:val="false"/>
          <w:i w:val="false"/>
          <w:color w:val="000000"/>
          <w:sz w:val="28"/>
        </w:rPr>
        <w:t xml:space="preserve">
      шығармашылық семинарларды басқару, </w:t>
      </w:r>
    </w:p>
    <w:p>
      <w:pPr>
        <w:spacing w:after="0"/>
        <w:ind w:left="0"/>
        <w:jc w:val="both"/>
      </w:pPr>
      <w:r>
        <w:rPr>
          <w:rFonts w:ascii="Times New Roman"/>
          <w:b w:val="false"/>
          <w:i w:val="false"/>
          <w:color w:val="000000"/>
          <w:sz w:val="28"/>
        </w:rPr>
        <w:t>
      диагностикалық жұмысты ұйымдастыру түрлерін білуге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барлық талаптарға жауап беруі, сонымен қатар:</w:t>
      </w:r>
    </w:p>
    <w:p>
      <w:pPr>
        <w:spacing w:after="0"/>
        <w:ind w:left="0"/>
        <w:jc w:val="both"/>
      </w:pPr>
      <w:r>
        <w:rPr>
          <w:rFonts w:ascii="Times New Roman"/>
          <w:b w:val="false"/>
          <w:i w:val="false"/>
          <w:color w:val="000000"/>
          <w:sz w:val="28"/>
        </w:rPr>
        <w:t>
      жаңа педагогикалық технологияларды жасау,</w:t>
      </w:r>
    </w:p>
    <w:p>
      <w:pPr>
        <w:spacing w:after="0"/>
        <w:ind w:left="0"/>
        <w:jc w:val="both"/>
      </w:pPr>
      <w:r>
        <w:rPr>
          <w:rFonts w:ascii="Times New Roman"/>
          <w:b w:val="false"/>
          <w:i w:val="false"/>
          <w:color w:val="000000"/>
          <w:sz w:val="28"/>
        </w:rPr>
        <w:t xml:space="preserve">
      эксперимент жұмыстарды, жаңа педагогикалық технологияларды әзірлеу, оның апробациясы бойынша жұмысты жүргізу, </w:t>
      </w:r>
    </w:p>
    <w:p>
      <w:pPr>
        <w:spacing w:after="0"/>
        <w:ind w:left="0"/>
        <w:jc w:val="both"/>
      </w:pPr>
      <w:r>
        <w:rPr>
          <w:rFonts w:ascii="Times New Roman"/>
          <w:b w:val="false"/>
          <w:i w:val="false"/>
          <w:color w:val="000000"/>
          <w:sz w:val="28"/>
        </w:rPr>
        <w:t xml:space="preserve">
      ғылыми зерттеушілік жұмыстың тәсілдерін білу, </w:t>
      </w:r>
    </w:p>
    <w:p>
      <w:pPr>
        <w:spacing w:after="0"/>
        <w:ind w:left="0"/>
        <w:jc w:val="both"/>
      </w:pPr>
      <w:r>
        <w:rPr>
          <w:rFonts w:ascii="Times New Roman"/>
          <w:b w:val="false"/>
          <w:i w:val="false"/>
          <w:color w:val="000000"/>
          <w:sz w:val="28"/>
        </w:rPr>
        <w:t xml:space="preserve">
      озық педагогикалық тәжірибені тарату, оның әдістемелік ұсынысын немесе ғылыми басылымдарын жариялау, </w:t>
      </w:r>
    </w:p>
    <w:p>
      <w:pPr>
        <w:spacing w:after="0"/>
        <w:ind w:left="0"/>
        <w:jc w:val="both"/>
      </w:pPr>
      <w:r>
        <w:rPr>
          <w:rFonts w:ascii="Times New Roman"/>
          <w:b w:val="false"/>
          <w:i w:val="false"/>
          <w:color w:val="000000"/>
          <w:sz w:val="28"/>
        </w:rPr>
        <w:t xml:space="preserve">
      тәрбие аймағында өзекті мәселелерін дамыту бойынша шығармашылық топтарын басқара білуі тиіс. </w:t>
      </w:r>
    </w:p>
    <w:p>
      <w:pPr>
        <w:spacing w:after="0"/>
        <w:ind w:left="0"/>
        <w:jc w:val="both"/>
      </w:pPr>
      <w:r>
        <w:rPr>
          <w:rFonts w:ascii="Times New Roman"/>
          <w:b w:val="false"/>
          <w:i w:val="false"/>
          <w:color w:val="000000"/>
          <w:sz w:val="28"/>
        </w:rPr>
        <w:t>
      4) "педпгог-шебер":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жаңа педагогикалық технологияларды жасау, эксперимент жұмыстарды, </w:t>
      </w:r>
    </w:p>
    <w:p>
      <w:pPr>
        <w:spacing w:after="0"/>
        <w:ind w:left="0"/>
        <w:jc w:val="both"/>
      </w:pPr>
      <w:r>
        <w:rPr>
          <w:rFonts w:ascii="Times New Roman"/>
          <w:b w:val="false"/>
          <w:i w:val="false"/>
          <w:color w:val="000000"/>
          <w:sz w:val="28"/>
        </w:rPr>
        <w:t xml:space="preserve">
      жаңа педагогикалық технологияларды әзірлеу, оның апробациясы бойынша жұмысты жүргізу, </w:t>
      </w:r>
    </w:p>
    <w:p>
      <w:pPr>
        <w:spacing w:after="0"/>
        <w:ind w:left="0"/>
        <w:jc w:val="both"/>
      </w:pPr>
      <w:r>
        <w:rPr>
          <w:rFonts w:ascii="Times New Roman"/>
          <w:b w:val="false"/>
          <w:i w:val="false"/>
          <w:color w:val="000000"/>
          <w:sz w:val="28"/>
        </w:rPr>
        <w:t xml:space="preserve">
      ғылыми зерттеушілік жұмыстың тәсілдерін білу, </w:t>
      </w:r>
    </w:p>
    <w:p>
      <w:pPr>
        <w:spacing w:after="0"/>
        <w:ind w:left="0"/>
        <w:jc w:val="both"/>
      </w:pPr>
      <w:r>
        <w:rPr>
          <w:rFonts w:ascii="Times New Roman"/>
          <w:b w:val="false"/>
          <w:i w:val="false"/>
          <w:color w:val="000000"/>
          <w:sz w:val="28"/>
        </w:rPr>
        <w:t xml:space="preserve">
      озық педагогикалық тәжірибені тарату, оның әдістемелік ұсынысын немесе ғылыми басылымдарын жариялау, </w:t>
      </w:r>
    </w:p>
    <w:p>
      <w:pPr>
        <w:spacing w:after="0"/>
        <w:ind w:left="0"/>
        <w:jc w:val="both"/>
      </w:pPr>
      <w:r>
        <w:rPr>
          <w:rFonts w:ascii="Times New Roman"/>
          <w:b w:val="false"/>
          <w:i w:val="false"/>
          <w:color w:val="000000"/>
          <w:sz w:val="28"/>
        </w:rPr>
        <w:t xml:space="preserve">
      тәрбие аймағында өзекті мәселелерін дамыту бойынша шығармашылық топтарын басқара білуі тиіс. </w:t>
      </w:r>
    </w:p>
    <w:bookmarkStart w:name="z161" w:id="159"/>
    <w:p>
      <w:pPr>
        <w:spacing w:after="0"/>
        <w:ind w:left="0"/>
        <w:jc w:val="left"/>
      </w:pPr>
      <w:r>
        <w:rPr>
          <w:rFonts w:ascii="Times New Roman"/>
          <w:b/>
          <w:i w:val="false"/>
          <w:color w:val="000000"/>
        </w:rPr>
        <w:t xml:space="preserve"> 9-параграф. Тәрбиеші-ана</w:t>
      </w:r>
    </w:p>
    <w:bookmarkEnd w:id="159"/>
    <w:bookmarkStart w:name="z162" w:id="160"/>
    <w:p>
      <w:pPr>
        <w:spacing w:after="0"/>
        <w:ind w:left="0"/>
        <w:jc w:val="both"/>
      </w:pPr>
      <w:r>
        <w:rPr>
          <w:rFonts w:ascii="Times New Roman"/>
          <w:b w:val="false"/>
          <w:i w:val="false"/>
          <w:color w:val="000000"/>
          <w:sz w:val="28"/>
        </w:rPr>
        <w:t xml:space="preserve">
      114. Лауазымдық міндеттері: балалардың өмірі мен денсаулығының сақталуын қамтамасыз ететін жағдайлар жасайды, отбасы жағдайына жақындатылған қажетті тұрмыстық жағдайлар жасайды, тәрбиеленушілердің күн тәртібінің сақталуын қамтамасыз етеді. </w:t>
      </w:r>
    </w:p>
    <w:bookmarkEnd w:id="160"/>
    <w:p>
      <w:pPr>
        <w:spacing w:after="0"/>
        <w:ind w:left="0"/>
        <w:jc w:val="both"/>
      </w:pPr>
      <w:r>
        <w:rPr>
          <w:rFonts w:ascii="Times New Roman"/>
          <w:b w:val="false"/>
          <w:i w:val="false"/>
          <w:color w:val="000000"/>
          <w:sz w:val="28"/>
        </w:rPr>
        <w:t>
      Білім беру ұйымдарымен тығыз байланыс жасайды,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жағдайларын анықтау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интеллектуалдық қабілеттерін, дене денсаулығын дамытуды қамтамасыз етеді.</w:t>
      </w:r>
    </w:p>
    <w:p>
      <w:pPr>
        <w:spacing w:after="0"/>
        <w:ind w:left="0"/>
        <w:jc w:val="both"/>
      </w:pPr>
      <w:r>
        <w:rPr>
          <w:rFonts w:ascii="Times New Roman"/>
          <w:b w:val="false"/>
          <w:i w:val="false"/>
          <w:color w:val="000000"/>
          <w:sz w:val="28"/>
        </w:rPr>
        <w:t xml:space="preserve">
      Бес-алты жастағы балалардың мектепалды даярлығын қамтамасыз етеді. </w:t>
      </w:r>
    </w:p>
    <w:p>
      <w:pPr>
        <w:spacing w:after="0"/>
        <w:ind w:left="0"/>
        <w:jc w:val="both"/>
      </w:pPr>
      <w:r>
        <w:rPr>
          <w:rFonts w:ascii="Times New Roman"/>
          <w:b w:val="false"/>
          <w:i w:val="false"/>
          <w:color w:val="000000"/>
          <w:sz w:val="28"/>
        </w:rPr>
        <w:t xml:space="preserve">
      Тәрбиеленушілерді жалпы білім беретін мектепке анықтайды. </w:t>
      </w:r>
    </w:p>
    <w:p>
      <w:pPr>
        <w:spacing w:after="0"/>
        <w:ind w:left="0"/>
        <w:jc w:val="both"/>
      </w:pPr>
      <w:r>
        <w:rPr>
          <w:rFonts w:ascii="Times New Roman"/>
          <w:b w:val="false"/>
          <w:i w:val="false"/>
          <w:color w:val="000000"/>
          <w:sz w:val="28"/>
        </w:rPr>
        <w:t xml:space="preserve">
      Тәрбиеленушілердің жалпы орта білім алуын уақтылы қамтамасыз етеді. </w:t>
      </w:r>
    </w:p>
    <w:p>
      <w:pPr>
        <w:spacing w:after="0"/>
        <w:ind w:left="0"/>
        <w:jc w:val="both"/>
      </w:pPr>
      <w:r>
        <w:rPr>
          <w:rFonts w:ascii="Times New Roman"/>
          <w:b w:val="false"/>
          <w:i w:val="false"/>
          <w:color w:val="000000"/>
          <w:sz w:val="28"/>
        </w:rPr>
        <w:t>
      Балалардың оқу орындарына баруын, тәрбиеленушілердің күн тәртібін, үй тапсырмаларын орындауын, қоғамдық-пайдалы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xml:space="preserve">
      Тәрбиеленушілердің өзіне-өзі қызмет көрсету, жеке гигиена ережелерін сақтау жөніндегі жұмысын ұйымдастырады. </w:t>
      </w:r>
    </w:p>
    <w:p>
      <w:pPr>
        <w:spacing w:after="0"/>
        <w:ind w:left="0"/>
        <w:jc w:val="both"/>
      </w:pPr>
      <w:r>
        <w:rPr>
          <w:rFonts w:ascii="Times New Roman"/>
          <w:b w:val="false"/>
          <w:i w:val="false"/>
          <w:color w:val="000000"/>
          <w:sz w:val="28"/>
        </w:rPr>
        <w:t xml:space="preserve">
      Талдау жүргізеді, қажеттілікті анықтайды және арнаулы әлеуметтік қызметтерді көрсетеді. </w:t>
      </w:r>
    </w:p>
    <w:p>
      <w:pPr>
        <w:spacing w:after="0"/>
        <w:ind w:left="0"/>
        <w:jc w:val="both"/>
      </w:pPr>
      <w:r>
        <w:rPr>
          <w:rFonts w:ascii="Times New Roman"/>
          <w:b w:val="false"/>
          <w:i w:val="false"/>
          <w:color w:val="000000"/>
          <w:sz w:val="28"/>
        </w:rPr>
        <w:t xml:space="preserve">
      Еңбекті қорғау, қауіпсіздік техникасы мен өртке қарсы қорғау ережелері мен нормаларының, санитарлық ережелер мен нормалардың сақталуын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енгізеді. </w:t>
      </w:r>
    </w:p>
    <w:bookmarkStart w:name="z163" w:id="161"/>
    <w:p>
      <w:pPr>
        <w:spacing w:after="0"/>
        <w:ind w:left="0"/>
        <w:jc w:val="both"/>
      </w:pPr>
      <w:r>
        <w:rPr>
          <w:rFonts w:ascii="Times New Roman"/>
          <w:b w:val="false"/>
          <w:i w:val="false"/>
          <w:color w:val="000000"/>
          <w:sz w:val="28"/>
        </w:rPr>
        <w:t xml:space="preserve">
      115. Білуге міндетті: </w:t>
      </w:r>
    </w:p>
    <w:bookmarkEnd w:id="1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үлгісіндегі балалар ауылы және жасөспірімдер үйлері туралы" Заңдарын және білім беруді дамытудың бағыттары мен перспективаларын айқындайтын басқа да нормативтік құқықтық актілерді,</w:t>
      </w:r>
    </w:p>
    <w:p>
      <w:pPr>
        <w:spacing w:after="0"/>
        <w:ind w:left="0"/>
        <w:jc w:val="both"/>
      </w:pPr>
      <w:r>
        <w:rPr>
          <w:rFonts w:ascii="Times New Roman"/>
          <w:b w:val="false"/>
          <w:i w:val="false"/>
          <w:color w:val="000000"/>
          <w:sz w:val="28"/>
        </w:rPr>
        <w:t xml:space="preserve">
      педагогика және психология негіздерін,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xml:space="preserve">
      еңбекті қорғау, қауіпсіздік техникаларын; санитарлық ержелер мен нормаларды. </w:t>
      </w:r>
    </w:p>
    <w:bookmarkStart w:name="z164" w:id="162"/>
    <w:p>
      <w:pPr>
        <w:spacing w:after="0"/>
        <w:ind w:left="0"/>
        <w:jc w:val="both"/>
      </w:pPr>
      <w:r>
        <w:rPr>
          <w:rFonts w:ascii="Times New Roman"/>
          <w:b w:val="false"/>
          <w:i w:val="false"/>
          <w:color w:val="000000"/>
          <w:sz w:val="28"/>
        </w:rPr>
        <w:t xml:space="preserve">
      116. Біліктілік талаптары: </w:t>
      </w:r>
    </w:p>
    <w:bookmarkEnd w:id="162"/>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тұлғалар, кәсіби құзыреттерге сәйкес келетін қайта даярлаудан өткенін растайтын құжат, жұмыс өтіліне талап қойылмайды немесе тиісті бейіні бойынша немесе педагогикалық мамандықтар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165" w:id="163"/>
    <w:p>
      <w:pPr>
        <w:spacing w:after="0"/>
        <w:ind w:left="0"/>
        <w:jc w:val="both"/>
      </w:pPr>
      <w:r>
        <w:rPr>
          <w:rFonts w:ascii="Times New Roman"/>
          <w:b w:val="false"/>
          <w:i w:val="false"/>
          <w:color w:val="000000"/>
          <w:sz w:val="28"/>
        </w:rPr>
        <w:t>
      117. Кәсіби құзыреттілікті анықтай отырып, біліктілікке қойылатын талаптар:</w:t>
      </w:r>
    </w:p>
    <w:bookmarkEnd w:id="16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тұлғаға бағытталған оқыту мен тәрбиелеу технологияларын білу, </w:t>
      </w:r>
    </w:p>
    <w:p>
      <w:pPr>
        <w:spacing w:after="0"/>
        <w:ind w:left="0"/>
        <w:jc w:val="both"/>
      </w:pPr>
      <w:r>
        <w:rPr>
          <w:rFonts w:ascii="Times New Roman"/>
          <w:b w:val="false"/>
          <w:i w:val="false"/>
          <w:color w:val="000000"/>
          <w:sz w:val="28"/>
        </w:rPr>
        <w:t xml:space="preserve">
      білім беру ұйымының әдістемелік топтарының, </w:t>
      </w:r>
    </w:p>
    <w:p>
      <w:pPr>
        <w:spacing w:after="0"/>
        <w:ind w:left="0"/>
        <w:jc w:val="both"/>
      </w:pPr>
      <w:r>
        <w:rPr>
          <w:rFonts w:ascii="Times New Roman"/>
          <w:b w:val="false"/>
          <w:i w:val="false"/>
          <w:color w:val="000000"/>
          <w:sz w:val="28"/>
        </w:rPr>
        <w:t xml:space="preserve">
      озық тәжиребе мектебінің жұмысына қатысу, </w:t>
      </w:r>
    </w:p>
    <w:p>
      <w:pPr>
        <w:spacing w:after="0"/>
        <w:ind w:left="0"/>
        <w:jc w:val="both"/>
      </w:pPr>
      <w:r>
        <w:rPr>
          <w:rFonts w:ascii="Times New Roman"/>
          <w:b w:val="false"/>
          <w:i w:val="false"/>
          <w:color w:val="000000"/>
          <w:sz w:val="28"/>
        </w:rPr>
        <w:t xml:space="preserve">
      өз жұмысында озық тәжиребелерді қолдануға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тәрбиеленушінің жасын ескере отырып, </w:t>
      </w:r>
    </w:p>
    <w:p>
      <w:pPr>
        <w:spacing w:after="0"/>
        <w:ind w:left="0"/>
        <w:jc w:val="both"/>
      </w:pPr>
      <w:r>
        <w:rPr>
          <w:rFonts w:ascii="Times New Roman"/>
          <w:b w:val="false"/>
          <w:i w:val="false"/>
          <w:color w:val="000000"/>
          <w:sz w:val="28"/>
        </w:rPr>
        <w:t xml:space="preserve">
      сараланған тәсілді қолдану арқылы өз бетімен әдістеме жасауды білу, </w:t>
      </w:r>
    </w:p>
    <w:p>
      <w:pPr>
        <w:spacing w:after="0"/>
        <w:ind w:left="0"/>
        <w:jc w:val="both"/>
      </w:pPr>
      <w:r>
        <w:rPr>
          <w:rFonts w:ascii="Times New Roman"/>
          <w:b w:val="false"/>
          <w:i w:val="false"/>
          <w:color w:val="000000"/>
          <w:sz w:val="28"/>
        </w:rPr>
        <w:t xml:space="preserve">
      тәрбие жұмысын талдау тәсілдерін білу, </w:t>
      </w:r>
    </w:p>
    <w:p>
      <w:pPr>
        <w:spacing w:after="0"/>
        <w:ind w:left="0"/>
        <w:jc w:val="both"/>
      </w:pPr>
      <w:r>
        <w:rPr>
          <w:rFonts w:ascii="Times New Roman"/>
          <w:b w:val="false"/>
          <w:i w:val="false"/>
          <w:color w:val="000000"/>
          <w:sz w:val="28"/>
        </w:rPr>
        <w:t xml:space="preserve">
      шығармашылық семинарларды басқару, </w:t>
      </w:r>
    </w:p>
    <w:p>
      <w:pPr>
        <w:spacing w:after="0"/>
        <w:ind w:left="0"/>
        <w:jc w:val="both"/>
      </w:pPr>
      <w:r>
        <w:rPr>
          <w:rFonts w:ascii="Times New Roman"/>
          <w:b w:val="false"/>
          <w:i w:val="false"/>
          <w:color w:val="000000"/>
          <w:sz w:val="28"/>
        </w:rPr>
        <w:t>
      диагностикалық жұмыстың ұйымдастыру түрлерін білуге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тәрбие жұмыстарын талдау әдістерін білуі, </w:t>
      </w:r>
    </w:p>
    <w:p>
      <w:pPr>
        <w:spacing w:after="0"/>
        <w:ind w:left="0"/>
        <w:jc w:val="both"/>
      </w:pPr>
      <w:r>
        <w:rPr>
          <w:rFonts w:ascii="Times New Roman"/>
          <w:b w:val="false"/>
          <w:i w:val="false"/>
          <w:color w:val="000000"/>
          <w:sz w:val="28"/>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ұйымдастырушылық диагностикалық жұмыс нысандарын білуі, </w:t>
      </w:r>
    </w:p>
    <w:p>
      <w:pPr>
        <w:spacing w:after="0"/>
        <w:ind w:left="0"/>
        <w:jc w:val="both"/>
      </w:pPr>
      <w:r>
        <w:rPr>
          <w:rFonts w:ascii="Times New Roman"/>
          <w:b w:val="false"/>
          <w:i w:val="false"/>
          <w:color w:val="000000"/>
          <w:sz w:val="28"/>
        </w:rPr>
        <w:t xml:space="preserve">
      озық педагогикалық тәжірибені қолдануы тиіс. </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тәрбие жұмыстарын талдау әдістерін білуі, </w:t>
      </w:r>
    </w:p>
    <w:p>
      <w:pPr>
        <w:spacing w:after="0"/>
        <w:ind w:left="0"/>
        <w:jc w:val="both"/>
      </w:pPr>
      <w:r>
        <w:rPr>
          <w:rFonts w:ascii="Times New Roman"/>
          <w:b w:val="false"/>
          <w:i w:val="false"/>
          <w:color w:val="000000"/>
          <w:sz w:val="28"/>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ұйымдастырушылық диагностикалық жұмыс нысандарын білуі, </w:t>
      </w:r>
    </w:p>
    <w:p>
      <w:pPr>
        <w:spacing w:after="0"/>
        <w:ind w:left="0"/>
        <w:jc w:val="both"/>
      </w:pPr>
      <w:r>
        <w:rPr>
          <w:rFonts w:ascii="Times New Roman"/>
          <w:b w:val="false"/>
          <w:i w:val="false"/>
          <w:color w:val="000000"/>
          <w:sz w:val="28"/>
        </w:rPr>
        <w:t xml:space="preserve">
      озық педагогикалық тәжірибені қолдана білуі тиіс. </w:t>
      </w:r>
    </w:p>
    <w:bookmarkStart w:name="z166" w:id="164"/>
    <w:p>
      <w:pPr>
        <w:spacing w:after="0"/>
        <w:ind w:left="0"/>
        <w:jc w:val="left"/>
      </w:pPr>
      <w:r>
        <w:rPr>
          <w:rFonts w:ascii="Times New Roman"/>
          <w:b/>
          <w:i w:val="false"/>
          <w:color w:val="000000"/>
        </w:rPr>
        <w:t xml:space="preserve"> 5-тарау. Арнайы білім беру ұйымдары</w:t>
      </w:r>
    </w:p>
    <w:bookmarkEnd w:id="164"/>
    <w:bookmarkStart w:name="z167" w:id="165"/>
    <w:p>
      <w:pPr>
        <w:spacing w:after="0"/>
        <w:ind w:left="0"/>
        <w:jc w:val="left"/>
      </w:pPr>
      <w:r>
        <w:rPr>
          <w:rFonts w:ascii="Times New Roman"/>
          <w:b/>
          <w:i w:val="false"/>
          <w:color w:val="000000"/>
        </w:rPr>
        <w:t xml:space="preserve"> 1-параграф. Арнайы білім беру (түзету) ұйымының басшысы (директоры)</w:t>
      </w:r>
    </w:p>
    <w:bookmarkEnd w:id="165"/>
    <w:bookmarkStart w:name="z168" w:id="166"/>
    <w:p>
      <w:pPr>
        <w:spacing w:after="0"/>
        <w:ind w:left="0"/>
        <w:jc w:val="both"/>
      </w:pPr>
      <w:r>
        <w:rPr>
          <w:rFonts w:ascii="Times New Roman"/>
          <w:b w:val="false"/>
          <w:i w:val="false"/>
          <w:color w:val="000000"/>
          <w:sz w:val="28"/>
        </w:rPr>
        <w:t xml:space="preserve">
      118. Лауазымдық міндеттері: Қолданыстағы заңнамаға сәйкес психологиялық-медициналық-педагогикалық консультацияның (бұдан әрі - ПМПК) және психологиялық-педагогикалық түзету кабинетінің (бұдан әрі - ППТК) жұмысын жоспарлайды және ұйымдастырады. </w:t>
      </w:r>
    </w:p>
    <w:bookmarkEnd w:id="166"/>
    <w:p>
      <w:pPr>
        <w:spacing w:after="0"/>
        <w:ind w:left="0"/>
        <w:jc w:val="both"/>
      </w:pPr>
      <w:r>
        <w:rPr>
          <w:rFonts w:ascii="Times New Roman"/>
          <w:b w:val="false"/>
          <w:i w:val="false"/>
          <w:color w:val="000000"/>
          <w:sz w:val="28"/>
        </w:rPr>
        <w:t xml:space="preserve">
      Арнайы ұйымның түрін, оқыту және тәрбиелеу нысанын анықтау және тексеру нәтижелерін талқылау кезінде консультацияның алқалы жұмысын ұйымдастырады, әдістемелік жұмысты жүзеге асырады, құжаттамаларды жүргізуге, ПМПК, ППТК арнайы оқу және медициналық жабдықтармен, компьютерлік техникамен және әдістемелік материалдармен жарақтандыруға жауапты болады. </w:t>
      </w:r>
    </w:p>
    <w:p>
      <w:pPr>
        <w:spacing w:after="0"/>
        <w:ind w:left="0"/>
        <w:jc w:val="both"/>
      </w:pPr>
      <w:r>
        <w:rPr>
          <w:rFonts w:ascii="Times New Roman"/>
          <w:b w:val="false"/>
          <w:i w:val="false"/>
          <w:color w:val="000000"/>
          <w:sz w:val="28"/>
        </w:rPr>
        <w:t xml:space="preserve">
      Бұқаралық ақпарат құралдарының көмегімен, педагогтардың семинарларында, қайта даярлау курстарында немесе біліктілігін арттыру курстарында педагогтер арасында дефектологиялық білімді халық арасында тарату бойынша жұмысты ұйымдастырады; </w:t>
      </w:r>
    </w:p>
    <w:p>
      <w:pPr>
        <w:spacing w:after="0"/>
        <w:ind w:left="0"/>
        <w:jc w:val="both"/>
      </w:pPr>
      <w:r>
        <w:rPr>
          <w:rFonts w:ascii="Times New Roman"/>
          <w:b w:val="false"/>
          <w:i w:val="false"/>
          <w:color w:val="000000"/>
          <w:sz w:val="28"/>
        </w:rPr>
        <w:t xml:space="preserve">
      білім беру және денсаулық сақтау ұйымдарымен бірлесіп балалардың аномальды дамуының алдын алу мәселелері бойынша профилактикалық жұмысты ұйымдастырады. </w:t>
      </w:r>
    </w:p>
    <w:p>
      <w:pPr>
        <w:spacing w:after="0"/>
        <w:ind w:left="0"/>
        <w:jc w:val="both"/>
      </w:pPr>
      <w:r>
        <w:rPr>
          <w:rFonts w:ascii="Times New Roman"/>
          <w:b w:val="false"/>
          <w:i w:val="false"/>
          <w:color w:val="000000"/>
          <w:sz w:val="28"/>
        </w:rPr>
        <w:t>
      Балаларды тексерудің жоғары деңгейін, ПМПК және ППТК мамандарының сапалы жұмысын қамтамасыз етеді.</w:t>
      </w:r>
    </w:p>
    <w:p>
      <w:pPr>
        <w:spacing w:after="0"/>
        <w:ind w:left="0"/>
        <w:jc w:val="both"/>
      </w:pPr>
      <w:r>
        <w:rPr>
          <w:rFonts w:ascii="Times New Roman"/>
          <w:b w:val="false"/>
          <w:i w:val="false"/>
          <w:color w:val="000000"/>
          <w:sz w:val="28"/>
        </w:rPr>
        <w:t xml:space="preserve">
      Ұйымдастыруды білікті кадрлармен қамтамасыз ету, олардың кәсіби білімін дамыту, өмір мен денсаулық үшін қауіпсіз еңбек жағдайларын жасау, ұжымда қолайлы психологиялық атмосфераны қалыптастыру жөнінде шаралар қабылдайды. </w:t>
      </w:r>
    </w:p>
    <w:p>
      <w:pPr>
        <w:spacing w:after="0"/>
        <w:ind w:left="0"/>
        <w:jc w:val="both"/>
      </w:pPr>
      <w:r>
        <w:rPr>
          <w:rFonts w:ascii="Times New Roman"/>
          <w:b w:val="false"/>
          <w:i w:val="false"/>
          <w:color w:val="000000"/>
          <w:sz w:val="28"/>
        </w:rPr>
        <w:t>
      Оған бағынысты құрылымдық бөлімшелердің қызметін үйлестіреді. Барлық органдарда ПМПК және ППТК мүдделерін білдіреді.</w:t>
      </w:r>
    </w:p>
    <w:p>
      <w:pPr>
        <w:spacing w:after="0"/>
        <w:ind w:left="0"/>
        <w:jc w:val="both"/>
      </w:pPr>
      <w:r>
        <w:rPr>
          <w:rFonts w:ascii="Times New Roman"/>
          <w:b w:val="false"/>
          <w:i w:val="false"/>
          <w:color w:val="000000"/>
          <w:sz w:val="28"/>
        </w:rPr>
        <w:t xml:space="preserve">
      Қажетті есептілікті дайындауды және ұсынуды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оқу процесінің барлық субъектілерінің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69" w:id="167"/>
    <w:p>
      <w:pPr>
        <w:spacing w:after="0"/>
        <w:ind w:left="0"/>
        <w:jc w:val="both"/>
      </w:pPr>
      <w:r>
        <w:rPr>
          <w:rFonts w:ascii="Times New Roman"/>
          <w:b w:val="false"/>
          <w:i w:val="false"/>
          <w:color w:val="000000"/>
          <w:sz w:val="28"/>
        </w:rPr>
        <w:t xml:space="preserve">
      119. Білуге міндетті: </w:t>
      </w:r>
    </w:p>
    <w:bookmarkEnd w:id="1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Республикасында мүгедектігі бойынша, асыраушысынан-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экономика, </w:t>
      </w:r>
    </w:p>
    <w:p>
      <w:pPr>
        <w:spacing w:after="0"/>
        <w:ind w:left="0"/>
        <w:jc w:val="both"/>
      </w:pPr>
      <w:r>
        <w:rPr>
          <w:rFonts w:ascii="Times New Roman"/>
          <w:b w:val="false"/>
          <w:i w:val="false"/>
          <w:color w:val="000000"/>
          <w:sz w:val="28"/>
        </w:rPr>
        <w:t>
      қаржы-шаруашылық қызмет негіздерін,</w:t>
      </w:r>
    </w:p>
    <w:p>
      <w:pPr>
        <w:spacing w:after="0"/>
        <w:ind w:left="0"/>
        <w:jc w:val="both"/>
      </w:pPr>
      <w:r>
        <w:rPr>
          <w:rFonts w:ascii="Times New Roman"/>
          <w:b w:val="false"/>
          <w:i w:val="false"/>
          <w:color w:val="000000"/>
          <w:sz w:val="28"/>
        </w:rPr>
        <w:t>
      қауіпсіздік техникасы мен өртке қарсы қорғау ережелері мен нормаларын, санитарлық ережелер мен нормаларды.</w:t>
      </w:r>
    </w:p>
    <w:bookmarkStart w:name="z170" w:id="168"/>
    <w:p>
      <w:pPr>
        <w:spacing w:after="0"/>
        <w:ind w:left="0"/>
        <w:jc w:val="both"/>
      </w:pPr>
      <w:r>
        <w:rPr>
          <w:rFonts w:ascii="Times New Roman"/>
          <w:b w:val="false"/>
          <w:i w:val="false"/>
          <w:color w:val="000000"/>
          <w:sz w:val="28"/>
        </w:rPr>
        <w:t xml:space="preserve">
      120. Біліктілікке қойылатын талаптар: </w:t>
      </w:r>
    </w:p>
    <w:bookmarkEnd w:id="168"/>
    <w:p>
      <w:pPr>
        <w:spacing w:after="0"/>
        <w:ind w:left="0"/>
        <w:jc w:val="both"/>
      </w:pPr>
      <w:r>
        <w:rPr>
          <w:rFonts w:ascii="Times New Roman"/>
          <w:b w:val="false"/>
          <w:i w:val="false"/>
          <w:color w:val="000000"/>
          <w:sz w:val="28"/>
        </w:rPr>
        <w:t>
       "Арнайы педагогика" мамандығы бойынша жоғары, жоғары оқу орнынан кейін педагогикалық білім немесе қайта даярлаудан өткенін растайтын құжат; педагогикалық жұмыс өтілі соңғы 5 жылдан кем емес, оның ішінде педагогикалық өтілі соңғы 2 жылдан кем емес, арнайы білім беру ұйымы басшысының орынбасары лауазымындағы өтілі 1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сарапшының немесе педагог – зерттеушінің немесе педагог – шебердің санатының болуы.</w:t>
      </w:r>
    </w:p>
    <w:bookmarkStart w:name="z171" w:id="169"/>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69"/>
    <w:bookmarkStart w:name="z172" w:id="170"/>
    <w:p>
      <w:pPr>
        <w:spacing w:after="0"/>
        <w:ind w:left="0"/>
        <w:jc w:val="both"/>
      </w:pPr>
      <w:r>
        <w:rPr>
          <w:rFonts w:ascii="Times New Roman"/>
          <w:b w:val="false"/>
          <w:i w:val="false"/>
          <w:color w:val="000000"/>
          <w:sz w:val="28"/>
        </w:rPr>
        <w:t xml:space="preserve">
      121. Лауазымдық міндеттері: Педагогикалық ұжымның ағымдағы және алдағы қызметін жоспарлауды ұйымдастырады. </w:t>
      </w:r>
    </w:p>
    <w:bookmarkEnd w:id="170"/>
    <w:p>
      <w:pPr>
        <w:spacing w:after="0"/>
        <w:ind w:left="0"/>
        <w:jc w:val="both"/>
      </w:pPr>
      <w:r>
        <w:rPr>
          <w:rFonts w:ascii="Times New Roman"/>
          <w:b w:val="false"/>
          <w:i w:val="false"/>
          <w:color w:val="000000"/>
          <w:sz w:val="28"/>
        </w:rPr>
        <w:t xml:space="preserve">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 </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xml:space="preserve">
      Оқу сабақтарының және оқу қызмет түрлерінің кестесін жасайды. Оқу процесін жетілдіру бойынша ұсыныстар енгізеді. </w:t>
      </w:r>
    </w:p>
    <w:p>
      <w:pPr>
        <w:spacing w:after="0"/>
        <w:ind w:left="0"/>
        <w:jc w:val="both"/>
      </w:pPr>
      <w:r>
        <w:rPr>
          <w:rFonts w:ascii="Times New Roman"/>
          <w:b w:val="false"/>
          <w:i w:val="false"/>
          <w:color w:val="000000"/>
          <w:sz w:val="28"/>
        </w:rPr>
        <w:t xml:space="preserve">
      Тәлімгерлікті, әдістемелік жұмысты ұйымдастырады. </w:t>
      </w:r>
    </w:p>
    <w:p>
      <w:pPr>
        <w:spacing w:after="0"/>
        <w:ind w:left="0"/>
        <w:jc w:val="both"/>
      </w:pPr>
      <w:r>
        <w:rPr>
          <w:rFonts w:ascii="Times New Roman"/>
          <w:b w:val="false"/>
          <w:i w:val="false"/>
          <w:color w:val="000000"/>
          <w:sz w:val="28"/>
        </w:rPr>
        <w:t xml:space="preserve">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 </w:t>
      </w:r>
    </w:p>
    <w:p>
      <w:pPr>
        <w:spacing w:after="0"/>
        <w:ind w:left="0"/>
        <w:jc w:val="both"/>
      </w:pPr>
      <w:r>
        <w:rPr>
          <w:rFonts w:ascii="Times New Roman"/>
          <w:b w:val="false"/>
          <w:i w:val="false"/>
          <w:color w:val="000000"/>
          <w:sz w:val="28"/>
        </w:rPr>
        <w:t>
      Мектепшілік бақылауды ұйымдастырады.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xml:space="preserve">
      Педагогтарға біліктілік санаттарын беру (растау) рәсімін дайындауды және өткізуді қамтамасыз етеді. </w:t>
      </w:r>
    </w:p>
    <w:p>
      <w:pPr>
        <w:spacing w:after="0"/>
        <w:ind w:left="0"/>
        <w:jc w:val="both"/>
      </w:pPr>
      <w:r>
        <w:rPr>
          <w:rFonts w:ascii="Times New Roman"/>
          <w:b w:val="false"/>
          <w:i w:val="false"/>
          <w:color w:val="000000"/>
          <w:sz w:val="28"/>
        </w:rPr>
        <w:t xml:space="preserve">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 </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xml:space="preserve">
      Оқу-тәрбие процесін ұйымдастыруды, білім алушылар мен тәрбиеленушілерді тәрбиелеудің арнайы бағдарламаларын құруды қамтамасыз етеді. </w:t>
      </w:r>
    </w:p>
    <w:p>
      <w:pPr>
        <w:spacing w:after="0"/>
        <w:ind w:left="0"/>
        <w:jc w:val="both"/>
      </w:pPr>
      <w:r>
        <w:rPr>
          <w:rFonts w:ascii="Times New Roman"/>
          <w:b w:val="false"/>
          <w:i w:val="false"/>
          <w:color w:val="000000"/>
          <w:sz w:val="28"/>
        </w:rPr>
        <w:t xml:space="preserve">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xml:space="preserve">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 </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xml:space="preserve">
      Инклюзивті білім беру принципін дамытады.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73" w:id="171"/>
    <w:p>
      <w:pPr>
        <w:spacing w:after="0"/>
        <w:ind w:left="0"/>
        <w:jc w:val="both"/>
      </w:pPr>
      <w:r>
        <w:rPr>
          <w:rFonts w:ascii="Times New Roman"/>
          <w:b w:val="false"/>
          <w:i w:val="false"/>
          <w:color w:val="000000"/>
          <w:sz w:val="28"/>
        </w:rPr>
        <w:t xml:space="preserve">
      122. Білуге міндетті: </w:t>
      </w:r>
    </w:p>
    <w:bookmarkEnd w:id="1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негіздерін, қаржы-шаруашылық қызметін,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қағидаларды.</w:t>
      </w:r>
    </w:p>
    <w:bookmarkStart w:name="z174" w:id="172"/>
    <w:p>
      <w:pPr>
        <w:spacing w:after="0"/>
        <w:ind w:left="0"/>
        <w:jc w:val="both"/>
      </w:pPr>
      <w:r>
        <w:rPr>
          <w:rFonts w:ascii="Times New Roman"/>
          <w:b w:val="false"/>
          <w:i w:val="false"/>
          <w:color w:val="000000"/>
          <w:sz w:val="28"/>
        </w:rPr>
        <w:t xml:space="preserve">
      123. Біліктілікке қойылатын талаптар: </w:t>
      </w:r>
    </w:p>
    <w:bookmarkEnd w:id="17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75" w:id="173"/>
    <w:p>
      <w:pPr>
        <w:spacing w:after="0"/>
        <w:ind w:left="0"/>
        <w:jc w:val="left"/>
      </w:pPr>
      <w:r>
        <w:rPr>
          <w:rFonts w:ascii="Times New Roman"/>
          <w:b/>
          <w:i w:val="false"/>
          <w:color w:val="000000"/>
        </w:rPr>
        <w:t xml:space="preserve"> 3-параграф. Арнайы білім беру ұйымы тәрбиеші (аға тәрбиеші)</w:t>
      </w:r>
    </w:p>
    <w:bookmarkEnd w:id="173"/>
    <w:bookmarkStart w:name="z176" w:id="174"/>
    <w:p>
      <w:pPr>
        <w:spacing w:after="0"/>
        <w:ind w:left="0"/>
        <w:jc w:val="both"/>
      </w:pPr>
      <w:r>
        <w:rPr>
          <w:rFonts w:ascii="Times New Roman"/>
          <w:b w:val="false"/>
          <w:i w:val="false"/>
          <w:color w:val="000000"/>
          <w:sz w:val="28"/>
        </w:rPr>
        <w:t xml:space="preserve">
      124.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w:t>
      </w:r>
    </w:p>
    <w:bookmarkEnd w:id="174"/>
    <w:p>
      <w:pPr>
        <w:spacing w:after="0"/>
        <w:ind w:left="0"/>
        <w:jc w:val="both"/>
      </w:pPr>
      <w:r>
        <w:rPr>
          <w:rFonts w:ascii="Times New Roman"/>
          <w:b w:val="false"/>
          <w:i w:val="false"/>
          <w:color w:val="000000"/>
          <w:sz w:val="28"/>
        </w:rPr>
        <w:t xml:space="preserve">
      Әлеуметтік және еңбекке бейімдеу, әлеуметтік-психологиялық оңалту үшін жағдайлармен қамтамасыз ету, күнделікті жұмыс жүргізеді. </w:t>
      </w:r>
    </w:p>
    <w:p>
      <w:pPr>
        <w:spacing w:after="0"/>
        <w:ind w:left="0"/>
        <w:jc w:val="both"/>
      </w:pPr>
      <w:r>
        <w:rPr>
          <w:rFonts w:ascii="Times New Roman"/>
          <w:b w:val="false"/>
          <w:i w:val="false"/>
          <w:color w:val="000000"/>
          <w:sz w:val="28"/>
        </w:rPr>
        <w:t xml:space="preserve">
      Пайдалы қоғамдық еңбекке қатысу, үй жұмыстарын, күн тәртібін ұйымдастырады. </w:t>
      </w:r>
    </w:p>
    <w:p>
      <w:pPr>
        <w:spacing w:after="0"/>
        <w:ind w:left="0"/>
        <w:jc w:val="both"/>
      </w:pPr>
      <w:r>
        <w:rPr>
          <w:rFonts w:ascii="Times New Roman"/>
          <w:b w:val="false"/>
          <w:i w:val="false"/>
          <w:color w:val="000000"/>
          <w:sz w:val="28"/>
        </w:rPr>
        <w:t xml:space="preserve">
      Білім алуға көмектеседі, бос уақыттарын ұйымдастыру мен қосымша білім алуды ұйымдастырады. </w:t>
      </w:r>
    </w:p>
    <w:p>
      <w:pPr>
        <w:spacing w:after="0"/>
        <w:ind w:left="0"/>
        <w:jc w:val="both"/>
      </w:pPr>
      <w:r>
        <w:rPr>
          <w:rFonts w:ascii="Times New Roman"/>
          <w:b w:val="false"/>
          <w:i w:val="false"/>
          <w:color w:val="000000"/>
          <w:sz w:val="28"/>
        </w:rPr>
        <w:t xml:space="preserve">
      Сабақтан тыс уақыттарда тәрбиеленушілермен тәрбиелік жұмыс жүргізеді. </w:t>
      </w:r>
    </w:p>
    <w:p>
      <w:pPr>
        <w:spacing w:after="0"/>
        <w:ind w:left="0"/>
        <w:jc w:val="both"/>
      </w:pPr>
      <w:r>
        <w:rPr>
          <w:rFonts w:ascii="Times New Roman"/>
          <w:b w:val="false"/>
          <w:i w:val="false"/>
          <w:color w:val="000000"/>
          <w:sz w:val="28"/>
        </w:rPr>
        <w:t xml:space="preserve">
      Тәрбиеленушілердің жас ерекшеліктерін ескере отырып өз-өзіне қызмет жасауға, жеке гигиеналық тазалықты сақтауды ұйымдастырады. </w:t>
      </w:r>
    </w:p>
    <w:p>
      <w:pPr>
        <w:spacing w:after="0"/>
        <w:ind w:left="0"/>
        <w:jc w:val="both"/>
      </w:pPr>
      <w:r>
        <w:rPr>
          <w:rFonts w:ascii="Times New Roman"/>
          <w:b w:val="false"/>
          <w:i w:val="false"/>
          <w:color w:val="000000"/>
          <w:sz w:val="28"/>
        </w:rPr>
        <w:t xml:space="preserve">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w:t>
      </w:r>
    </w:p>
    <w:p>
      <w:pPr>
        <w:spacing w:after="0"/>
        <w:ind w:left="0"/>
        <w:jc w:val="both"/>
      </w:pPr>
      <w:r>
        <w:rPr>
          <w:rFonts w:ascii="Times New Roman"/>
          <w:b w:val="false"/>
          <w:i w:val="false"/>
          <w:color w:val="000000"/>
          <w:sz w:val="28"/>
        </w:rPr>
        <w:t xml:space="preserve">
      Дәрігерлік тексеріс алдындағы алғашқы дәрігерлік көмек көрсетеді. </w:t>
      </w:r>
    </w:p>
    <w:p>
      <w:pPr>
        <w:spacing w:after="0"/>
        <w:ind w:left="0"/>
        <w:jc w:val="both"/>
      </w:pPr>
      <w:r>
        <w:rPr>
          <w:rFonts w:ascii="Times New Roman"/>
          <w:b w:val="false"/>
          <w:i w:val="false"/>
          <w:color w:val="000000"/>
          <w:sz w:val="28"/>
        </w:rPr>
        <w:t xml:space="preserve">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w:t>
      </w:r>
    </w:p>
    <w:p>
      <w:pPr>
        <w:spacing w:after="0"/>
        <w:ind w:left="0"/>
        <w:jc w:val="both"/>
      </w:pPr>
      <w:r>
        <w:rPr>
          <w:rFonts w:ascii="Times New Roman"/>
          <w:b w:val="false"/>
          <w:i w:val="false"/>
          <w:color w:val="000000"/>
          <w:sz w:val="28"/>
        </w:rPr>
        <w:t>
      Ақпараттық-коммуникациялық құзыреттілікті, компьютерлік коммуникативтік құзыреттілікті меңгерген.</w:t>
      </w:r>
    </w:p>
    <w:p>
      <w:pPr>
        <w:spacing w:after="0"/>
        <w:ind w:left="0"/>
        <w:jc w:val="both"/>
      </w:pPr>
      <w:r>
        <w:rPr>
          <w:rFonts w:ascii="Times New Roman"/>
          <w:b w:val="false"/>
          <w:i w:val="false"/>
          <w:color w:val="000000"/>
          <w:sz w:val="28"/>
        </w:rPr>
        <w:t>
      Интернаттың ұйымның аға тәрбиешісының міндетін атқару кезінде тәрбиешінің жұмыстарын басқаруды ұйымдастырады, бастапқы педагогикалық тәжірибені жалпылауға септігін тигізеді, тәрбиешілердің біліктіліктерін көтеруге қолдау көрсетеді.</w:t>
      </w:r>
    </w:p>
    <w:bookmarkStart w:name="z177" w:id="175"/>
    <w:p>
      <w:pPr>
        <w:spacing w:after="0"/>
        <w:ind w:left="0"/>
        <w:jc w:val="both"/>
      </w:pPr>
      <w:r>
        <w:rPr>
          <w:rFonts w:ascii="Times New Roman"/>
          <w:b w:val="false"/>
          <w:i w:val="false"/>
          <w:color w:val="000000"/>
          <w:sz w:val="28"/>
        </w:rPr>
        <w:t xml:space="preserve">
      125. Білуге міндетті: </w:t>
      </w:r>
    </w:p>
    <w:bookmarkEnd w:id="1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мемлекеттік жалпыға міндетті білім беру стандартын, арнайы педагогиканы, психологияны,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нормалар..</w:t>
      </w:r>
    </w:p>
    <w:bookmarkStart w:name="z178" w:id="176"/>
    <w:p>
      <w:pPr>
        <w:spacing w:after="0"/>
        <w:ind w:left="0"/>
        <w:jc w:val="both"/>
      </w:pPr>
      <w:r>
        <w:rPr>
          <w:rFonts w:ascii="Times New Roman"/>
          <w:b w:val="false"/>
          <w:i w:val="false"/>
          <w:color w:val="000000"/>
          <w:sz w:val="28"/>
        </w:rPr>
        <w:t xml:space="preserve">
      126. Біліктілікке қойылатын талаптар: </w:t>
      </w:r>
    </w:p>
    <w:bookmarkEnd w:id="176"/>
    <w:p>
      <w:pPr>
        <w:spacing w:after="0"/>
        <w:ind w:left="0"/>
        <w:jc w:val="both"/>
      </w:pPr>
      <w:r>
        <w:rPr>
          <w:rFonts w:ascii="Times New Roman"/>
          <w:b w:val="false"/>
          <w:i w:val="false"/>
          <w:color w:val="000000"/>
          <w:sz w:val="28"/>
        </w:rPr>
        <w:t>
      тиісті бейін бойынша жоғары педагогикалық немесе өзге де кәсіптік білім немесе "Арнайы педагогика" қосымша білім немесе жұмыс өтіліне талап қойылмайды, жұмыс өтіліне талап қойылмайды немесе тиісті бейін бойынша техникалық және кәсіптік білім немесе "Арнайы педагогика" қосымша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179" w:id="177"/>
    <w:p>
      <w:pPr>
        <w:spacing w:after="0"/>
        <w:ind w:left="0"/>
        <w:jc w:val="both"/>
      </w:pPr>
      <w:r>
        <w:rPr>
          <w:rFonts w:ascii="Times New Roman"/>
          <w:b w:val="false"/>
          <w:i w:val="false"/>
          <w:color w:val="000000"/>
          <w:sz w:val="28"/>
        </w:rPr>
        <w:t>
      127. Кәсіби құзыреттілікті анықтай отырып, біліктілікке қойылатын талаптар:</w:t>
      </w:r>
    </w:p>
    <w:bookmarkEnd w:id="177"/>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оқыту мен тәрбиелеудің жеке бағдарлаушылық технологиясын меңгеруі,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оны практикада қолдана білуі қажет.</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тиіс, сонымен қатар: </w:t>
      </w:r>
    </w:p>
    <w:p>
      <w:pPr>
        <w:spacing w:after="0"/>
        <w:ind w:left="0"/>
        <w:jc w:val="both"/>
      </w:pPr>
      <w:r>
        <w:rPr>
          <w:rFonts w:ascii="Times New Roman"/>
          <w:b w:val="false"/>
          <w:i w:val="false"/>
          <w:color w:val="000000"/>
          <w:sz w:val="28"/>
        </w:rPr>
        <w:t xml:space="preserve">
      тәрбиеленушінің жас ерекшіліктерін ескере отырып тәрбиелеудің әдістерін өз бетінше құрастыруы, </w:t>
      </w:r>
    </w:p>
    <w:p>
      <w:pPr>
        <w:spacing w:after="0"/>
        <w:ind w:left="0"/>
        <w:jc w:val="both"/>
      </w:pPr>
      <w:r>
        <w:rPr>
          <w:rFonts w:ascii="Times New Roman"/>
          <w:b w:val="false"/>
          <w:i w:val="false"/>
          <w:color w:val="000000"/>
          <w:sz w:val="28"/>
        </w:rPr>
        <w:t xml:space="preserve">
      тәрбиелеу жұмыстарын талдаудың әдістерін меңгеруі, </w:t>
      </w:r>
    </w:p>
    <w:p>
      <w:pPr>
        <w:spacing w:after="0"/>
        <w:ind w:left="0"/>
        <w:jc w:val="both"/>
      </w:pPr>
      <w:r>
        <w:rPr>
          <w:rFonts w:ascii="Times New Roman"/>
          <w:b w:val="false"/>
          <w:i w:val="false"/>
          <w:color w:val="000000"/>
          <w:sz w:val="28"/>
        </w:rPr>
        <w:t xml:space="preserve">
      шығармашылық семинарларына басшылық жасауі, </w:t>
      </w:r>
    </w:p>
    <w:p>
      <w:pPr>
        <w:spacing w:after="0"/>
        <w:ind w:left="0"/>
        <w:jc w:val="both"/>
      </w:pPr>
      <w:r>
        <w:rPr>
          <w:rFonts w:ascii="Times New Roman"/>
          <w:b w:val="false"/>
          <w:i w:val="false"/>
          <w:color w:val="000000"/>
          <w:sz w:val="28"/>
        </w:rPr>
        <w:t>
      диагностикалық жұмысты ұйымдастырудың формаларын меңгеруі қажет.</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беруге тиісті, сонымен қатар:</w:t>
      </w:r>
    </w:p>
    <w:p>
      <w:pPr>
        <w:spacing w:after="0"/>
        <w:ind w:left="0"/>
        <w:jc w:val="both"/>
      </w:pPr>
      <w:r>
        <w:rPr>
          <w:rFonts w:ascii="Times New Roman"/>
          <w:b w:val="false"/>
          <w:i w:val="false"/>
          <w:color w:val="000000"/>
          <w:sz w:val="28"/>
        </w:rPr>
        <w:t xml:space="preserve">
       ғылыми-зерттеу әдістерін игеруі, </w:t>
      </w:r>
    </w:p>
    <w:p>
      <w:pPr>
        <w:spacing w:after="0"/>
        <w:ind w:left="0"/>
        <w:jc w:val="both"/>
      </w:pPr>
      <w:r>
        <w:rPr>
          <w:rFonts w:ascii="Times New Roman"/>
          <w:b w:val="false"/>
          <w:i w:val="false"/>
          <w:color w:val="000000"/>
          <w:sz w:val="28"/>
        </w:rPr>
        <w:t xml:space="preserve">
      оқыту мен тәрбиелеудің әдістерін, </w:t>
      </w:r>
    </w:p>
    <w:p>
      <w:pPr>
        <w:spacing w:after="0"/>
        <w:ind w:left="0"/>
        <w:jc w:val="both"/>
      </w:pPr>
      <w:r>
        <w:rPr>
          <w:rFonts w:ascii="Times New Roman"/>
          <w:b w:val="false"/>
          <w:i w:val="false"/>
          <w:color w:val="000000"/>
          <w:sz w:val="28"/>
        </w:rPr>
        <w:t xml:space="preserve">
      жаңа бағдарламаларды және дидактикалық материалдарды,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арнайы білім беру саласындағы өзекті мәселелер бойынша мақалалардың болуы, </w:t>
      </w:r>
    </w:p>
    <w:p>
      <w:pPr>
        <w:spacing w:after="0"/>
        <w:ind w:left="0"/>
        <w:jc w:val="both"/>
      </w:pPr>
      <w:r>
        <w:rPr>
          <w:rFonts w:ascii="Times New Roman"/>
          <w:b w:val="false"/>
          <w:i w:val="false"/>
          <w:color w:val="000000"/>
          <w:sz w:val="28"/>
        </w:rPr>
        <w:t>
      өзінің өткізетін пәні бойынша шығармашылық топтарға жетекшілік жасауы қажет.</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педагог-зерттушіге қойылатын талаптарға жауап беруге тиісті, сонымен қатар:</w:t>
      </w:r>
    </w:p>
    <w:p>
      <w:pPr>
        <w:spacing w:after="0"/>
        <w:ind w:left="0"/>
        <w:jc w:val="both"/>
      </w:pPr>
      <w:r>
        <w:rPr>
          <w:rFonts w:ascii="Times New Roman"/>
          <w:b w:val="false"/>
          <w:i w:val="false"/>
          <w:color w:val="000000"/>
          <w:sz w:val="28"/>
        </w:rPr>
        <w:t xml:space="preserve">
      эксперименттік жұмыстар жүргізуге, </w:t>
      </w:r>
    </w:p>
    <w:p>
      <w:pPr>
        <w:spacing w:after="0"/>
        <w:ind w:left="0"/>
        <w:jc w:val="both"/>
      </w:pPr>
      <w:r>
        <w:rPr>
          <w:rFonts w:ascii="Times New Roman"/>
          <w:b w:val="false"/>
          <w:i w:val="false"/>
          <w:color w:val="000000"/>
          <w:sz w:val="28"/>
        </w:rPr>
        <w:t xml:space="preserve">
      жаңа педагогикалық технологияларды, оқыту әдістерін әзірлеу, оларды сынақтан өткізуге, </w:t>
      </w:r>
    </w:p>
    <w:p>
      <w:pPr>
        <w:spacing w:after="0"/>
        <w:ind w:left="0"/>
        <w:jc w:val="both"/>
      </w:pPr>
      <w:r>
        <w:rPr>
          <w:rFonts w:ascii="Times New Roman"/>
          <w:b w:val="false"/>
          <w:i w:val="false"/>
          <w:color w:val="000000"/>
          <w:sz w:val="28"/>
        </w:rPr>
        <w:t>
      педагогикалық (тәжірибелік) республикалық (халықаралық) деңгейде жалпылама жұмыстар жүргізуге.</w:t>
      </w:r>
    </w:p>
    <w:bookmarkStart w:name="z180" w:id="178"/>
    <w:p>
      <w:pPr>
        <w:spacing w:after="0"/>
        <w:ind w:left="0"/>
        <w:jc w:val="left"/>
      </w:pPr>
      <w:r>
        <w:rPr>
          <w:rFonts w:ascii="Times New Roman"/>
          <w:b/>
          <w:i w:val="false"/>
          <w:color w:val="000000"/>
        </w:rPr>
        <w:t xml:space="preserve"> 4-параграф. Арнайы педагог (Дефектолог-педагог, дефектолог сурдопедагог, олигофренопедагог, тифлопедагог)</w:t>
      </w:r>
    </w:p>
    <w:bookmarkEnd w:id="178"/>
    <w:bookmarkStart w:name="z181" w:id="179"/>
    <w:p>
      <w:pPr>
        <w:spacing w:after="0"/>
        <w:ind w:left="0"/>
        <w:jc w:val="both"/>
      </w:pPr>
      <w:r>
        <w:rPr>
          <w:rFonts w:ascii="Times New Roman"/>
          <w:b w:val="false"/>
          <w:i w:val="false"/>
          <w:color w:val="000000"/>
          <w:sz w:val="28"/>
        </w:rPr>
        <w:t xml:space="preserve">
      128.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 </w:t>
      </w:r>
    </w:p>
    <w:bookmarkEnd w:id="179"/>
    <w:p>
      <w:pPr>
        <w:spacing w:after="0"/>
        <w:ind w:left="0"/>
        <w:jc w:val="both"/>
      </w:pPr>
      <w:r>
        <w:rPr>
          <w:rFonts w:ascii="Times New Roman"/>
          <w:b w:val="false"/>
          <w:i w:val="false"/>
          <w:color w:val="000000"/>
          <w:sz w:val="28"/>
        </w:rPr>
        <w:t>
      Типтік оқу жоспарлары мен психологиялық, медициналық және педагогикалық кеңестердің ұсыныстарына сәйкес ұйымдастырылған оқу іс-шараларын жоспарлайды және өткізеді.</w:t>
      </w:r>
    </w:p>
    <w:p>
      <w:pPr>
        <w:spacing w:after="0"/>
        <w:ind w:left="0"/>
        <w:jc w:val="both"/>
      </w:pPr>
      <w:r>
        <w:rPr>
          <w:rFonts w:ascii="Times New Roman"/>
          <w:b w:val="false"/>
          <w:i w:val="false"/>
          <w:color w:val="000000"/>
          <w:sz w:val="28"/>
        </w:rPr>
        <w:t xml:space="preserve">
      Ерекше білім беру қажеттіліктері бар балалармен дамыту жұмыстарын жүргізеді. </w:t>
      </w:r>
    </w:p>
    <w:p>
      <w:pPr>
        <w:spacing w:after="0"/>
        <w:ind w:left="0"/>
        <w:jc w:val="both"/>
      </w:pPr>
      <w:r>
        <w:rPr>
          <w:rFonts w:ascii="Times New Roman"/>
          <w:b w:val="false"/>
          <w:i w:val="false"/>
          <w:color w:val="000000"/>
          <w:sz w:val="28"/>
        </w:rPr>
        <w:t xml:space="preserve">
      Типтік оқу бағдарламасы негізінде жеке оқу, даму бағдарламалар әзірлейді, әртүрлі білім беру жағдайында мүмкіндігі шектеулі балаларға психологиялық-педагогикалық қолдау көрсетеді. </w:t>
      </w:r>
    </w:p>
    <w:p>
      <w:pPr>
        <w:spacing w:after="0"/>
        <w:ind w:left="0"/>
        <w:jc w:val="both"/>
      </w:pPr>
      <w:r>
        <w:rPr>
          <w:rFonts w:ascii="Times New Roman"/>
          <w:b w:val="false"/>
          <w:i w:val="false"/>
          <w:color w:val="000000"/>
          <w:sz w:val="28"/>
        </w:rPr>
        <w:t xml:space="preserve">
      Педагогтермен және басқа мамандармен өзара әрекеттесуді қамтамасыз етеді, ерекше қажеттіліктері бар оқушыны дамыту және әлеуметтендіру, бұзылған функцияларды жеңу және орнын толтыру бойынша топтық және жеке жұмыстарды жүзеге асырады. </w:t>
      </w:r>
    </w:p>
    <w:p>
      <w:pPr>
        <w:spacing w:after="0"/>
        <w:ind w:left="0"/>
        <w:jc w:val="both"/>
      </w:pPr>
      <w:r>
        <w:rPr>
          <w:rFonts w:ascii="Times New Roman"/>
          <w:b w:val="false"/>
          <w:i w:val="false"/>
          <w:color w:val="000000"/>
          <w:sz w:val="28"/>
        </w:rPr>
        <w:t xml:space="preserve">
      Білім берудегі инклюзивтілік қағидатын іске асыруға ықпал етеді. </w:t>
      </w:r>
    </w:p>
    <w:p>
      <w:pPr>
        <w:spacing w:after="0"/>
        <w:ind w:left="0"/>
        <w:jc w:val="both"/>
      </w:pPr>
      <w:r>
        <w:rPr>
          <w:rFonts w:ascii="Times New Roman"/>
          <w:b w:val="false"/>
          <w:i w:val="false"/>
          <w:color w:val="000000"/>
          <w:sz w:val="28"/>
        </w:rPr>
        <w:t xml:space="preserve">
      Семинарларға, конференцияларға, кәсіби қауымдастықтарға қатысады. </w:t>
      </w:r>
    </w:p>
    <w:p>
      <w:pPr>
        <w:spacing w:after="0"/>
        <w:ind w:left="0"/>
        <w:jc w:val="both"/>
      </w:pPr>
      <w:r>
        <w:rPr>
          <w:rFonts w:ascii="Times New Roman"/>
          <w:b w:val="false"/>
          <w:i w:val="false"/>
          <w:color w:val="000000"/>
          <w:sz w:val="28"/>
        </w:rPr>
        <w:t xml:space="preserve">
      Ол ата-аналармен (оларды алмастыратын адамдармен) байланыс жасайды, оқушыларға (оқушыларға) көмек көрсетудің арнайы әдістері мен әдістерін қолдану туралы кеңес береді. </w:t>
      </w:r>
    </w:p>
    <w:p>
      <w:pPr>
        <w:spacing w:after="0"/>
        <w:ind w:left="0"/>
        <w:jc w:val="both"/>
      </w:pPr>
      <w:r>
        <w:rPr>
          <w:rFonts w:ascii="Times New Roman"/>
          <w:b w:val="false"/>
          <w:i w:val="false"/>
          <w:color w:val="000000"/>
          <w:sz w:val="28"/>
        </w:rPr>
        <w:t xml:space="preserve">
      Ол жалпы тұлға мәдениетін қалыптастыруға ықпал етеді, стандарттың бастауыш, негізгі орта және жалпы орта білім беру талаптарына сәйкес әртүрлі формаларын, білім беру технологияларын, әдістерін, оқыту әдістері мен құралдарын қолданады. </w:t>
      </w:r>
    </w:p>
    <w:p>
      <w:pPr>
        <w:spacing w:after="0"/>
        <w:ind w:left="0"/>
        <w:jc w:val="both"/>
      </w:pPr>
      <w:r>
        <w:rPr>
          <w:rFonts w:ascii="Times New Roman"/>
          <w:b w:val="false"/>
          <w:i w:val="false"/>
          <w:color w:val="000000"/>
          <w:sz w:val="28"/>
        </w:rPr>
        <w:t xml:space="preserve">
      Ол стандартты бейімделген, арнайы жеке оқу бағдарламаларын жүзеге асырады. </w:t>
      </w:r>
    </w:p>
    <w:p>
      <w:pPr>
        <w:spacing w:after="0"/>
        <w:ind w:left="0"/>
        <w:jc w:val="both"/>
      </w:pPr>
      <w:r>
        <w:rPr>
          <w:rFonts w:ascii="Times New Roman"/>
          <w:b w:val="false"/>
          <w:i w:val="false"/>
          <w:color w:val="000000"/>
          <w:sz w:val="28"/>
        </w:rPr>
        <w:t xml:space="preserve">
      Ол "Құндылықтарға негізделген білім" тұжырымдамасын жүзеге асырады. </w:t>
      </w:r>
    </w:p>
    <w:p>
      <w:pPr>
        <w:spacing w:after="0"/>
        <w:ind w:left="0"/>
        <w:jc w:val="both"/>
      </w:pPr>
      <w:r>
        <w:rPr>
          <w:rFonts w:ascii="Times New Roman"/>
          <w:b w:val="false"/>
          <w:i w:val="false"/>
          <w:color w:val="000000"/>
          <w:sz w:val="28"/>
        </w:rPr>
        <w:t xml:space="preserve">
      Кәсіби біліктілігін арттырады. Әдістемелік кеңестердің, әдістемелік бірлестіктердің, кәсіби қауымдастықтардың отырыстарына қатысады. Қажетті құжаттаманы жүргізеді. </w:t>
      </w:r>
    </w:p>
    <w:p>
      <w:pPr>
        <w:spacing w:after="0"/>
        <w:ind w:left="0"/>
        <w:jc w:val="both"/>
      </w:pPr>
      <w:r>
        <w:rPr>
          <w:rFonts w:ascii="Times New Roman"/>
          <w:b w:val="false"/>
          <w:i w:val="false"/>
          <w:color w:val="000000"/>
          <w:sz w:val="28"/>
        </w:rPr>
        <w:t xml:space="preserve">
      Ерекше білім беру қажеттіліктері бар адамдарға қоғамның толеранттылық көзқарасын қалыптастыру бойынша жұмыстар жүргізеді. </w:t>
      </w:r>
    </w:p>
    <w:p>
      <w:pPr>
        <w:spacing w:after="0"/>
        <w:ind w:left="0"/>
        <w:jc w:val="both"/>
      </w:pPr>
      <w:r>
        <w:rPr>
          <w:rFonts w:ascii="Times New Roman"/>
          <w:b w:val="false"/>
          <w:i w:val="false"/>
          <w:color w:val="000000"/>
          <w:sz w:val="28"/>
        </w:rPr>
        <w:t xml:space="preserve">
      Еңбекті қорғау, техника қауіпсіздігі және өрт қауіпсіздігі ережелері мен нормаларын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 сақтау үшін қажетті жағдайларды қамтамасыз етеді.</w:t>
      </w:r>
    </w:p>
    <w:bookmarkStart w:name="z182" w:id="180"/>
    <w:p>
      <w:pPr>
        <w:spacing w:after="0"/>
        <w:ind w:left="0"/>
        <w:jc w:val="both"/>
      </w:pPr>
      <w:r>
        <w:rPr>
          <w:rFonts w:ascii="Times New Roman"/>
          <w:b w:val="false"/>
          <w:i w:val="false"/>
          <w:color w:val="000000"/>
          <w:sz w:val="28"/>
        </w:rPr>
        <w:t xml:space="preserve">
      129. Білуге міндетті: </w:t>
      </w:r>
    </w:p>
    <w:bookmarkEnd w:id="1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Республикасында мүгедектердi әлеуметтiк қорғау туралы"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арнайы педагогика, психология, жас ерекшелік физиологиясын, мектеп гигиенасын, пәнді оқыту мен тәрбиелік жұмыс әдістемесін, </w:t>
      </w:r>
    </w:p>
    <w:p>
      <w:pPr>
        <w:spacing w:after="0"/>
        <w:ind w:left="0"/>
        <w:jc w:val="both"/>
      </w:pPr>
      <w:r>
        <w:rPr>
          <w:rFonts w:ascii="Times New Roman"/>
          <w:b w:val="false"/>
          <w:i w:val="false"/>
          <w:color w:val="000000"/>
          <w:sz w:val="28"/>
        </w:rPr>
        <w:t xml:space="preserve">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w:t>
      </w:r>
    </w:p>
    <w:p>
      <w:pPr>
        <w:spacing w:after="0"/>
        <w:ind w:left="0"/>
        <w:jc w:val="both"/>
      </w:pPr>
      <w:r>
        <w:rPr>
          <w:rFonts w:ascii="Times New Roman"/>
          <w:b w:val="false"/>
          <w:i w:val="false"/>
          <w:color w:val="000000"/>
          <w:sz w:val="28"/>
        </w:rPr>
        <w:t>
      еңбекті қорғау, техника қауіпсіздігі мен өртке қарсы күрес ережелері мен нормаларды.</w:t>
      </w:r>
    </w:p>
    <w:bookmarkStart w:name="z183" w:id="181"/>
    <w:p>
      <w:pPr>
        <w:spacing w:after="0"/>
        <w:ind w:left="0"/>
        <w:jc w:val="both"/>
      </w:pPr>
      <w:r>
        <w:rPr>
          <w:rFonts w:ascii="Times New Roman"/>
          <w:b w:val="false"/>
          <w:i w:val="false"/>
          <w:color w:val="000000"/>
          <w:sz w:val="28"/>
        </w:rPr>
        <w:t>
      130. Біліктілікке қойылатын талаптар:</w:t>
      </w:r>
    </w:p>
    <w:bookmarkEnd w:id="18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жоқ.</w:t>
      </w:r>
    </w:p>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 білім алушылардың дамудағы сөйлеу кемшілігін диагностикалау мен түзетудің заманауи әдістерін қолданады, білім беру ұйымы деңгейдегі тәжірибені жинақтайды.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84" w:id="182"/>
    <w:p>
      <w:pPr>
        <w:spacing w:after="0"/>
        <w:ind w:left="0"/>
        <w:jc w:val="both"/>
      </w:pPr>
      <w:r>
        <w:rPr>
          <w:rFonts w:ascii="Times New Roman"/>
          <w:b w:val="false"/>
          <w:i w:val="false"/>
          <w:color w:val="000000"/>
          <w:sz w:val="28"/>
        </w:rPr>
        <w:t>
      131. Кәсіби құзыреттілікті анықтай отырып, біліктілікке қойылатын талаптар:</w:t>
      </w:r>
    </w:p>
    <w:bookmarkEnd w:id="18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санаты жоқ педагогке қойылатын жалпы талаптарға жауап беруі, сондай-ақ:</w:t>
      </w:r>
    </w:p>
    <w:p>
      <w:pPr>
        <w:spacing w:after="0"/>
        <w:ind w:left="0"/>
        <w:jc w:val="both"/>
      </w:pPr>
      <w:r>
        <w:rPr>
          <w:rFonts w:ascii="Times New Roman"/>
          <w:b w:val="false"/>
          <w:i w:val="false"/>
          <w:color w:val="000000"/>
          <w:sz w:val="28"/>
        </w:rPr>
        <w:t>
      тәрбиеленушілердің дамуында ауытқушылықтарды диагностикалау мен түзетудің заманауи әдістерін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w:t>
      </w:r>
    </w:p>
    <w:p>
      <w:pPr>
        <w:spacing w:after="0"/>
        <w:ind w:left="0"/>
        <w:jc w:val="both"/>
      </w:pPr>
      <w:r>
        <w:rPr>
          <w:rFonts w:ascii="Times New Roman"/>
          <w:b w:val="false"/>
          <w:i w:val="false"/>
          <w:color w:val="000000"/>
          <w:sz w:val="28"/>
        </w:rPr>
        <w:t>
      инновациялық педагогикалық тәжірибені зерделеу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біледі,</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w:t>
      </w:r>
    </w:p>
    <w:p>
      <w:pPr>
        <w:spacing w:after="0"/>
        <w:ind w:left="0"/>
        <w:jc w:val="both"/>
      </w:pPr>
      <w:r>
        <w:rPr>
          <w:rFonts w:ascii="Times New Roman"/>
          <w:b w:val="false"/>
          <w:i w:val="false"/>
          <w:color w:val="000000"/>
          <w:sz w:val="28"/>
        </w:rPr>
        <w:t>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w:t>
      </w:r>
    </w:p>
    <w:p>
      <w:pPr>
        <w:spacing w:after="0"/>
        <w:ind w:left="0"/>
        <w:jc w:val="both"/>
      </w:pPr>
      <w:r>
        <w:rPr>
          <w:rFonts w:ascii="Times New Roman"/>
          <w:b w:val="false"/>
          <w:i w:val="false"/>
          <w:color w:val="000000"/>
          <w:sz w:val="28"/>
        </w:rPr>
        <w:t>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w:t>
      </w:r>
    </w:p>
    <w:p>
      <w:pPr>
        <w:spacing w:after="0"/>
        <w:ind w:left="0"/>
        <w:jc w:val="both"/>
      </w:pPr>
      <w:r>
        <w:rPr>
          <w:rFonts w:ascii="Times New Roman"/>
          <w:b w:val="false"/>
          <w:i w:val="false"/>
          <w:color w:val="000000"/>
          <w:sz w:val="28"/>
        </w:rPr>
        <w:t xml:space="preserve">
      сабақты зерттеу дағдыларын және бағалау құралдарын әзірлей біледі,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аудан, қала деңгейінде педагогикалық қауымдастықта даму стратегиясын сындарлы түрде айқындайды, </w:t>
      </w:r>
    </w:p>
    <w:p>
      <w:pPr>
        <w:spacing w:after="0"/>
        <w:ind w:left="0"/>
        <w:jc w:val="both"/>
      </w:pPr>
      <w:r>
        <w:rPr>
          <w:rFonts w:ascii="Times New Roman"/>
          <w:b w:val="false"/>
          <w:i w:val="false"/>
          <w:color w:val="000000"/>
          <w:sz w:val="28"/>
        </w:rPr>
        <w:t>
      өз тәжірибесін облыс/республикалық маңызы бар және астаналық қалалары деңгейінде жинақтайды,</w:t>
      </w:r>
    </w:p>
    <w:p>
      <w:pPr>
        <w:spacing w:after="0"/>
        <w:ind w:left="0"/>
        <w:jc w:val="both"/>
      </w:pPr>
      <w:r>
        <w:rPr>
          <w:rFonts w:ascii="Times New Roman"/>
          <w:b w:val="false"/>
          <w:i w:val="false"/>
          <w:color w:val="000000"/>
          <w:sz w:val="28"/>
        </w:rPr>
        <w:t>
      облыс/ республикалық маңызы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бағдарламаларды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сурдопедагогиканың өзекті проблемаларын әзірлеу жөніндегі шығармашылық топқа жетекшілік ете білуі, </w:t>
      </w:r>
    </w:p>
    <w:p>
      <w:pPr>
        <w:spacing w:after="0"/>
        <w:ind w:left="0"/>
        <w:jc w:val="both"/>
      </w:pPr>
      <w:r>
        <w:rPr>
          <w:rFonts w:ascii="Times New Roman"/>
          <w:b w:val="false"/>
          <w:i w:val="false"/>
          <w:color w:val="000000"/>
          <w:sz w:val="28"/>
        </w:rPr>
        <w:t>
      өзінің кәсіби құзіреттілігінің саласында тиісті теоретикалық және практикалық білімдерді игеруі тиіс.</w:t>
      </w:r>
    </w:p>
    <w:bookmarkStart w:name="z185" w:id="183"/>
    <w:p>
      <w:pPr>
        <w:spacing w:after="0"/>
        <w:ind w:left="0"/>
        <w:jc w:val="left"/>
      </w:pPr>
      <w:r>
        <w:rPr>
          <w:rFonts w:ascii="Times New Roman"/>
          <w:b/>
          <w:i w:val="false"/>
          <w:color w:val="000000"/>
        </w:rPr>
        <w:t xml:space="preserve"> 5-параграф. Арнайы педагог (логопед-педагог/ логопед)</w:t>
      </w:r>
    </w:p>
    <w:bookmarkEnd w:id="183"/>
    <w:bookmarkStart w:name="z186" w:id="184"/>
    <w:p>
      <w:pPr>
        <w:spacing w:after="0"/>
        <w:ind w:left="0"/>
        <w:jc w:val="both"/>
      </w:pPr>
      <w:r>
        <w:rPr>
          <w:rFonts w:ascii="Times New Roman"/>
          <w:b w:val="false"/>
          <w:i w:val="false"/>
          <w:color w:val="000000"/>
          <w:sz w:val="28"/>
        </w:rPr>
        <w:t xml:space="preserve">
      132.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 </w:t>
      </w:r>
    </w:p>
    <w:bookmarkEnd w:id="184"/>
    <w:p>
      <w:pPr>
        <w:spacing w:after="0"/>
        <w:ind w:left="0"/>
        <w:jc w:val="both"/>
      </w:pPr>
      <w:r>
        <w:rPr>
          <w:rFonts w:ascii="Times New Roman"/>
          <w:b w:val="false"/>
          <w:i w:val="false"/>
          <w:color w:val="000000"/>
          <w:sz w:val="28"/>
        </w:rPr>
        <w:t xml:space="preserve">
      Сөйлеу кемшілігін түзету әдістерін көрсетеді, балалардың психофизикалық және сөйлеу күйін ескере отырып, сабақ топтарын толықтырады. </w:t>
      </w:r>
    </w:p>
    <w:p>
      <w:pPr>
        <w:spacing w:after="0"/>
        <w:ind w:left="0"/>
        <w:jc w:val="both"/>
      </w:pPr>
      <w:r>
        <w:rPr>
          <w:rFonts w:ascii="Times New Roman"/>
          <w:b w:val="false"/>
          <w:i w:val="false"/>
          <w:color w:val="000000"/>
          <w:sz w:val="28"/>
        </w:rPr>
        <w:t xml:space="preserve">
      Дамудағы сөйлеу кемшілігін, сөйлеу қызметінің бұзылуын қалпына келтіру үшін топтық және жеке сабақтар өткізеді. </w:t>
      </w:r>
    </w:p>
    <w:p>
      <w:pPr>
        <w:spacing w:after="0"/>
        <w:ind w:left="0"/>
        <w:jc w:val="both"/>
      </w:pPr>
      <w:r>
        <w:rPr>
          <w:rFonts w:ascii="Times New Roman"/>
          <w:b w:val="false"/>
          <w:i w:val="false"/>
          <w:color w:val="000000"/>
          <w:sz w:val="28"/>
        </w:rPr>
        <w:t xml:space="preserve">
      Оқушылардың жеке тұлғалық мәдениетін қалыптастыруға және олардың әлеуметтенуіне ықпал етеді. </w:t>
      </w:r>
    </w:p>
    <w:p>
      <w:pPr>
        <w:spacing w:after="0"/>
        <w:ind w:left="0"/>
        <w:jc w:val="both"/>
      </w:pPr>
      <w:r>
        <w:rPr>
          <w:rFonts w:ascii="Times New Roman"/>
          <w:b w:val="false"/>
          <w:i w:val="false"/>
          <w:color w:val="000000"/>
          <w:sz w:val="28"/>
        </w:rPr>
        <w:t xml:space="preserve">
      Оқытудың әртүрлі нысандарын, әдістерін және құралдарын пайдаланады. </w:t>
      </w:r>
    </w:p>
    <w:p>
      <w:pPr>
        <w:spacing w:after="0"/>
        <w:ind w:left="0"/>
        <w:jc w:val="both"/>
      </w:pPr>
      <w:r>
        <w:rPr>
          <w:rFonts w:ascii="Times New Roman"/>
          <w:b w:val="false"/>
          <w:i w:val="false"/>
          <w:color w:val="000000"/>
          <w:sz w:val="28"/>
        </w:rPr>
        <w:t xml:space="preserve">
      Арнайы ұйымдарда дамудағы сөйлеу кемшілігін барынша түзетуге бағытталған оқушыларды (тәрбиеленушілерді) оқыту және тәрбиелеу бойынша жұмыстарды жүзеге асырады. </w:t>
      </w:r>
    </w:p>
    <w:p>
      <w:pPr>
        <w:spacing w:after="0"/>
        <w:ind w:left="0"/>
        <w:jc w:val="both"/>
      </w:pPr>
      <w:r>
        <w:rPr>
          <w:rFonts w:ascii="Times New Roman"/>
          <w:b w:val="false"/>
          <w:i w:val="false"/>
          <w:color w:val="000000"/>
          <w:sz w:val="28"/>
        </w:rPr>
        <w:t xml:space="preserve">
      Жүйелі түрде өзінің кәсіби біліктіліктерін көтереді.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меңгереді. </w:t>
      </w:r>
    </w:p>
    <w:p>
      <w:pPr>
        <w:spacing w:after="0"/>
        <w:ind w:left="0"/>
        <w:jc w:val="both"/>
      </w:pPr>
      <w:r>
        <w:rPr>
          <w:rFonts w:ascii="Times New Roman"/>
          <w:b w:val="false"/>
          <w:i w:val="false"/>
          <w:color w:val="000000"/>
          <w:sz w:val="28"/>
        </w:rPr>
        <w:t xml:space="preserve">
      Семиналарға, конференцияларға, педагогикалық қауымдастарға қатысады. </w:t>
      </w:r>
    </w:p>
    <w:p>
      <w:pPr>
        <w:spacing w:after="0"/>
        <w:ind w:left="0"/>
        <w:jc w:val="both"/>
      </w:pPr>
      <w:r>
        <w:rPr>
          <w:rFonts w:ascii="Times New Roman"/>
          <w:b w:val="false"/>
          <w:i w:val="false"/>
          <w:color w:val="000000"/>
          <w:sz w:val="28"/>
        </w:rPr>
        <w:t xml:space="preserve">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w:t>
      </w:r>
    </w:p>
    <w:p>
      <w:pPr>
        <w:spacing w:after="0"/>
        <w:ind w:left="0"/>
        <w:jc w:val="both"/>
      </w:pPr>
      <w:r>
        <w:rPr>
          <w:rFonts w:ascii="Times New Roman"/>
          <w:b w:val="false"/>
          <w:i w:val="false"/>
          <w:color w:val="000000"/>
          <w:sz w:val="28"/>
        </w:rPr>
        <w:t>
      Оқыту процесі кезінде білім алушылардың өмірі мен денсаулығына жауапты болады.</w:t>
      </w:r>
    </w:p>
    <w:bookmarkStart w:name="z187" w:id="185"/>
    <w:p>
      <w:pPr>
        <w:spacing w:after="0"/>
        <w:ind w:left="0"/>
        <w:jc w:val="both"/>
      </w:pPr>
      <w:r>
        <w:rPr>
          <w:rFonts w:ascii="Times New Roman"/>
          <w:b w:val="false"/>
          <w:i w:val="false"/>
          <w:color w:val="000000"/>
          <w:sz w:val="28"/>
        </w:rPr>
        <w:t xml:space="preserve">
      133. Білуге міндетті: </w:t>
      </w:r>
    </w:p>
    <w:bookmarkEnd w:id="1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"Бала құқықтары туралы конвенциясын",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Заңдарын мен білім беру мәселелерін, </w:t>
      </w:r>
    </w:p>
    <w:p>
      <w:pPr>
        <w:spacing w:after="0"/>
        <w:ind w:left="0"/>
        <w:jc w:val="both"/>
      </w:pPr>
      <w:r>
        <w:rPr>
          <w:rFonts w:ascii="Times New Roman"/>
          <w:b w:val="false"/>
          <w:i w:val="false"/>
          <w:color w:val="000000"/>
          <w:sz w:val="28"/>
        </w:rPr>
        <w:t xml:space="preserve">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w:t>
      </w:r>
    </w:p>
    <w:p>
      <w:pPr>
        <w:spacing w:after="0"/>
        <w:ind w:left="0"/>
        <w:jc w:val="both"/>
      </w:pPr>
      <w:r>
        <w:rPr>
          <w:rFonts w:ascii="Times New Roman"/>
          <w:b w:val="false"/>
          <w:i w:val="false"/>
          <w:color w:val="000000"/>
          <w:sz w:val="28"/>
        </w:rPr>
        <w:t xml:space="preserve">
      арнайы педагогика және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w:t>
      </w:r>
    </w:p>
    <w:p>
      <w:pPr>
        <w:spacing w:after="0"/>
        <w:ind w:left="0"/>
        <w:jc w:val="both"/>
      </w:pPr>
      <w:r>
        <w:rPr>
          <w:rFonts w:ascii="Times New Roman"/>
          <w:b w:val="false"/>
          <w:i w:val="false"/>
          <w:color w:val="000000"/>
          <w:sz w:val="28"/>
        </w:rPr>
        <w:t>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p>
    <w:bookmarkStart w:name="z188" w:id="186"/>
    <w:p>
      <w:pPr>
        <w:spacing w:after="0"/>
        <w:ind w:left="0"/>
        <w:jc w:val="both"/>
      </w:pPr>
      <w:r>
        <w:rPr>
          <w:rFonts w:ascii="Times New Roman"/>
          <w:b w:val="false"/>
          <w:i w:val="false"/>
          <w:color w:val="000000"/>
          <w:sz w:val="28"/>
        </w:rPr>
        <w:t>
      134. Біліктілікке қойылатын талаптар:</w:t>
      </w:r>
    </w:p>
    <w:bookmarkEnd w:id="1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89" w:id="187"/>
    <w:p>
      <w:pPr>
        <w:spacing w:after="0"/>
        <w:ind w:left="0"/>
        <w:jc w:val="both"/>
      </w:pPr>
      <w:r>
        <w:rPr>
          <w:rFonts w:ascii="Times New Roman"/>
          <w:b w:val="false"/>
          <w:i w:val="false"/>
          <w:color w:val="000000"/>
          <w:sz w:val="28"/>
        </w:rPr>
        <w:t>
      135. Кәсіби құзыреттілікті анықтай отырып, біліктілікке қойылатын талаптар:</w:t>
      </w:r>
    </w:p>
    <w:bookmarkEnd w:id="18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педагогке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білім алушылардың дамудағы сөйлеу кемшілігін диагностикалау мен түзетудің заманауи әдістерін қолданады, </w:t>
      </w:r>
    </w:p>
    <w:p>
      <w:pPr>
        <w:spacing w:after="0"/>
        <w:ind w:left="0"/>
        <w:jc w:val="both"/>
      </w:pPr>
      <w:r>
        <w:rPr>
          <w:rFonts w:ascii="Times New Roman"/>
          <w:b w:val="false"/>
          <w:i w:val="false"/>
          <w:color w:val="000000"/>
          <w:sz w:val="28"/>
        </w:rPr>
        <w:t>
      білім беру ұйымы деңгейдегі тәжірибені жинақтайды.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 инновациялық педагогикалық тәжірибені зерделеу және енгізу;</w:t>
      </w:r>
    </w:p>
    <w:p>
      <w:pPr>
        <w:spacing w:after="0"/>
        <w:ind w:left="0"/>
        <w:jc w:val="both"/>
      </w:pPr>
      <w:r>
        <w:rPr>
          <w:rFonts w:ascii="Times New Roman"/>
          <w:b w:val="false"/>
          <w:i w:val="false"/>
          <w:color w:val="000000"/>
          <w:sz w:val="28"/>
        </w:rPr>
        <w:t xml:space="preserve">
       ұйымдастырылған оқу қызметін талдау дағдыларын біледі, </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 сабақты зерттеу дағдыларын және бағалау құралдарын әзірлей біледі,</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w:t>
      </w:r>
    </w:p>
    <w:p>
      <w:pPr>
        <w:spacing w:after="0"/>
        <w:ind w:left="0"/>
        <w:jc w:val="both"/>
      </w:pPr>
      <w:r>
        <w:rPr>
          <w:rFonts w:ascii="Times New Roman"/>
          <w:b w:val="false"/>
          <w:i w:val="false"/>
          <w:color w:val="000000"/>
          <w:sz w:val="28"/>
        </w:rPr>
        <w:t>
      өз тәжірибесін облыс/республикалық маңыздылығы бар және астаналық қалалары деңгейінде жинақтайды,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арнайы білім берудің жаңа жетістіктерін енгізу;</w:t>
      </w:r>
    </w:p>
    <w:p>
      <w:pPr>
        <w:spacing w:after="0"/>
        <w:ind w:left="0"/>
        <w:jc w:val="both"/>
      </w:pPr>
      <w:r>
        <w:rPr>
          <w:rFonts w:ascii="Times New Roman"/>
          <w:b w:val="false"/>
          <w:i w:val="false"/>
          <w:color w:val="000000"/>
          <w:sz w:val="28"/>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облыс деңгейінде дефектологтардың кәсіби қоғамдастығының желісін дамытуға қатысу және тәлімгерлікті жүзеге асыру;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болып табылады</w:t>
      </w:r>
    </w:p>
    <w:bookmarkStart w:name="z190" w:id="188"/>
    <w:p>
      <w:pPr>
        <w:spacing w:after="0"/>
        <w:ind w:left="0"/>
        <w:jc w:val="left"/>
      </w:pPr>
      <w:r>
        <w:rPr>
          <w:rFonts w:ascii="Times New Roman"/>
          <w:b/>
          <w:i w:val="false"/>
          <w:color w:val="000000"/>
        </w:rPr>
        <w:t xml:space="preserve"> 6-параграф. Арнайы білім беру ұйымдарының мұғалімдері, жалпы білім беретін мектептердегі арнайы сыныптардың мұғалімдері</w:t>
      </w:r>
    </w:p>
    <w:bookmarkEnd w:id="188"/>
    <w:bookmarkStart w:name="z191" w:id="189"/>
    <w:p>
      <w:pPr>
        <w:spacing w:after="0"/>
        <w:ind w:left="0"/>
        <w:jc w:val="both"/>
      </w:pPr>
      <w:r>
        <w:rPr>
          <w:rFonts w:ascii="Times New Roman"/>
          <w:b w:val="false"/>
          <w:i w:val="false"/>
          <w:color w:val="000000"/>
          <w:sz w:val="28"/>
        </w:rPr>
        <w:t xml:space="preserve">
      136.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w:t>
      </w:r>
    </w:p>
    <w:bookmarkEnd w:id="189"/>
    <w:p>
      <w:pPr>
        <w:spacing w:after="0"/>
        <w:ind w:left="0"/>
        <w:jc w:val="both"/>
      </w:pPr>
      <w:r>
        <w:rPr>
          <w:rFonts w:ascii="Times New Roman"/>
          <w:b w:val="false"/>
          <w:i w:val="false"/>
          <w:color w:val="000000"/>
          <w:sz w:val="28"/>
        </w:rPr>
        <w:t xml:space="preserve">
      Оқушылардың жеке тұлғалық мәдениетін қалыптастыруға және олардың әлеуметтенуіне ықпал етеді. </w:t>
      </w:r>
    </w:p>
    <w:p>
      <w:pPr>
        <w:spacing w:after="0"/>
        <w:ind w:left="0"/>
        <w:jc w:val="both"/>
      </w:pPr>
      <w:r>
        <w:rPr>
          <w:rFonts w:ascii="Times New Roman"/>
          <w:b w:val="false"/>
          <w:i w:val="false"/>
          <w:color w:val="000000"/>
          <w:sz w:val="28"/>
        </w:rPr>
        <w:t xml:space="preserve">
      Білім алушылар мен тәрбиленеушілердің жеке қабілеттерін дамытуды анықтайды және ықпал етеді. </w:t>
      </w:r>
    </w:p>
    <w:p>
      <w:pPr>
        <w:spacing w:after="0"/>
        <w:ind w:left="0"/>
        <w:jc w:val="both"/>
      </w:pPr>
      <w:r>
        <w:rPr>
          <w:rFonts w:ascii="Times New Roman"/>
          <w:b w:val="false"/>
          <w:i w:val="false"/>
          <w:color w:val="000000"/>
          <w:sz w:val="28"/>
        </w:rPr>
        <w:t xml:space="preserve">
      Оқу процесінде түзету жұмыстарын жүзеге асырады. </w:t>
      </w:r>
    </w:p>
    <w:p>
      <w:pPr>
        <w:spacing w:after="0"/>
        <w:ind w:left="0"/>
        <w:jc w:val="both"/>
      </w:pPr>
      <w:r>
        <w:rPr>
          <w:rFonts w:ascii="Times New Roman"/>
          <w:b w:val="false"/>
          <w:i w:val="false"/>
          <w:color w:val="000000"/>
          <w:sz w:val="28"/>
        </w:rPr>
        <w:t xml:space="preserve">
      Оқытудың әртүрлі әдістері мен құралдарын, нысандарын, түрлерін қолданады. </w:t>
      </w:r>
    </w:p>
    <w:p>
      <w:pPr>
        <w:spacing w:after="0"/>
        <w:ind w:left="0"/>
        <w:jc w:val="both"/>
      </w:pPr>
      <w:r>
        <w:rPr>
          <w:rFonts w:ascii="Times New Roman"/>
          <w:b w:val="false"/>
          <w:i w:val="false"/>
          <w:color w:val="000000"/>
          <w:sz w:val="28"/>
        </w:rPr>
        <w:t xml:space="preserve">
      Оқытылатын пән бойынша қажетті жоспарды жасайды. </w:t>
      </w:r>
    </w:p>
    <w:p>
      <w:pPr>
        <w:spacing w:after="0"/>
        <w:ind w:left="0"/>
        <w:jc w:val="both"/>
      </w:pPr>
      <w:r>
        <w:rPr>
          <w:rFonts w:ascii="Times New Roman"/>
          <w:b w:val="false"/>
          <w:i w:val="false"/>
          <w:color w:val="000000"/>
          <w:sz w:val="28"/>
        </w:rPr>
        <w:t xml:space="preserve">
      Заманауи білім беру, оның ішінде ақпараттық технологияларын меңгереді. </w:t>
      </w:r>
    </w:p>
    <w:p>
      <w:pPr>
        <w:spacing w:after="0"/>
        <w:ind w:left="0"/>
        <w:jc w:val="both"/>
      </w:pPr>
      <w:r>
        <w:rPr>
          <w:rFonts w:ascii="Times New Roman"/>
          <w:b w:val="false"/>
          <w:i w:val="false"/>
          <w:color w:val="000000"/>
          <w:sz w:val="28"/>
        </w:rPr>
        <w:t xml:space="preserve">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w:t>
      </w:r>
    </w:p>
    <w:p>
      <w:pPr>
        <w:spacing w:after="0"/>
        <w:ind w:left="0"/>
        <w:jc w:val="both"/>
      </w:pPr>
      <w:r>
        <w:rPr>
          <w:rFonts w:ascii="Times New Roman"/>
          <w:b w:val="false"/>
          <w:i w:val="false"/>
          <w:color w:val="000000"/>
          <w:sz w:val="28"/>
        </w:rPr>
        <w:t xml:space="preserve">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 </w:t>
      </w:r>
    </w:p>
    <w:p>
      <w:pPr>
        <w:spacing w:after="0"/>
        <w:ind w:left="0"/>
        <w:jc w:val="both"/>
      </w:pPr>
      <w:r>
        <w:rPr>
          <w:rFonts w:ascii="Times New Roman"/>
          <w:b w:val="false"/>
          <w:i w:val="false"/>
          <w:color w:val="000000"/>
          <w:sz w:val="28"/>
        </w:rPr>
        <w:t xml:space="preserve">
      Жүйелі түрде өзінің кәсіби біліктілігін көтереді. </w:t>
      </w:r>
    </w:p>
    <w:p>
      <w:pPr>
        <w:spacing w:after="0"/>
        <w:ind w:left="0"/>
        <w:jc w:val="both"/>
      </w:pPr>
      <w:r>
        <w:rPr>
          <w:rFonts w:ascii="Times New Roman"/>
          <w:b w:val="false"/>
          <w:i w:val="false"/>
          <w:color w:val="000000"/>
          <w:sz w:val="28"/>
        </w:rPr>
        <w:t xml:space="preserve">
      Ата-аналармен немесе оларды алмастырушы тұлғалармен байланысты жүзеге асырады. </w:t>
      </w:r>
    </w:p>
    <w:p>
      <w:pPr>
        <w:spacing w:after="0"/>
        <w:ind w:left="0"/>
        <w:jc w:val="both"/>
      </w:pPr>
      <w:r>
        <w:rPr>
          <w:rFonts w:ascii="Times New Roman"/>
          <w:b w:val="false"/>
          <w:i w:val="false"/>
          <w:color w:val="000000"/>
          <w:sz w:val="28"/>
        </w:rPr>
        <w:t xml:space="preserve">
      Оқу пәнін, сабаққа қатысу режимін қолдайды. </w:t>
      </w:r>
    </w:p>
    <w:p>
      <w:pPr>
        <w:spacing w:after="0"/>
        <w:ind w:left="0"/>
        <w:jc w:val="both"/>
      </w:pPr>
      <w:r>
        <w:rPr>
          <w:rFonts w:ascii="Times New Roman"/>
          <w:b w:val="false"/>
          <w:i w:val="false"/>
          <w:color w:val="000000"/>
          <w:sz w:val="28"/>
        </w:rPr>
        <w:t xml:space="preserve">
      Жабдықтарды пайдалану кезінде техника қауіпсіздігі талаптарын орындайды. </w:t>
      </w:r>
    </w:p>
    <w:p>
      <w:pPr>
        <w:spacing w:after="0"/>
        <w:ind w:left="0"/>
        <w:jc w:val="both"/>
      </w:pPr>
      <w:r>
        <w:rPr>
          <w:rFonts w:ascii="Times New Roman"/>
          <w:b w:val="false"/>
          <w:i w:val="false"/>
          <w:color w:val="000000"/>
          <w:sz w:val="28"/>
        </w:rPr>
        <w:t>
      Оқыту процесінде балалардың өмірі мен денсаулығын сақтау үшін жауап береді.</w:t>
      </w:r>
    </w:p>
    <w:bookmarkStart w:name="z192" w:id="190"/>
    <w:p>
      <w:pPr>
        <w:spacing w:after="0"/>
        <w:ind w:left="0"/>
        <w:jc w:val="both"/>
      </w:pPr>
      <w:r>
        <w:rPr>
          <w:rFonts w:ascii="Times New Roman"/>
          <w:b w:val="false"/>
          <w:i w:val="false"/>
          <w:color w:val="000000"/>
          <w:sz w:val="28"/>
        </w:rPr>
        <w:t xml:space="preserve">
      137. Білуге міндетті: </w:t>
      </w:r>
    </w:p>
    <w:bookmarkEnd w:id="1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напасыз қалуының алдын алу туралы" Заңдарын және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мемлекеттік жалпыға міндетті білім беру стандарты және арнайы педагогика, психология, </w:t>
      </w:r>
    </w:p>
    <w:p>
      <w:pPr>
        <w:spacing w:after="0"/>
        <w:ind w:left="0"/>
        <w:jc w:val="both"/>
      </w:pPr>
      <w:r>
        <w:rPr>
          <w:rFonts w:ascii="Times New Roman"/>
          <w:b w:val="false"/>
          <w:i w:val="false"/>
          <w:color w:val="000000"/>
          <w:sz w:val="28"/>
        </w:rPr>
        <w:t xml:space="preserve">
      педагогикалық ғылым мен практика жетістіктерін, </w:t>
      </w:r>
    </w:p>
    <w:p>
      <w:pPr>
        <w:spacing w:after="0"/>
        <w:ind w:left="0"/>
        <w:jc w:val="both"/>
      </w:pPr>
      <w:r>
        <w:rPr>
          <w:rFonts w:ascii="Times New Roman"/>
          <w:b w:val="false"/>
          <w:i w:val="false"/>
          <w:color w:val="000000"/>
          <w:sz w:val="28"/>
        </w:rPr>
        <w:t xml:space="preserve">
      еңбек туралы заңнама негіздерін, қаржы-шаруашылық қызметі, </w:t>
      </w:r>
    </w:p>
    <w:p>
      <w:pPr>
        <w:spacing w:after="0"/>
        <w:ind w:left="0"/>
        <w:jc w:val="both"/>
      </w:pPr>
      <w:r>
        <w:rPr>
          <w:rFonts w:ascii="Times New Roman"/>
          <w:b w:val="false"/>
          <w:i w:val="false"/>
          <w:color w:val="000000"/>
          <w:sz w:val="28"/>
        </w:rPr>
        <w:t>
      еңбекті қорғау, техника қауіпсіздігін, өртке қарсы күрес нормалары мен ережелерді, санитарлық ережелер мен нормаларды.</w:t>
      </w:r>
    </w:p>
    <w:bookmarkStart w:name="z193" w:id="191"/>
    <w:p>
      <w:pPr>
        <w:spacing w:after="0"/>
        <w:ind w:left="0"/>
        <w:jc w:val="both"/>
      </w:pPr>
      <w:r>
        <w:rPr>
          <w:rFonts w:ascii="Times New Roman"/>
          <w:b w:val="false"/>
          <w:i w:val="false"/>
          <w:color w:val="000000"/>
          <w:sz w:val="28"/>
        </w:rPr>
        <w:t>
      138. Біліктілікке қойылатын талаптар:</w:t>
      </w:r>
    </w:p>
    <w:bookmarkEnd w:id="19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жоғары, жоғары оқу орнынан кейін педагогикалық білім, тиісті бейіні бойынша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94" w:id="192"/>
    <w:p>
      <w:pPr>
        <w:spacing w:after="0"/>
        <w:ind w:left="0"/>
        <w:jc w:val="both"/>
      </w:pPr>
      <w:r>
        <w:rPr>
          <w:rFonts w:ascii="Times New Roman"/>
          <w:b w:val="false"/>
          <w:i w:val="false"/>
          <w:color w:val="000000"/>
          <w:sz w:val="28"/>
        </w:rPr>
        <w:t>
      139. Кәсіби құзыреттілікті анықтай отырып, біліктілікке қойылатын талаптар:</w:t>
      </w:r>
    </w:p>
    <w:bookmarkEnd w:id="19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педагогке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білім алушылардың дамудағы сөйлеу кемшілігін диагностикалау мен түзетудің заманауи әдістерін қолданады, </w:t>
      </w:r>
    </w:p>
    <w:p>
      <w:pPr>
        <w:spacing w:after="0"/>
        <w:ind w:left="0"/>
        <w:jc w:val="both"/>
      </w:pPr>
      <w:r>
        <w:rPr>
          <w:rFonts w:ascii="Times New Roman"/>
          <w:b w:val="false"/>
          <w:i w:val="false"/>
          <w:color w:val="000000"/>
          <w:sz w:val="28"/>
        </w:rPr>
        <w:t>
      білім беру ұйымы деңгейдегі тәжірибені жинақтайды;</w:t>
      </w:r>
    </w:p>
    <w:p>
      <w:pPr>
        <w:spacing w:after="0"/>
        <w:ind w:left="0"/>
        <w:jc w:val="both"/>
      </w:pPr>
      <w:r>
        <w:rPr>
          <w:rFonts w:ascii="Times New Roman"/>
          <w:b w:val="false"/>
          <w:i w:val="false"/>
          <w:color w:val="000000"/>
          <w:sz w:val="28"/>
        </w:rPr>
        <w:t>
      білім беру технологияларын, соның ішінде ақпараттық технологияларды меңгеру.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w:t>
      </w:r>
    </w:p>
    <w:p>
      <w:pPr>
        <w:spacing w:after="0"/>
        <w:ind w:left="0"/>
        <w:jc w:val="both"/>
      </w:pPr>
      <w:r>
        <w:rPr>
          <w:rFonts w:ascii="Times New Roman"/>
          <w:b w:val="false"/>
          <w:i w:val="false"/>
          <w:color w:val="000000"/>
          <w:sz w:val="28"/>
        </w:rPr>
        <w:t>
      инновациялық педагогикалық тәжірибені зерделеу және енгізу;</w:t>
      </w:r>
    </w:p>
    <w:p>
      <w:pPr>
        <w:spacing w:after="0"/>
        <w:ind w:left="0"/>
        <w:jc w:val="both"/>
      </w:pPr>
      <w:r>
        <w:rPr>
          <w:rFonts w:ascii="Times New Roman"/>
          <w:b w:val="false"/>
          <w:i w:val="false"/>
          <w:color w:val="000000"/>
          <w:sz w:val="28"/>
        </w:rPr>
        <w:t xml:space="preserve">
      ұйымдастырылған оқу қызметін талдау дағдыларын біледі, </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w:t>
      </w:r>
    </w:p>
    <w:p>
      <w:pPr>
        <w:spacing w:after="0"/>
        <w:ind w:left="0"/>
        <w:jc w:val="both"/>
      </w:pPr>
      <w:r>
        <w:rPr>
          <w:rFonts w:ascii="Times New Roman"/>
          <w:b w:val="false"/>
          <w:i w:val="false"/>
          <w:color w:val="000000"/>
          <w:sz w:val="28"/>
        </w:rPr>
        <w:t xml:space="preserve">
      сабақты зерттеу дағдыларын және бағалау құралдарын әзірлей біледі, </w:t>
      </w:r>
    </w:p>
    <w:p>
      <w:pPr>
        <w:spacing w:after="0"/>
        <w:ind w:left="0"/>
        <w:jc w:val="both"/>
      </w:pPr>
      <w:r>
        <w:rPr>
          <w:rFonts w:ascii="Times New Roman"/>
          <w:b w:val="false"/>
          <w:i w:val="false"/>
          <w:color w:val="000000"/>
          <w:sz w:val="28"/>
        </w:rPr>
        <w:t xml:space="preserve">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аудан, қала деңгейінде педагогикалық қауымдастықта даму стратегиясын сындарлы түрде айқындайды, </w:t>
      </w:r>
    </w:p>
    <w:p>
      <w:pPr>
        <w:spacing w:after="0"/>
        <w:ind w:left="0"/>
        <w:jc w:val="both"/>
      </w:pPr>
      <w:r>
        <w:rPr>
          <w:rFonts w:ascii="Times New Roman"/>
          <w:b w:val="false"/>
          <w:i w:val="false"/>
          <w:color w:val="000000"/>
          <w:sz w:val="28"/>
        </w:rPr>
        <w:t xml:space="preserve">
      өз тәжірибесін облыс/республикалық маңыздылығы бар және астаналық қалалары деңгейінде жинақтайды,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3) педагог-шебер:</w:t>
      </w:r>
    </w:p>
    <w:p>
      <w:pPr>
        <w:spacing w:after="0"/>
        <w:ind w:left="0"/>
        <w:jc w:val="both"/>
      </w:pPr>
      <w:r>
        <w:rPr>
          <w:rFonts w:ascii="Times New Roman"/>
          <w:b w:val="false"/>
          <w:i w:val="false"/>
          <w:color w:val="000000"/>
          <w:sz w:val="28"/>
        </w:rPr>
        <w:t>
      педагог-зерттеуші қойылатын талаптарға жауап беруі, сонымен қатар:</w:t>
      </w:r>
    </w:p>
    <w:p>
      <w:pPr>
        <w:spacing w:after="0"/>
        <w:ind w:left="0"/>
        <w:jc w:val="both"/>
      </w:pPr>
      <w:r>
        <w:rPr>
          <w:rFonts w:ascii="Times New Roman"/>
          <w:b w:val="false"/>
          <w:i w:val="false"/>
          <w:color w:val="000000"/>
          <w:sz w:val="28"/>
        </w:rPr>
        <w:t>
      арнайы білім берудің жаңа жетістіктерін енгізу;</w:t>
      </w:r>
    </w:p>
    <w:p>
      <w:pPr>
        <w:spacing w:after="0"/>
        <w:ind w:left="0"/>
        <w:jc w:val="both"/>
      </w:pPr>
      <w:r>
        <w:rPr>
          <w:rFonts w:ascii="Times New Roman"/>
          <w:b w:val="false"/>
          <w:i w:val="false"/>
          <w:color w:val="000000"/>
          <w:sz w:val="28"/>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облыс деңгейінде кәсіби қоғамдастық желісін дамытуға қатысу және тәлімгерлікті жүзеге асыру;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болып табылады.</w:t>
      </w:r>
    </w:p>
    <w:bookmarkStart w:name="z195" w:id="193"/>
    <w:p>
      <w:pPr>
        <w:spacing w:after="0"/>
        <w:ind w:left="0"/>
        <w:jc w:val="left"/>
      </w:pPr>
      <w:r>
        <w:rPr>
          <w:rFonts w:ascii="Times New Roman"/>
          <w:b/>
          <w:i w:val="false"/>
          <w:color w:val="000000"/>
        </w:rPr>
        <w:t xml:space="preserve"> 6-тарау. Қосымша білім беру</w:t>
      </w:r>
    </w:p>
    <w:bookmarkEnd w:id="193"/>
    <w:bookmarkStart w:name="z196" w:id="194"/>
    <w:p>
      <w:pPr>
        <w:spacing w:after="0"/>
        <w:ind w:left="0"/>
        <w:jc w:val="left"/>
      </w:pPr>
      <w:r>
        <w:rPr>
          <w:rFonts w:ascii="Times New Roman"/>
          <w:b/>
          <w:i w:val="false"/>
          <w:color w:val="000000"/>
        </w:rPr>
        <w:t xml:space="preserve"> 1-параграф. Балаларға қосымша білім беру ұйымының басшысы (директоры)</w:t>
      </w:r>
    </w:p>
    <w:bookmarkEnd w:id="194"/>
    <w:bookmarkStart w:name="z197" w:id="195"/>
    <w:p>
      <w:pPr>
        <w:spacing w:after="0"/>
        <w:ind w:left="0"/>
        <w:jc w:val="both"/>
      </w:pPr>
      <w:r>
        <w:rPr>
          <w:rFonts w:ascii="Times New Roman"/>
          <w:b w:val="false"/>
          <w:i w:val="false"/>
          <w:color w:val="000000"/>
          <w:sz w:val="28"/>
        </w:rPr>
        <w:t xml:space="preserve">
      140. Лауазымдық міндеттері: Білім алушылар мен тәрбиеленушілерге қосымша білім беру ұйымдарын ұйымның жарғысына және басқа да нормативтік құқықтық актілерге сәйкес басқарады. </w:t>
      </w:r>
    </w:p>
    <w:bookmarkEnd w:id="195"/>
    <w:p>
      <w:pPr>
        <w:spacing w:after="0"/>
        <w:ind w:left="0"/>
        <w:jc w:val="both"/>
      </w:pPr>
      <w:r>
        <w:rPr>
          <w:rFonts w:ascii="Times New Roman"/>
          <w:b w:val="false"/>
          <w:i w:val="false"/>
          <w:color w:val="000000"/>
          <w:sz w:val="28"/>
        </w:rPr>
        <w:t>
      Мәдени-демалыс қызметі, дене шынықтыру және спортты дамыту саласындағ әлеуметтік, қосымша білім беретін коммуникативті қызметтерді көрсету бойынша құрылымдық бөлімшелердің жұмысын және өзара әрекетін ұйымдастырады.</w:t>
      </w:r>
    </w:p>
    <w:p>
      <w:pPr>
        <w:spacing w:after="0"/>
        <w:ind w:left="0"/>
        <w:jc w:val="both"/>
      </w:pPr>
      <w:r>
        <w:rPr>
          <w:rFonts w:ascii="Times New Roman"/>
          <w:b w:val="false"/>
          <w:i w:val="false"/>
          <w:color w:val="000000"/>
          <w:sz w:val="28"/>
        </w:rPr>
        <w:t xml:space="preserve">
      Басқарудың заманауи әдістері негізінде жұмысты болжайды және жоспарлайды. </w:t>
      </w:r>
    </w:p>
    <w:p>
      <w:pPr>
        <w:spacing w:after="0"/>
        <w:ind w:left="0"/>
        <w:jc w:val="both"/>
      </w:pPr>
      <w:r>
        <w:rPr>
          <w:rFonts w:ascii="Times New Roman"/>
          <w:b w:val="false"/>
          <w:i w:val="false"/>
          <w:color w:val="000000"/>
          <w:sz w:val="28"/>
        </w:rPr>
        <w:t xml:space="preserve">
      Шағын аудандарды дамытудың әлеуметтік-педагогикалық бағдарламаларын әзірлеуді және бекітуді ұйымдастырады. </w:t>
      </w:r>
    </w:p>
    <w:p>
      <w:pPr>
        <w:spacing w:after="0"/>
        <w:ind w:left="0"/>
        <w:jc w:val="both"/>
      </w:pPr>
      <w:r>
        <w:rPr>
          <w:rFonts w:ascii="Times New Roman"/>
          <w:b w:val="false"/>
          <w:i w:val="false"/>
          <w:color w:val="000000"/>
          <w:sz w:val="28"/>
        </w:rPr>
        <w:t xml:space="preserve">
      Білім беру сапасын бақылауды жүзеге асырады, білім беру процесі кезінде ұйымның білім алушыларының мен қызметкерлерінің өмір қауіпсіздігі мен денсаулығына қажетті жағдай жасайды. </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анықтайды, білім алушылар мен тәрбиеленушілерге қосымша білім беру ұйымының қаржы-шаруашылық қызметін басқаруды жүзеге асырады. </w:t>
      </w:r>
    </w:p>
    <w:p>
      <w:pPr>
        <w:spacing w:after="0"/>
        <w:ind w:left="0"/>
        <w:jc w:val="both"/>
      </w:pPr>
      <w:r>
        <w:rPr>
          <w:rFonts w:ascii="Times New Roman"/>
          <w:b w:val="false"/>
          <w:i w:val="false"/>
          <w:color w:val="000000"/>
          <w:sz w:val="28"/>
        </w:rPr>
        <w:t xml:space="preserve">
      Білім алушылардың, тәрбиеленушілердің контингентін қалыптастырады. </w:t>
      </w:r>
    </w:p>
    <w:p>
      <w:pPr>
        <w:spacing w:after="0"/>
        <w:ind w:left="0"/>
        <w:jc w:val="both"/>
      </w:pPr>
      <w:r>
        <w:rPr>
          <w:rFonts w:ascii="Times New Roman"/>
          <w:b w:val="false"/>
          <w:i w:val="false"/>
          <w:color w:val="000000"/>
          <w:sz w:val="28"/>
        </w:rPr>
        <w:t>
      Педагогтардың жұмысын үйлестіреді, қамқоршылық кеңес пен қоғамдық ұйымдардың, оның ішінде балалар ұйымдары қызметіне ықпал етеді.</w:t>
      </w:r>
    </w:p>
    <w:p>
      <w:pPr>
        <w:spacing w:after="0"/>
        <w:ind w:left="0"/>
        <w:jc w:val="both"/>
      </w:pPr>
      <w:r>
        <w:rPr>
          <w:rFonts w:ascii="Times New Roman"/>
          <w:b w:val="false"/>
          <w:i w:val="false"/>
          <w:color w:val="000000"/>
          <w:sz w:val="28"/>
        </w:rPr>
        <w:t xml:space="preserve">
      Оқу-материалдық базаны сақтауды және толықтыруды, санитарлық-гигиеналық режим, еңбекті сақтау және техника қауіпсіздігі қағидаларын сақтауды қамтамасыз етеді. </w:t>
      </w:r>
    </w:p>
    <w:p>
      <w:pPr>
        <w:spacing w:after="0"/>
        <w:ind w:left="0"/>
        <w:jc w:val="both"/>
      </w:pPr>
      <w:r>
        <w:rPr>
          <w:rFonts w:ascii="Times New Roman"/>
          <w:b w:val="false"/>
          <w:i w:val="false"/>
          <w:color w:val="000000"/>
          <w:sz w:val="28"/>
        </w:rPr>
        <w:t>
      Педагогикалық кадрлар мен қосалқы персоналдарды іріктеу мен орналастыруды жүзеге асырады, олардың кәсіби шеберлігін арттыру үшін жағдай жасайды.</w:t>
      </w:r>
    </w:p>
    <w:p>
      <w:pPr>
        <w:spacing w:after="0"/>
        <w:ind w:left="0"/>
        <w:jc w:val="both"/>
      </w:pPr>
      <w:r>
        <w:rPr>
          <w:rFonts w:ascii="Times New Roman"/>
          <w:b w:val="false"/>
          <w:i w:val="false"/>
          <w:color w:val="000000"/>
          <w:sz w:val="28"/>
        </w:rPr>
        <w:t xml:space="preserve">
      Жұртшылықпен байланысты жүзеге асырады, білім алушылардың, тәрбиеленушілердің ата-аналарымен (оларды алмастыратын тұлғалармен) жұмысты үйлестіреді. </w:t>
      </w:r>
    </w:p>
    <w:p>
      <w:pPr>
        <w:spacing w:after="0"/>
        <w:ind w:left="0"/>
        <w:jc w:val="both"/>
      </w:pPr>
      <w:r>
        <w:rPr>
          <w:rFonts w:ascii="Times New Roman"/>
          <w:b w:val="false"/>
          <w:i w:val="false"/>
          <w:color w:val="000000"/>
          <w:sz w:val="28"/>
        </w:rPr>
        <w:t xml:space="preserve">
      Есептілікті дайындауды және қажетті ұсынуды қамтамасыз етеді. </w:t>
      </w:r>
    </w:p>
    <w:p>
      <w:pPr>
        <w:spacing w:after="0"/>
        <w:ind w:left="0"/>
        <w:jc w:val="both"/>
      </w:pPr>
      <w:r>
        <w:rPr>
          <w:rFonts w:ascii="Times New Roman"/>
          <w:b w:val="false"/>
          <w:i w:val="false"/>
          <w:color w:val="000000"/>
          <w:sz w:val="28"/>
        </w:rPr>
        <w:t xml:space="preserve">
      Барлық органдарда ұйымның мүддесін қорғайды және Қазақстан Республикасының заңнамасында тыйым салынбаған өзге де қызметтерді жүзеге асырады. </w:t>
      </w:r>
    </w:p>
    <w:bookmarkStart w:name="z198" w:id="196"/>
    <w:p>
      <w:pPr>
        <w:spacing w:after="0"/>
        <w:ind w:left="0"/>
        <w:jc w:val="both"/>
      </w:pPr>
      <w:r>
        <w:rPr>
          <w:rFonts w:ascii="Times New Roman"/>
          <w:b w:val="false"/>
          <w:i w:val="false"/>
          <w:color w:val="000000"/>
          <w:sz w:val="28"/>
        </w:rPr>
        <w:t xml:space="preserve">
      141. Білуге міндетті: </w:t>
      </w:r>
    </w:p>
    <w:bookmarkEnd w:id="1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балаларға қосымша білім беру ұйымының жұмыс бейіні және оның ерекшеліктері, </w:t>
      </w:r>
    </w:p>
    <w:p>
      <w:pPr>
        <w:spacing w:after="0"/>
        <w:ind w:left="0"/>
        <w:jc w:val="both"/>
      </w:pPr>
      <w:r>
        <w:rPr>
          <w:rFonts w:ascii="Times New Roman"/>
          <w:b w:val="false"/>
          <w:i w:val="false"/>
          <w:color w:val="000000"/>
          <w:sz w:val="28"/>
        </w:rPr>
        <w:t xml:space="preserve">
      Педагогика және психология, </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w:t>
      </w:r>
    </w:p>
    <w:bookmarkStart w:name="z199" w:id="197"/>
    <w:p>
      <w:pPr>
        <w:spacing w:after="0"/>
        <w:ind w:left="0"/>
        <w:jc w:val="both"/>
      </w:pPr>
      <w:r>
        <w:rPr>
          <w:rFonts w:ascii="Times New Roman"/>
          <w:b w:val="false"/>
          <w:i w:val="false"/>
          <w:color w:val="000000"/>
          <w:sz w:val="28"/>
        </w:rPr>
        <w:t xml:space="preserve">
      142. Біліктілікке қойылатын талаптар: </w:t>
      </w:r>
    </w:p>
    <w:bookmarkEnd w:id="197"/>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сондай-ақ білім беру ұйымдарында педагогикалық жұмыс өтілі 5 жылдан кем емес, оның ішінде педагогикалық еңбек өтілі сонғы 2 жыл, білім беру ұйымы басшысының орынбасары лауазымындағы еңбек өтілі 1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сарапшының немесе педагог – зерттеушінің немесе педагог - шебердің біліктілік санатының болуы.</w:t>
      </w:r>
    </w:p>
    <w:bookmarkStart w:name="z200" w:id="198"/>
    <w:p>
      <w:pPr>
        <w:spacing w:after="0"/>
        <w:ind w:left="0"/>
        <w:jc w:val="left"/>
      </w:pPr>
      <w:r>
        <w:rPr>
          <w:rFonts w:ascii="Times New Roman"/>
          <w:b/>
          <w:i w:val="false"/>
          <w:color w:val="000000"/>
        </w:rPr>
        <w:t xml:space="preserve"> 2-параграф. Балаларға қосымша білім беру ұйымы басшысының (директорының) орынбасары</w:t>
      </w:r>
    </w:p>
    <w:bookmarkEnd w:id="198"/>
    <w:bookmarkStart w:name="z201" w:id="199"/>
    <w:p>
      <w:pPr>
        <w:spacing w:after="0"/>
        <w:ind w:left="0"/>
        <w:jc w:val="both"/>
      </w:pPr>
      <w:r>
        <w:rPr>
          <w:rFonts w:ascii="Times New Roman"/>
          <w:b w:val="false"/>
          <w:i w:val="false"/>
          <w:color w:val="000000"/>
          <w:sz w:val="28"/>
        </w:rPr>
        <w:t xml:space="preserve">
      143. Лауазымдық міндеттері: Педагогикалық ұжым қызметінің ағымдық және перспективті жоспарларын ұйымдастырады. </w:t>
      </w:r>
    </w:p>
    <w:bookmarkEnd w:id="199"/>
    <w:p>
      <w:pPr>
        <w:spacing w:after="0"/>
        <w:ind w:left="0"/>
        <w:jc w:val="both"/>
      </w:pPr>
      <w:r>
        <w:rPr>
          <w:rFonts w:ascii="Times New Roman"/>
          <w:b w:val="false"/>
          <w:i w:val="false"/>
          <w:color w:val="000000"/>
          <w:sz w:val="28"/>
        </w:rPr>
        <w:t xml:space="preserve">
      Педагогтердың білім беретін оқу жоспарлар мен бағдарламаларды, сондай-ақ қажетті оқу-әдістемелік құжаттамаларды әзірлеу бойынша жұмыстарын үйлестіреді. </w:t>
      </w:r>
    </w:p>
    <w:p>
      <w:pPr>
        <w:spacing w:after="0"/>
        <w:ind w:left="0"/>
        <w:jc w:val="both"/>
      </w:pPr>
      <w:r>
        <w:rPr>
          <w:rFonts w:ascii="Times New Roman"/>
          <w:b w:val="false"/>
          <w:i w:val="false"/>
          <w:color w:val="000000"/>
          <w:sz w:val="28"/>
        </w:rPr>
        <w:t xml:space="preserve">
      Ұйымдардағы білім беру және тәбиелеу процестерінің сапасына және білім алушылардың, тәрбиеленушілердің білім дайындығы нәтижелерін бағалау объективтілігіне үйірме, секция, клуб және факультатив жұмыстарына бақылауды жүзеге асырады. </w:t>
      </w:r>
    </w:p>
    <w:p>
      <w:pPr>
        <w:spacing w:after="0"/>
        <w:ind w:left="0"/>
        <w:jc w:val="both"/>
      </w:pPr>
      <w:r>
        <w:rPr>
          <w:rFonts w:ascii="Times New Roman"/>
          <w:b w:val="false"/>
          <w:i w:val="false"/>
          <w:color w:val="000000"/>
          <w:sz w:val="28"/>
        </w:rPr>
        <w:t>
      Педагогтарға инновациялық бағдарламаларды игеру және әзірлеу жұмыстарына көмек көрсетеді.</w:t>
      </w:r>
    </w:p>
    <w:p>
      <w:pPr>
        <w:spacing w:after="0"/>
        <w:ind w:left="0"/>
        <w:jc w:val="both"/>
      </w:pPr>
      <w:r>
        <w:rPr>
          <w:rFonts w:ascii="Times New Roman"/>
          <w:b w:val="false"/>
          <w:i w:val="false"/>
          <w:color w:val="000000"/>
          <w:sz w:val="28"/>
        </w:rPr>
        <w:t>
      Емтихандарды, конкурстарды, жарыстарды дайындау және өткізу бойынша жұмыстарды ұйымдастырады.</w:t>
      </w:r>
    </w:p>
    <w:p>
      <w:pPr>
        <w:spacing w:after="0"/>
        <w:ind w:left="0"/>
        <w:jc w:val="both"/>
      </w:pPr>
      <w:r>
        <w:rPr>
          <w:rFonts w:ascii="Times New Roman"/>
          <w:b w:val="false"/>
          <w:i w:val="false"/>
          <w:color w:val="000000"/>
          <w:sz w:val="28"/>
        </w:rPr>
        <w:t xml:space="preserve">
      Білім алушылар мен тәрбиеленушілерге және қызметкерлерге қажетті жағдайларды қамтамасыз етеді, білім алушылар контингентін сақтау бойынша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құрады. </w:t>
      </w:r>
    </w:p>
    <w:p>
      <w:pPr>
        <w:spacing w:after="0"/>
        <w:ind w:left="0"/>
        <w:jc w:val="both"/>
      </w:pPr>
      <w:r>
        <w:rPr>
          <w:rFonts w:ascii="Times New Roman"/>
          <w:b w:val="false"/>
          <w:i w:val="false"/>
          <w:color w:val="000000"/>
          <w:sz w:val="28"/>
        </w:rPr>
        <w:t xml:space="preserve">
      Белгіленген есеп беру құжаттамаларын уақтылы жасауды қамтамасыз етеді. </w:t>
      </w:r>
    </w:p>
    <w:p>
      <w:pPr>
        <w:spacing w:after="0"/>
        <w:ind w:left="0"/>
        <w:jc w:val="both"/>
      </w:pPr>
      <w:r>
        <w:rPr>
          <w:rFonts w:ascii="Times New Roman"/>
          <w:b w:val="false"/>
          <w:i w:val="false"/>
          <w:color w:val="000000"/>
          <w:sz w:val="28"/>
        </w:rPr>
        <w:t>
      Педагогикалық кадрларды іріктеуге қатысады, олардың біліктілігі және кәсіби құзыреттілігін арттыруды ұйымдастырады.</w:t>
      </w:r>
    </w:p>
    <w:p>
      <w:pPr>
        <w:spacing w:after="0"/>
        <w:ind w:left="0"/>
        <w:jc w:val="both"/>
      </w:pPr>
      <w:r>
        <w:rPr>
          <w:rFonts w:ascii="Times New Roman"/>
          <w:b w:val="false"/>
          <w:i w:val="false"/>
          <w:color w:val="000000"/>
          <w:sz w:val="28"/>
        </w:rPr>
        <w:t>
      Білім беру процесін жетілдіру бойынша ұсынысты енгізеді.</w:t>
      </w:r>
    </w:p>
    <w:p>
      <w:pPr>
        <w:spacing w:after="0"/>
        <w:ind w:left="0"/>
        <w:jc w:val="both"/>
      </w:pPr>
      <w:r>
        <w:rPr>
          <w:rFonts w:ascii="Times New Roman"/>
          <w:b w:val="false"/>
          <w:i w:val="false"/>
          <w:color w:val="000000"/>
          <w:sz w:val="28"/>
        </w:rPr>
        <w:t>
      Оқу кабинеттерін, аудиторияларды заманауи жабдықтармен, көрнекі құралдар мен оқытудың техникалық құралдарымен жарақтандыру, кітапхананы оқу-әдістемелік және көркем әдебиеттермен, мерзімдік басылымдармен толықтыру бойынша шаралар қабылдайды.</w:t>
      </w:r>
    </w:p>
    <w:p>
      <w:pPr>
        <w:spacing w:after="0"/>
        <w:ind w:left="0"/>
        <w:jc w:val="both"/>
      </w:pPr>
      <w:r>
        <w:rPr>
          <w:rFonts w:ascii="Times New Roman"/>
          <w:b w:val="false"/>
          <w:i w:val="false"/>
          <w:color w:val="000000"/>
          <w:sz w:val="28"/>
        </w:rPr>
        <w:t xml:space="preserve">
      Білім алушыларға, тәрбиеленушілерге медициналық қызмет көрсету жағдайын бақылауды жүзеге асырады. </w:t>
      </w:r>
    </w:p>
    <w:p>
      <w:pPr>
        <w:spacing w:after="0"/>
        <w:ind w:left="0"/>
        <w:jc w:val="both"/>
      </w:pPr>
      <w:r>
        <w:rPr>
          <w:rFonts w:ascii="Times New Roman"/>
          <w:b w:val="false"/>
          <w:i w:val="false"/>
          <w:color w:val="000000"/>
          <w:sz w:val="28"/>
        </w:rPr>
        <w:t xml:space="preserve">
      Санитарлық-гигиеналық талаптарды, еңбекті қорғау ережелерінің сақтауды қамтамасыз етеді. </w:t>
      </w:r>
    </w:p>
    <w:p>
      <w:pPr>
        <w:spacing w:after="0"/>
        <w:ind w:left="0"/>
        <w:jc w:val="both"/>
      </w:pPr>
      <w:r>
        <w:rPr>
          <w:rFonts w:ascii="Times New Roman"/>
          <w:b w:val="false"/>
          <w:i w:val="false"/>
          <w:color w:val="000000"/>
          <w:sz w:val="28"/>
        </w:rPr>
        <w:t>
      Қажетті есептерді дайындау және ұсынуды қамтамасыз етеді.</w:t>
      </w:r>
    </w:p>
    <w:bookmarkStart w:name="z202" w:id="200"/>
    <w:p>
      <w:pPr>
        <w:spacing w:after="0"/>
        <w:ind w:left="0"/>
        <w:jc w:val="both"/>
      </w:pPr>
      <w:r>
        <w:rPr>
          <w:rFonts w:ascii="Times New Roman"/>
          <w:b w:val="false"/>
          <w:i w:val="false"/>
          <w:color w:val="000000"/>
          <w:sz w:val="28"/>
        </w:rPr>
        <w:t xml:space="preserve">
      144. Білуге міндетті: </w:t>
      </w:r>
    </w:p>
    <w:bookmarkEnd w:id="2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Балаларға қосымша білім беруді дамытудың бағыттары мен физиология және гигиена негіздері, </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Еңбекті қорғау ережелері мен нормалары, қауіпсіздік техникасы және өртке қарсы қорғаныс, санитарлық ережелер мен нормалар.</w:t>
      </w:r>
    </w:p>
    <w:bookmarkStart w:name="z203" w:id="201"/>
    <w:p>
      <w:pPr>
        <w:spacing w:after="0"/>
        <w:ind w:left="0"/>
        <w:jc w:val="both"/>
      </w:pPr>
      <w:r>
        <w:rPr>
          <w:rFonts w:ascii="Times New Roman"/>
          <w:b w:val="false"/>
          <w:i w:val="false"/>
          <w:color w:val="000000"/>
          <w:sz w:val="28"/>
        </w:rPr>
        <w:t xml:space="preserve">
      145. Біліктілікке қойылатын талаптар: </w:t>
      </w:r>
    </w:p>
    <w:bookmarkEnd w:id="201"/>
    <w:p>
      <w:pPr>
        <w:spacing w:after="0"/>
        <w:ind w:left="0"/>
        <w:jc w:val="both"/>
      </w:pPr>
      <w:r>
        <w:rPr>
          <w:rFonts w:ascii="Times New Roman"/>
          <w:b w:val="false"/>
          <w:i w:val="false"/>
          <w:color w:val="000000"/>
          <w:sz w:val="28"/>
        </w:rPr>
        <w:t>
      жоғары және (немесе) жоғары оқу орнынан кейінг педагогикалық білім, немесе тиісті бейіні бойынша өзге де кәсіптік білім, немесе қайіта даярлау туралы құжат; білім беру ұйымдарында педагогикалық жұмыс өтілі кемінде 5 жыл.</w:t>
      </w:r>
    </w:p>
    <w:bookmarkStart w:name="z204" w:id="202"/>
    <w:p>
      <w:pPr>
        <w:spacing w:after="0"/>
        <w:ind w:left="0"/>
        <w:jc w:val="left"/>
      </w:pPr>
      <w:r>
        <w:rPr>
          <w:rFonts w:ascii="Times New Roman"/>
          <w:b/>
          <w:i w:val="false"/>
          <w:color w:val="000000"/>
        </w:rPr>
        <w:t xml:space="preserve"> 3-параграф. Қосымша білім беру педагогы (білім беру ұйымдары жанындағы секциялар мен үйірмелердің педагогы)</w:t>
      </w:r>
    </w:p>
    <w:bookmarkEnd w:id="202"/>
    <w:bookmarkStart w:name="z205" w:id="203"/>
    <w:p>
      <w:pPr>
        <w:spacing w:after="0"/>
        <w:ind w:left="0"/>
        <w:jc w:val="both"/>
      </w:pPr>
      <w:r>
        <w:rPr>
          <w:rFonts w:ascii="Times New Roman"/>
          <w:b w:val="false"/>
          <w:i w:val="false"/>
          <w:color w:val="000000"/>
          <w:sz w:val="28"/>
        </w:rPr>
        <w:t xml:space="preserve">
      146. Лауазымдық міндеттері: 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қатысады, сабақтардың жоспарлары мен бағдарламаларын жасайды, олардың орындалуын қамтамасыз етеді. Белгіленген құжаттаманы жүргізеді. </w:t>
      </w:r>
    </w:p>
    <w:bookmarkEnd w:id="203"/>
    <w:p>
      <w:pPr>
        <w:spacing w:after="0"/>
        <w:ind w:left="0"/>
        <w:jc w:val="both"/>
      </w:pPr>
      <w:r>
        <w:rPr>
          <w:rFonts w:ascii="Times New Roman"/>
          <w:b w:val="false"/>
          <w:i w:val="false"/>
          <w:color w:val="000000"/>
          <w:sz w:val="28"/>
        </w:rPr>
        <w:t>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bookmarkStart w:name="z206" w:id="204"/>
    <w:p>
      <w:pPr>
        <w:spacing w:after="0"/>
        <w:ind w:left="0"/>
        <w:jc w:val="both"/>
      </w:pPr>
      <w:r>
        <w:rPr>
          <w:rFonts w:ascii="Times New Roman"/>
          <w:b w:val="false"/>
          <w:i w:val="false"/>
          <w:color w:val="000000"/>
          <w:sz w:val="28"/>
        </w:rPr>
        <w:t xml:space="preserve">
      147. Білуге міндетті: </w:t>
      </w:r>
    </w:p>
    <w:bookmarkEnd w:id="20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қызметін реттейтін басқа да нормативтік құқықтық,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тәрбие жұмысының әдістемесі, өнімді, сараланған, дамытатын оқытудың заманауи педагогикалық технологиялары, құзыреттілік тәсілді іске асыру,</w:t>
      </w:r>
    </w:p>
    <w:p>
      <w:pPr>
        <w:spacing w:after="0"/>
        <w:ind w:left="0"/>
        <w:jc w:val="both"/>
      </w:pPr>
      <w:r>
        <w:rPr>
          <w:rFonts w:ascii="Times New Roman"/>
          <w:b w:val="false"/>
          <w:i w:val="false"/>
          <w:color w:val="000000"/>
          <w:sz w:val="28"/>
        </w:rPr>
        <w:t xml:space="preserve">
      әртүрлі жастағы білім алушылармен, тәрбиеленушілермен, олардың ата-аналарымен (оларды алмастыратын тұлғалармен), </w:t>
      </w:r>
    </w:p>
    <w:p>
      <w:pPr>
        <w:spacing w:after="0"/>
        <w:ind w:left="0"/>
        <w:jc w:val="both"/>
      </w:pPr>
      <w:r>
        <w:rPr>
          <w:rFonts w:ascii="Times New Roman"/>
          <w:b w:val="false"/>
          <w:i w:val="false"/>
          <w:color w:val="000000"/>
          <w:sz w:val="28"/>
        </w:rPr>
        <w:t xml:space="preserve">
      педагогтармен қарым-қатынас орнату әдістері, </w:t>
      </w:r>
    </w:p>
    <w:p>
      <w:pPr>
        <w:spacing w:after="0"/>
        <w:ind w:left="0"/>
        <w:jc w:val="both"/>
      </w:pPr>
      <w:r>
        <w:rPr>
          <w:rFonts w:ascii="Times New Roman"/>
          <w:b w:val="false"/>
          <w:i w:val="false"/>
          <w:color w:val="000000"/>
          <w:sz w:val="28"/>
        </w:rPr>
        <w:t xml:space="preserve">
      даулы жағдайлардың себептерін диагностикалау, олардың алдын алу және шешу әдістері, білім беру ұйымының ішкі еңбек тәртібі ережелері, </w:t>
      </w:r>
    </w:p>
    <w:p>
      <w:pPr>
        <w:spacing w:after="0"/>
        <w:ind w:left="0"/>
        <w:jc w:val="both"/>
      </w:pPr>
      <w:r>
        <w:rPr>
          <w:rFonts w:ascii="Times New Roman"/>
          <w:b w:val="false"/>
          <w:i w:val="false"/>
          <w:color w:val="000000"/>
          <w:sz w:val="28"/>
        </w:rPr>
        <w:t>
      еңбекті қорғау және өрт қауіпсіздігі ережелері.</w:t>
      </w:r>
    </w:p>
    <w:bookmarkStart w:name="z207" w:id="205"/>
    <w:p>
      <w:pPr>
        <w:spacing w:after="0"/>
        <w:ind w:left="0"/>
        <w:jc w:val="both"/>
      </w:pPr>
      <w:r>
        <w:rPr>
          <w:rFonts w:ascii="Times New Roman"/>
          <w:b w:val="false"/>
          <w:i w:val="false"/>
          <w:color w:val="000000"/>
          <w:sz w:val="28"/>
        </w:rPr>
        <w:t xml:space="preserve">
      148. Біліктілікке қойылатын талаптар: </w:t>
      </w:r>
    </w:p>
    <w:bookmarkEnd w:id="205"/>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жұмыс өтіліне талап қойылмайды немесе тиісті бейін бойынша техникалық және кәсіптік білімі немесе жұмыс өтіліне талап қойылмайды,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208" w:id="206"/>
    <w:p>
      <w:pPr>
        <w:spacing w:after="0"/>
        <w:ind w:left="0"/>
        <w:jc w:val="both"/>
      </w:pPr>
      <w:r>
        <w:rPr>
          <w:rFonts w:ascii="Times New Roman"/>
          <w:b w:val="false"/>
          <w:i w:val="false"/>
          <w:color w:val="000000"/>
          <w:sz w:val="28"/>
        </w:rPr>
        <w:t>
      149. Кәсіби құзыреттілікті анықтай отырып, біліктілікке қойылатын талаптар:</w:t>
      </w:r>
    </w:p>
    <w:bookmarkEnd w:id="206"/>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зерттеу, эксперименттік жұмыстары дағдаларын меңгеруі, </w:t>
      </w:r>
    </w:p>
    <w:p>
      <w:pPr>
        <w:spacing w:after="0"/>
        <w:ind w:left="0"/>
        <w:jc w:val="both"/>
      </w:pPr>
      <w:r>
        <w:rPr>
          <w:rFonts w:ascii="Times New Roman"/>
          <w:b w:val="false"/>
          <w:i w:val="false"/>
          <w:color w:val="000000"/>
          <w:sz w:val="28"/>
        </w:rPr>
        <w:t xml:space="preserve">
      жаңа әдістемелерді сынау бойынша жұмыстарды жүргізе білуі, </w:t>
      </w:r>
    </w:p>
    <w:p>
      <w:pPr>
        <w:spacing w:after="0"/>
        <w:ind w:left="0"/>
        <w:jc w:val="both"/>
      </w:pPr>
      <w:r>
        <w:rPr>
          <w:rFonts w:ascii="Times New Roman"/>
          <w:b w:val="false"/>
          <w:i w:val="false"/>
          <w:color w:val="000000"/>
          <w:sz w:val="28"/>
        </w:rPr>
        <w:t xml:space="preserve">
      өңірлік (қалалық) көрмелердің, олимпиадалардың, жарыстардың жеңімпаз балалары ұжымын басқаруы тиіс. </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педагог-модераторға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bookmarkStart w:name="z209" w:id="207"/>
    <w:p>
      <w:pPr>
        <w:spacing w:after="0"/>
        <w:ind w:left="0"/>
        <w:jc w:val="left"/>
      </w:pPr>
      <w:r>
        <w:rPr>
          <w:rFonts w:ascii="Times New Roman"/>
          <w:b/>
          <w:i w:val="false"/>
          <w:color w:val="000000"/>
        </w:rPr>
        <w:t xml:space="preserve"> 4-параграф. Педагог-ұйымдастырушы</w:t>
      </w:r>
    </w:p>
    <w:bookmarkEnd w:id="207"/>
    <w:bookmarkStart w:name="z210" w:id="208"/>
    <w:p>
      <w:pPr>
        <w:spacing w:after="0"/>
        <w:ind w:left="0"/>
        <w:jc w:val="both"/>
      </w:pPr>
      <w:r>
        <w:rPr>
          <w:rFonts w:ascii="Times New Roman"/>
          <w:b w:val="false"/>
          <w:i w:val="false"/>
          <w:color w:val="000000"/>
          <w:sz w:val="28"/>
        </w:rPr>
        <w:t xml:space="preserve">
      150. Лауазымдық міндеттері: 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 </w:t>
      </w:r>
    </w:p>
    <w:bookmarkEnd w:id="208"/>
    <w:p>
      <w:pPr>
        <w:spacing w:after="0"/>
        <w:ind w:left="0"/>
        <w:jc w:val="both"/>
      </w:pPr>
      <w:r>
        <w:rPr>
          <w:rFonts w:ascii="Times New Roman"/>
          <w:b w:val="false"/>
          <w:i w:val="false"/>
          <w:color w:val="000000"/>
          <w:sz w:val="28"/>
        </w:rPr>
        <w:t xml:space="preserve">
      Жеке тұлғаның талантын, ойлау және дене даму ерекшеліктерін дамытуға, жалпы мәдениетін қалыптастыруға ықпал етеді. </w:t>
      </w:r>
    </w:p>
    <w:p>
      <w:pPr>
        <w:spacing w:after="0"/>
        <w:ind w:left="0"/>
        <w:jc w:val="both"/>
      </w:pPr>
      <w:r>
        <w:rPr>
          <w:rFonts w:ascii="Times New Roman"/>
          <w:b w:val="false"/>
          <w:i w:val="false"/>
          <w:color w:val="000000"/>
          <w:sz w:val="28"/>
        </w:rPr>
        <w:t xml:space="preserve">
      Клубтардың, үйірмелердің, секциялардың, әуесқой бірлестіктерінің жұмыстарын, балалар мен ересектердің әртүрлі бірлескен қызметтерін ұйымдастырады. </w:t>
      </w:r>
    </w:p>
    <w:p>
      <w:pPr>
        <w:spacing w:after="0"/>
        <w:ind w:left="0"/>
        <w:jc w:val="both"/>
      </w:pPr>
      <w:r>
        <w:rPr>
          <w:rFonts w:ascii="Times New Roman"/>
          <w:b w:val="false"/>
          <w:i w:val="false"/>
          <w:color w:val="000000"/>
          <w:sz w:val="28"/>
        </w:rPr>
        <w:t>
      Мына бағыттардың біріне жетекшілік етеді: ғылыми-техникалық, көркемдік-шығармашылық, спорттық-туристік және тағы да басқа.</w:t>
      </w:r>
    </w:p>
    <w:p>
      <w:pPr>
        <w:spacing w:after="0"/>
        <w:ind w:left="0"/>
        <w:jc w:val="both"/>
      </w:pPr>
      <w:r>
        <w:rPr>
          <w:rFonts w:ascii="Times New Roman"/>
          <w:b w:val="false"/>
          <w:i w:val="false"/>
          <w:color w:val="000000"/>
          <w:sz w:val="28"/>
        </w:rPr>
        <w:t>
      Қолданыстағы заңнамаға сәйкес қауымдастықтарға, қоғамдық ұйымдарға қатысу үшін баланың құқықтарын іске асыруға ықпал етеді.</w:t>
      </w:r>
    </w:p>
    <w:p>
      <w:pPr>
        <w:spacing w:after="0"/>
        <w:ind w:left="0"/>
        <w:jc w:val="both"/>
      </w:pPr>
      <w:r>
        <w:rPr>
          <w:rFonts w:ascii="Times New Roman"/>
          <w:b w:val="false"/>
          <w:i w:val="false"/>
          <w:color w:val="000000"/>
          <w:sz w:val="28"/>
        </w:rPr>
        <w:t xml:space="preserve">
      Кештерді, мерекелерді, саяхаттарды, экскурсияларды, білім алушылардың, тәрбиеленушілердің демалысын ұйымдастырады, білім алушылардың, тәрбиеленушілердің бос уақыт, демалыс, ойын-сауық саласындағы маңызды әлеуметтік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балалардың өмірі мен денсаулығын сақтау үшін қажетті жағдайлар жасауды қамтамасыз етеді.</w:t>
      </w:r>
    </w:p>
    <w:bookmarkStart w:name="z211" w:id="209"/>
    <w:p>
      <w:pPr>
        <w:spacing w:after="0"/>
        <w:ind w:left="0"/>
        <w:jc w:val="both"/>
      </w:pPr>
      <w:r>
        <w:rPr>
          <w:rFonts w:ascii="Times New Roman"/>
          <w:b w:val="false"/>
          <w:i w:val="false"/>
          <w:color w:val="000000"/>
          <w:sz w:val="28"/>
        </w:rPr>
        <w:t xml:space="preserve">
      151. Білуге міндетті: </w:t>
      </w:r>
    </w:p>
    <w:bookmarkEnd w:id="20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үйірмелер, секциялар, студиялар, клуб бірлестіктері сабақтарының бағдарламалары, </w:t>
      </w:r>
    </w:p>
    <w:p>
      <w:pPr>
        <w:spacing w:after="0"/>
        <w:ind w:left="0"/>
        <w:jc w:val="both"/>
      </w:pPr>
      <w:r>
        <w:rPr>
          <w:rFonts w:ascii="Times New Roman"/>
          <w:b w:val="false"/>
          <w:i w:val="false"/>
          <w:color w:val="000000"/>
          <w:sz w:val="28"/>
        </w:rPr>
        <w:t>
      балалар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Еңбекті қорғау және қауіпсіздік техникасы ережелері мен нормалары, санитарлық ережелер мен нормалар.</w:t>
      </w:r>
    </w:p>
    <w:bookmarkStart w:name="z212" w:id="210"/>
    <w:p>
      <w:pPr>
        <w:spacing w:after="0"/>
        <w:ind w:left="0"/>
        <w:jc w:val="both"/>
      </w:pPr>
      <w:r>
        <w:rPr>
          <w:rFonts w:ascii="Times New Roman"/>
          <w:b w:val="false"/>
          <w:i w:val="false"/>
          <w:color w:val="000000"/>
          <w:sz w:val="28"/>
        </w:rPr>
        <w:t xml:space="preserve">
      152. Біліктілікке қойылатын талаптар: </w:t>
      </w:r>
    </w:p>
    <w:bookmarkEnd w:id="210"/>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педагогикалық қайта даярлау туралы құжат немесе тиісті бейіні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213" w:id="211"/>
    <w:p>
      <w:pPr>
        <w:spacing w:after="0"/>
        <w:ind w:left="0"/>
        <w:jc w:val="both"/>
      </w:pPr>
      <w:r>
        <w:rPr>
          <w:rFonts w:ascii="Times New Roman"/>
          <w:b w:val="false"/>
          <w:i w:val="false"/>
          <w:color w:val="000000"/>
          <w:sz w:val="28"/>
        </w:rPr>
        <w:t>
      153. Кәсіби құзыреттілікті анықтай отырып, біліктілікке қойылатын талаптар:</w:t>
      </w:r>
    </w:p>
    <w:bookmarkEnd w:id="211"/>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талаптарға жауап беруі, сонымен қатар: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 ұйымдастыру нысандарын меңгеруі, </w:t>
      </w:r>
    </w:p>
    <w:p>
      <w:pPr>
        <w:spacing w:after="0"/>
        <w:ind w:left="0"/>
        <w:jc w:val="both"/>
      </w:pPr>
      <w:r>
        <w:rPr>
          <w:rFonts w:ascii="Times New Roman"/>
          <w:b w:val="false"/>
          <w:i w:val="false"/>
          <w:color w:val="000000"/>
          <w:sz w:val="28"/>
        </w:rPr>
        <w:t xml:space="preserve">
      тәрбиелеу процесінде тұрақты оң нәтижелерді қамтамасыз етуі, </w:t>
      </w:r>
    </w:p>
    <w:p>
      <w:pPr>
        <w:spacing w:after="0"/>
        <w:ind w:left="0"/>
        <w:jc w:val="both"/>
      </w:pPr>
      <w:r>
        <w:rPr>
          <w:rFonts w:ascii="Times New Roman"/>
          <w:b w:val="false"/>
          <w:i w:val="false"/>
          <w:color w:val="000000"/>
          <w:sz w:val="28"/>
        </w:rPr>
        <w:t xml:space="preserve">
      әдістемелік бірлестіктер, озық тәжірибелі мектептер қызметтеріне қатысуы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тәрбие жұмысын талдау әдістемесін меңгеруі, </w:t>
      </w:r>
    </w:p>
    <w:p>
      <w:pPr>
        <w:spacing w:after="0"/>
        <w:ind w:left="0"/>
        <w:jc w:val="both"/>
      </w:pPr>
      <w:r>
        <w:rPr>
          <w:rFonts w:ascii="Times New Roman"/>
          <w:b w:val="false"/>
          <w:i w:val="false"/>
          <w:color w:val="000000"/>
          <w:sz w:val="28"/>
        </w:rPr>
        <w:t xml:space="preserve">
      балалар мен жасөспірімдерді, оларға дифференцияланған тәсілдерді ескере отырып тәрбиелеу әдістемесін өз бетінше білуі, </w:t>
      </w:r>
    </w:p>
    <w:p>
      <w:pPr>
        <w:spacing w:after="0"/>
        <w:ind w:left="0"/>
        <w:jc w:val="both"/>
      </w:pPr>
      <w:r>
        <w:rPr>
          <w:rFonts w:ascii="Times New Roman"/>
          <w:b w:val="false"/>
          <w:i w:val="false"/>
          <w:color w:val="000000"/>
          <w:sz w:val="28"/>
        </w:rPr>
        <w:t>
      жұмыста озық педагогикалық тәжірибелерді пайдалануы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педагогикалық технологиялар, нысаналы бағдарламалар әзірлеуі, оларды сынақтан өткізу бойынша жұмыстарды жүргізуі; </w:t>
      </w:r>
    </w:p>
    <w:p>
      <w:pPr>
        <w:spacing w:after="0"/>
        <w:ind w:left="0"/>
        <w:jc w:val="both"/>
      </w:pPr>
      <w:r>
        <w:rPr>
          <w:rFonts w:ascii="Times New Roman"/>
          <w:b w:val="false"/>
          <w:i w:val="false"/>
          <w:color w:val="000000"/>
          <w:sz w:val="28"/>
        </w:rPr>
        <w:t>
      әлеуметтік педагогиканың өзекті проблемаларын әзірлеу бойынша шығармашылық топтарға жетекшілік етуі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педагогикалық технологиялар, нысаналы бағдарламалар әзірлеуі, оларды сынақтан өткізу бойынша жұмыстарды жүргізуі; </w:t>
      </w:r>
    </w:p>
    <w:p>
      <w:pPr>
        <w:spacing w:after="0"/>
        <w:ind w:left="0"/>
        <w:jc w:val="both"/>
      </w:pPr>
      <w:r>
        <w:rPr>
          <w:rFonts w:ascii="Times New Roman"/>
          <w:b w:val="false"/>
          <w:i w:val="false"/>
          <w:color w:val="000000"/>
          <w:sz w:val="28"/>
        </w:rPr>
        <w:t>
      әлеуметтік педагогиканың өзекті проблемаларын әзірлеу бойынша шығармашылық топтарға жетекшілік етуі тиіс.</w:t>
      </w:r>
    </w:p>
    <w:bookmarkStart w:name="z214" w:id="212"/>
    <w:p>
      <w:pPr>
        <w:spacing w:after="0"/>
        <w:ind w:left="0"/>
        <w:jc w:val="left"/>
      </w:pPr>
      <w:r>
        <w:rPr>
          <w:rFonts w:ascii="Times New Roman"/>
          <w:b/>
          <w:i w:val="false"/>
          <w:color w:val="000000"/>
        </w:rPr>
        <w:t xml:space="preserve"> 5-параграф. Әлеуметтік педагог</w:t>
      </w:r>
    </w:p>
    <w:bookmarkEnd w:id="212"/>
    <w:bookmarkStart w:name="z215" w:id="213"/>
    <w:p>
      <w:pPr>
        <w:spacing w:after="0"/>
        <w:ind w:left="0"/>
        <w:jc w:val="both"/>
      </w:pPr>
      <w:r>
        <w:rPr>
          <w:rFonts w:ascii="Times New Roman"/>
          <w:b w:val="false"/>
          <w:i w:val="false"/>
          <w:color w:val="000000"/>
          <w:sz w:val="28"/>
        </w:rPr>
        <w:t>
      154.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тәрбиеленушілердің мүдделері мен қажеттіліктерін, проблемаларын, джанжалдық жағдайын, мінез-құлық ауытқуларын анықтайды және оларға әлеуметтік көмек пен қолдау көрсетеді.</w:t>
      </w:r>
    </w:p>
    <w:bookmarkEnd w:id="213"/>
    <w:p>
      <w:pPr>
        <w:spacing w:after="0"/>
        <w:ind w:left="0"/>
        <w:jc w:val="both"/>
      </w:pPr>
      <w:r>
        <w:rPr>
          <w:rFonts w:ascii="Times New Roman"/>
          <w:b w:val="false"/>
          <w:i w:val="false"/>
          <w:color w:val="000000"/>
          <w:sz w:val="28"/>
        </w:rPr>
        <w:t xml:space="preserve">
      Білім алушылардың, тәрбиеленушілердің жеке және әлеуметтік проблемаларын шешу тәсілдерін, міндеттерін, нысандарын, әлеуметтік-педагогикалық жұмыс әдістерін айқындайды, білім алушылардың жеке құқығы мен еркіндігін іске асырудағы әлеуметтік қорғау мен көмек бойынша шаралар қабылдайды. </w:t>
      </w:r>
    </w:p>
    <w:p>
      <w:pPr>
        <w:spacing w:after="0"/>
        <w:ind w:left="0"/>
        <w:jc w:val="both"/>
      </w:pPr>
      <w:r>
        <w:rPr>
          <w:rFonts w:ascii="Times New Roman"/>
          <w:b w:val="false"/>
          <w:i w:val="false"/>
          <w:color w:val="000000"/>
          <w:sz w:val="28"/>
        </w:rPr>
        <w:t xml:space="preserve">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 </w:t>
      </w:r>
    </w:p>
    <w:p>
      <w:pPr>
        <w:spacing w:after="0"/>
        <w:ind w:left="0"/>
        <w:jc w:val="both"/>
      </w:pPr>
      <w:r>
        <w:rPr>
          <w:rFonts w:ascii="Times New Roman"/>
          <w:b w:val="false"/>
          <w:i w:val="false"/>
          <w:color w:val="000000"/>
          <w:sz w:val="28"/>
        </w:rPr>
        <w:t xml:space="preserve">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талантын, ойлау және дене мүмкіндіктерін дамыту үшін жағдай жасайды. </w:t>
      </w:r>
    </w:p>
    <w:p>
      <w:pPr>
        <w:spacing w:after="0"/>
        <w:ind w:left="0"/>
        <w:jc w:val="both"/>
      </w:pPr>
      <w:r>
        <w:rPr>
          <w:rFonts w:ascii="Times New Roman"/>
          <w:b w:val="false"/>
          <w:i w:val="false"/>
          <w:color w:val="000000"/>
          <w:sz w:val="28"/>
        </w:rPr>
        <w:t xml:space="preserve">
      Әлеуметтік ортада ізгілікті, адамгершілікті, дұрыс қарым-қатынасты қалыптастыруға ықпал етеді. </w:t>
      </w:r>
    </w:p>
    <w:p>
      <w:pPr>
        <w:spacing w:after="0"/>
        <w:ind w:left="0"/>
        <w:jc w:val="both"/>
      </w:pPr>
      <w:r>
        <w:rPr>
          <w:rFonts w:ascii="Times New Roman"/>
          <w:b w:val="false"/>
          <w:i w:val="false"/>
          <w:color w:val="000000"/>
          <w:sz w:val="28"/>
        </w:rPr>
        <w:t xml:space="preserve">
      Бала мен мемлекеттік, қоғамдық ұйымдар және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өзге де заңды өкілдермен өзара әрекеттеседі.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Білім беру ұйымдарындағы білім беретін оқу бағдарламаларын әзірлеуге, бекітуге және іске асыруға қатысады. </w:t>
      </w:r>
    </w:p>
    <w:bookmarkStart w:name="z216" w:id="214"/>
    <w:p>
      <w:pPr>
        <w:spacing w:after="0"/>
        <w:ind w:left="0"/>
        <w:jc w:val="both"/>
      </w:pPr>
      <w:r>
        <w:rPr>
          <w:rFonts w:ascii="Times New Roman"/>
          <w:b w:val="false"/>
          <w:i w:val="false"/>
          <w:color w:val="000000"/>
          <w:sz w:val="28"/>
        </w:rPr>
        <w:t xml:space="preserve">
      155. Білуге міндетті: </w:t>
      </w:r>
    </w:p>
    <w:bookmarkEnd w:id="21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мәселелері бойынша басқа да нормативтік құқықтық актілерді,</w:t>
      </w:r>
    </w:p>
    <w:p>
      <w:pPr>
        <w:spacing w:after="0"/>
        <w:ind w:left="0"/>
        <w:jc w:val="both"/>
      </w:pPr>
      <w:r>
        <w:rPr>
          <w:rFonts w:ascii="Times New Roman"/>
          <w:b w:val="false"/>
          <w:i w:val="false"/>
          <w:color w:val="000000"/>
          <w:sz w:val="28"/>
        </w:rPr>
        <w:t xml:space="preserve">
      үйірмелер, секциялар, студиялар, клуб бірлестіктері сабақтарының бағдарламалары, </w:t>
      </w:r>
    </w:p>
    <w:p>
      <w:pPr>
        <w:spacing w:after="0"/>
        <w:ind w:left="0"/>
        <w:jc w:val="both"/>
      </w:pPr>
      <w:r>
        <w:rPr>
          <w:rFonts w:ascii="Times New Roman"/>
          <w:b w:val="false"/>
          <w:i w:val="false"/>
          <w:color w:val="000000"/>
          <w:sz w:val="28"/>
        </w:rPr>
        <w:t>
      балалар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Еңбекті қорғау және қауіпсіздік техникасы ережелері мен нормалары, санитарлық ережелер мен нормалар.</w:t>
      </w:r>
    </w:p>
    <w:bookmarkStart w:name="z217" w:id="215"/>
    <w:p>
      <w:pPr>
        <w:spacing w:after="0"/>
        <w:ind w:left="0"/>
        <w:jc w:val="both"/>
      </w:pPr>
      <w:r>
        <w:rPr>
          <w:rFonts w:ascii="Times New Roman"/>
          <w:b w:val="false"/>
          <w:i w:val="false"/>
          <w:color w:val="000000"/>
          <w:sz w:val="28"/>
        </w:rPr>
        <w:t xml:space="preserve">
      156. Біліктілікке қойылатын талаптар: </w:t>
      </w:r>
    </w:p>
    <w:bookmarkEnd w:id="215"/>
    <w:p>
      <w:pPr>
        <w:spacing w:after="0"/>
        <w:ind w:left="0"/>
        <w:jc w:val="both"/>
      </w:pPr>
      <w:r>
        <w:rPr>
          <w:rFonts w:ascii="Times New Roman"/>
          <w:b w:val="false"/>
          <w:i w:val="false"/>
          <w:color w:val="000000"/>
          <w:sz w:val="28"/>
        </w:rPr>
        <w:t xml:space="preserve">
      Жоғары педагогикалық білім, жұмыс өтіліне талап қойылмайды. </w:t>
      </w:r>
    </w:p>
    <w:p>
      <w:pPr>
        <w:spacing w:after="0"/>
        <w:ind w:left="0"/>
        <w:jc w:val="both"/>
      </w:pPr>
      <w:r>
        <w:rPr>
          <w:rFonts w:ascii="Times New Roman"/>
          <w:b w:val="false"/>
          <w:i w:val="false"/>
          <w:color w:val="000000"/>
          <w:sz w:val="28"/>
        </w:rPr>
        <w:t>
      Және (немесе) біліктілігі жоғары деңгейдегі әлеуметтік педагог болған жағдайда: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bookmarkStart w:name="z218" w:id="216"/>
    <w:p>
      <w:pPr>
        <w:spacing w:after="0"/>
        <w:ind w:left="0"/>
        <w:jc w:val="both"/>
      </w:pPr>
      <w:r>
        <w:rPr>
          <w:rFonts w:ascii="Times New Roman"/>
          <w:b w:val="false"/>
          <w:i w:val="false"/>
          <w:color w:val="000000"/>
          <w:sz w:val="28"/>
        </w:rPr>
        <w:t>
      157. Кәсіби құзыреттілікті анықтай отырып, біліктілікке қойылатын талаптар:</w:t>
      </w:r>
    </w:p>
    <w:bookmarkEnd w:id="21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озық тәжірибені зерделеуі, оны практикада қолдануы, </w:t>
      </w:r>
    </w:p>
    <w:p>
      <w:pPr>
        <w:spacing w:after="0"/>
        <w:ind w:left="0"/>
        <w:jc w:val="both"/>
      </w:pPr>
      <w:r>
        <w:rPr>
          <w:rFonts w:ascii="Times New Roman"/>
          <w:b w:val="false"/>
          <w:i w:val="false"/>
          <w:color w:val="000000"/>
          <w:sz w:val="28"/>
        </w:rPr>
        <w:t xml:space="preserve">
      оқу-тәрбие жұмыстарын талдау дағдыларының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тәрбиелеу жұмыстарын талдау әдістерін меңгеруі, </w:t>
      </w:r>
    </w:p>
    <w:p>
      <w:pPr>
        <w:spacing w:after="0"/>
        <w:ind w:left="0"/>
        <w:jc w:val="both"/>
      </w:pPr>
      <w:r>
        <w:rPr>
          <w:rFonts w:ascii="Times New Roman"/>
          <w:b w:val="false"/>
          <w:i w:val="false"/>
          <w:color w:val="000000"/>
          <w:sz w:val="28"/>
        </w:rPr>
        <w:t>
      шығармашылық семинарларға жетекшілік ете білуі, озық тәжірибені қолдануы тиіс.</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педагог-сарапшыға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эксперименттік жұмыстар әдістерін меңгеруі, </w:t>
      </w:r>
    </w:p>
    <w:p>
      <w:pPr>
        <w:spacing w:after="0"/>
        <w:ind w:left="0"/>
        <w:jc w:val="both"/>
      </w:pPr>
      <w:r>
        <w:rPr>
          <w:rFonts w:ascii="Times New Roman"/>
          <w:b w:val="false"/>
          <w:i w:val="false"/>
          <w:color w:val="000000"/>
          <w:sz w:val="28"/>
        </w:rPr>
        <w:t xml:space="preserve">
      жаңа әлеуметтік-педагогикалық бағдарламалар,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педагог-зерттеушіге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эксперименттік жұмыстар әдістерін меңгеруі, </w:t>
      </w:r>
    </w:p>
    <w:p>
      <w:pPr>
        <w:spacing w:after="0"/>
        <w:ind w:left="0"/>
        <w:jc w:val="both"/>
      </w:pPr>
      <w:r>
        <w:rPr>
          <w:rFonts w:ascii="Times New Roman"/>
          <w:b w:val="false"/>
          <w:i w:val="false"/>
          <w:color w:val="000000"/>
          <w:sz w:val="28"/>
        </w:rPr>
        <w:t xml:space="preserve">
      жаңа әлеуметтік-педагогикалық бағдарламалар,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bookmarkStart w:name="z219" w:id="217"/>
    <w:p>
      <w:pPr>
        <w:spacing w:after="0"/>
        <w:ind w:left="0"/>
        <w:jc w:val="left"/>
      </w:pPr>
      <w:r>
        <w:rPr>
          <w:rFonts w:ascii="Times New Roman"/>
          <w:b/>
          <w:i w:val="false"/>
          <w:color w:val="000000"/>
        </w:rPr>
        <w:t xml:space="preserve"> 6-параграф. Музыкалық жетекші</w:t>
      </w:r>
    </w:p>
    <w:bookmarkEnd w:id="217"/>
    <w:bookmarkStart w:name="z220" w:id="218"/>
    <w:p>
      <w:pPr>
        <w:spacing w:after="0"/>
        <w:ind w:left="0"/>
        <w:jc w:val="both"/>
      </w:pPr>
      <w:r>
        <w:rPr>
          <w:rFonts w:ascii="Times New Roman"/>
          <w:b w:val="false"/>
          <w:i w:val="false"/>
          <w:color w:val="000000"/>
          <w:sz w:val="28"/>
        </w:rPr>
        <w:t xml:space="preserve">
      158.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 </w:t>
      </w:r>
    </w:p>
    <w:bookmarkEnd w:id="218"/>
    <w:p>
      <w:pPr>
        <w:spacing w:after="0"/>
        <w:ind w:left="0"/>
        <w:jc w:val="both"/>
      </w:pPr>
      <w:r>
        <w:rPr>
          <w:rFonts w:ascii="Times New Roman"/>
          <w:b w:val="false"/>
          <w:i w:val="false"/>
          <w:color w:val="000000"/>
          <w:sz w:val="28"/>
        </w:rPr>
        <w:t>
      Музыкалық аспапта орындау техникасын кәсіби шеберлікпен меңгереді.</w:t>
      </w:r>
    </w:p>
    <w:p>
      <w:pPr>
        <w:spacing w:after="0"/>
        <w:ind w:left="0"/>
        <w:jc w:val="both"/>
      </w:pPr>
      <w:r>
        <w:rPr>
          <w:rFonts w:ascii="Times New Roman"/>
          <w:b w:val="false"/>
          <w:i w:val="false"/>
          <w:color w:val="000000"/>
          <w:sz w:val="28"/>
        </w:rPr>
        <w:t xml:space="preserve">
      Музыкалық және басқа да мәдени-бұқаралық іс-шараларды ұйымдастырады және өткізеді; балалармен дербес жұмыстар жүргізеді, </w:t>
      </w:r>
    </w:p>
    <w:p>
      <w:pPr>
        <w:spacing w:after="0"/>
        <w:ind w:left="0"/>
        <w:jc w:val="both"/>
      </w:pPr>
      <w:r>
        <w:rPr>
          <w:rFonts w:ascii="Times New Roman"/>
          <w:b w:val="false"/>
          <w:i w:val="false"/>
          <w:color w:val="000000"/>
          <w:sz w:val="28"/>
        </w:rPr>
        <w:t>
      музыкалық жағынан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тәрбиесі сабақтарына, спорттық шараларды ұйымдастыруға қатысады. </w:t>
      </w:r>
    </w:p>
    <w:p>
      <w:pPr>
        <w:spacing w:after="0"/>
        <w:ind w:left="0"/>
        <w:jc w:val="both"/>
      </w:pPr>
      <w:r>
        <w:rPr>
          <w:rFonts w:ascii="Times New Roman"/>
          <w:b w:val="false"/>
          <w:i w:val="false"/>
          <w:color w:val="000000"/>
          <w:sz w:val="28"/>
        </w:rPr>
        <w:t xml:space="preserve">
      Білім алушылардың, тәрбиеленушілердің ойын жұмыстарын ұйымдастыруға қатысады, түрлі музыкалық-дидактикалық ойындарды өткізеді. </w:t>
      </w:r>
    </w:p>
    <w:p>
      <w:pPr>
        <w:spacing w:after="0"/>
        <w:ind w:left="0"/>
        <w:jc w:val="both"/>
      </w:pPr>
      <w:r>
        <w:rPr>
          <w:rFonts w:ascii="Times New Roman"/>
          <w:b w:val="false"/>
          <w:i w:val="false"/>
          <w:color w:val="000000"/>
          <w:sz w:val="28"/>
        </w:rPr>
        <w:t xml:space="preserve">
      Педагогикалық кеңестерді дайындауға, әдістемелік кеңестердің, бірлестіктердің жұмысына қатысады. </w:t>
      </w:r>
    </w:p>
    <w:p>
      <w:pPr>
        <w:spacing w:after="0"/>
        <w:ind w:left="0"/>
        <w:jc w:val="both"/>
      </w:pPr>
      <w:r>
        <w:rPr>
          <w:rFonts w:ascii="Times New Roman"/>
          <w:b w:val="false"/>
          <w:i w:val="false"/>
          <w:color w:val="000000"/>
          <w:sz w:val="28"/>
        </w:rPr>
        <w:t xml:space="preserve">
      Білім алушылармен, тәрбиеленушілермен жұмыс істеу практикасына инновациялық тәжірибе енгізеді. </w:t>
      </w:r>
    </w:p>
    <w:p>
      <w:pPr>
        <w:spacing w:after="0"/>
        <w:ind w:left="0"/>
        <w:jc w:val="both"/>
      </w:pPr>
      <w:r>
        <w:rPr>
          <w:rFonts w:ascii="Times New Roman"/>
          <w:b w:val="false"/>
          <w:i w:val="false"/>
          <w:color w:val="000000"/>
          <w:sz w:val="28"/>
        </w:rPr>
        <w:t xml:space="preserve">
      Ата-аналар мен тәрбиешілерге музыкалық тәрбиелеу мәселелері бойынша кеңестер береді. </w:t>
      </w:r>
    </w:p>
    <w:p>
      <w:pPr>
        <w:spacing w:after="0"/>
        <w:ind w:left="0"/>
        <w:jc w:val="both"/>
      </w:pPr>
      <w:r>
        <w:rPr>
          <w:rFonts w:ascii="Times New Roman"/>
          <w:b w:val="false"/>
          <w:i w:val="false"/>
          <w:color w:val="000000"/>
          <w:sz w:val="28"/>
        </w:rPr>
        <w:t xml:space="preserve">
      Тәрбиеленушілердің музыкалық жетілуін бақылап отырады.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 орындайды.</w:t>
      </w:r>
    </w:p>
    <w:bookmarkStart w:name="z221" w:id="219"/>
    <w:p>
      <w:pPr>
        <w:spacing w:after="0"/>
        <w:ind w:left="0"/>
        <w:jc w:val="both"/>
      </w:pPr>
      <w:r>
        <w:rPr>
          <w:rFonts w:ascii="Times New Roman"/>
          <w:b w:val="false"/>
          <w:i w:val="false"/>
          <w:color w:val="000000"/>
          <w:sz w:val="28"/>
        </w:rPr>
        <w:t xml:space="preserve">
      159. Білуге міндетті: </w:t>
      </w:r>
    </w:p>
    <w:bookmarkEnd w:id="2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нормативтік құқықтық актілерді, </w:t>
      </w:r>
    </w:p>
    <w:p>
      <w:pPr>
        <w:spacing w:after="0"/>
        <w:ind w:left="0"/>
        <w:jc w:val="both"/>
      </w:pPr>
      <w:r>
        <w:rPr>
          <w:rFonts w:ascii="Times New Roman"/>
          <w:b w:val="false"/>
          <w:i w:val="false"/>
          <w:color w:val="000000"/>
          <w:sz w:val="28"/>
        </w:rPr>
        <w:t xml:space="preserve">
      әр түрлі дәуірлердің, стильдер мен жанрлардың музыкалық шығармаларын, сабақтар мен репетицияларды өткізу әдістемесін, </w:t>
      </w:r>
    </w:p>
    <w:p>
      <w:pPr>
        <w:spacing w:after="0"/>
        <w:ind w:left="0"/>
        <w:jc w:val="both"/>
      </w:pPr>
      <w:r>
        <w:rPr>
          <w:rFonts w:ascii="Times New Roman"/>
          <w:b w:val="false"/>
          <w:i w:val="false"/>
          <w:color w:val="000000"/>
          <w:sz w:val="28"/>
        </w:rPr>
        <w:t xml:space="preserve">
      Педагогика және психология негіздерін, әр жастағы білім алушылардың, тәрбиеленушілердің музыкалық мүмкіндіктерін, </w:t>
      </w:r>
    </w:p>
    <w:p>
      <w:pPr>
        <w:spacing w:after="0"/>
        <w:ind w:left="0"/>
        <w:jc w:val="both"/>
      </w:pPr>
      <w:r>
        <w:rPr>
          <w:rFonts w:ascii="Times New Roman"/>
          <w:b w:val="false"/>
          <w:i w:val="false"/>
          <w:color w:val="000000"/>
          <w:sz w:val="28"/>
        </w:rPr>
        <w:t xml:space="preserve">
      эмоцияларын, моторикасын және, музыкалық тәрбие әдістемесі, музыкалық аспапты кәсіби меңгеру, дәрігерге дейінгі медициналық көмек негіздері, </w:t>
      </w:r>
    </w:p>
    <w:p>
      <w:pPr>
        <w:spacing w:after="0"/>
        <w:ind w:left="0"/>
        <w:jc w:val="both"/>
      </w:pPr>
      <w:r>
        <w:rPr>
          <w:rFonts w:ascii="Times New Roman"/>
          <w:b w:val="false"/>
          <w:i w:val="false"/>
          <w:color w:val="000000"/>
          <w:sz w:val="28"/>
        </w:rPr>
        <w:t>
      Экономика, Еңбекті қорғау ережелері мен нормалары, қауіпсіздік техникасы және өрт қауіпсіздігі, санитарлық ережелер мен нормалар.</w:t>
      </w:r>
    </w:p>
    <w:bookmarkStart w:name="z222" w:id="220"/>
    <w:p>
      <w:pPr>
        <w:spacing w:after="0"/>
        <w:ind w:left="0"/>
        <w:jc w:val="both"/>
      </w:pPr>
      <w:r>
        <w:rPr>
          <w:rFonts w:ascii="Times New Roman"/>
          <w:b w:val="false"/>
          <w:i w:val="false"/>
          <w:color w:val="000000"/>
          <w:sz w:val="28"/>
        </w:rPr>
        <w:t>
      160. Біліктілікке қойылатын талаптар:</w:t>
      </w:r>
    </w:p>
    <w:bookmarkEnd w:id="220"/>
    <w:p>
      <w:pPr>
        <w:spacing w:after="0"/>
        <w:ind w:left="0"/>
        <w:jc w:val="both"/>
      </w:pPr>
      <w:r>
        <w:rPr>
          <w:rFonts w:ascii="Times New Roman"/>
          <w:b w:val="false"/>
          <w:i w:val="false"/>
          <w:color w:val="000000"/>
          <w:sz w:val="28"/>
        </w:rPr>
        <w:t>
      жоғары музыкалық білім немесе педагогикалық қайта даярлау туралы құжат; немесе техникалық және кәсіптік (музыкалық) білім, жұмыс өтіліне талап етілмейді.</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23" w:id="221"/>
    <w:p>
      <w:pPr>
        <w:spacing w:after="0"/>
        <w:ind w:left="0"/>
        <w:jc w:val="both"/>
      </w:pPr>
      <w:r>
        <w:rPr>
          <w:rFonts w:ascii="Times New Roman"/>
          <w:b w:val="false"/>
          <w:i w:val="false"/>
          <w:color w:val="000000"/>
          <w:sz w:val="28"/>
        </w:rPr>
        <w:t>
      161. Кәсіби құзыреттілікті анықтай отырып, біліктілікке қойылатын талаптар:</w:t>
      </w:r>
    </w:p>
    <w:bookmarkEnd w:id="22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қойылатын талаптарға жауап беруі, сондай-ақ:</w:t>
      </w:r>
    </w:p>
    <w:p>
      <w:pPr>
        <w:spacing w:after="0"/>
        <w:ind w:left="0"/>
        <w:jc w:val="both"/>
      </w:pPr>
      <w:r>
        <w:rPr>
          <w:rFonts w:ascii="Times New Roman"/>
          <w:b w:val="false"/>
          <w:i w:val="false"/>
          <w:color w:val="000000"/>
          <w:sz w:val="28"/>
        </w:rPr>
        <w:t>
      балаларды музыкалық тәрбиелеу әдістемесін білу;</w:t>
      </w:r>
    </w:p>
    <w:p>
      <w:pPr>
        <w:spacing w:after="0"/>
        <w:ind w:left="0"/>
        <w:jc w:val="both"/>
      </w:pPr>
      <w:r>
        <w:rPr>
          <w:rFonts w:ascii="Times New Roman"/>
          <w:b w:val="false"/>
          <w:i w:val="false"/>
          <w:color w:val="000000"/>
          <w:sz w:val="28"/>
        </w:rPr>
        <w:t>
      балалардың жас ерекшеліктерін ескере отырып, балаларды музыкалық тәрбиелеу және эстетикалық дамыту бағдарламаларын орындау;</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жаппай іс-шараларды (музыкалық кештер, ойын-сауық, ән айту, хороводтар, би, қуыршақ және көлеңкелі театрды көрсету және басқа да іс-шаралар), балалармен спорттық іс-шараларды ұйымдастыруға және өткізуге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тәрбиелеу мен оқытудың әртүрлі қазіргі заманғы әдістерін меңгеруі, </w:t>
      </w:r>
    </w:p>
    <w:p>
      <w:pPr>
        <w:spacing w:after="0"/>
        <w:ind w:left="0"/>
        <w:jc w:val="both"/>
      </w:pPr>
      <w:r>
        <w:rPr>
          <w:rFonts w:ascii="Times New Roman"/>
          <w:b w:val="false"/>
          <w:i w:val="false"/>
          <w:color w:val="000000"/>
          <w:sz w:val="28"/>
        </w:rPr>
        <w:t xml:space="preserve">
      баланың музыкалық қабілетінің даму диагностикасының элементтерін білуі, </w:t>
      </w:r>
    </w:p>
    <w:p>
      <w:pPr>
        <w:spacing w:after="0"/>
        <w:ind w:left="0"/>
        <w:jc w:val="both"/>
      </w:pPr>
      <w:r>
        <w:rPr>
          <w:rFonts w:ascii="Times New Roman"/>
          <w:b w:val="false"/>
          <w:i w:val="false"/>
          <w:color w:val="000000"/>
          <w:sz w:val="28"/>
        </w:rPr>
        <w:t>
      баланың даму ортасының қалыптасуына белсенді қатысуы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pPr>
        <w:spacing w:after="0"/>
        <w:ind w:left="0"/>
        <w:jc w:val="both"/>
      </w:pPr>
      <w:r>
        <w:rPr>
          <w:rFonts w:ascii="Times New Roman"/>
          <w:b w:val="false"/>
          <w:i w:val="false"/>
          <w:color w:val="000000"/>
          <w:sz w:val="28"/>
        </w:rPr>
        <w:t>
      балаларды музыкалық дамытудың өзіндік ерекше әдістерін білуі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pPr>
        <w:spacing w:after="0"/>
        <w:ind w:left="0"/>
        <w:jc w:val="both"/>
      </w:pPr>
      <w:r>
        <w:rPr>
          <w:rFonts w:ascii="Times New Roman"/>
          <w:b w:val="false"/>
          <w:i w:val="false"/>
          <w:color w:val="000000"/>
          <w:sz w:val="28"/>
        </w:rPr>
        <w:t>
      балаларды музыкалық дамытудың өзіндік ерекше әдістерін білуі тиіс.</w:t>
      </w:r>
    </w:p>
    <w:bookmarkStart w:name="z224" w:id="222"/>
    <w:p>
      <w:pPr>
        <w:spacing w:after="0"/>
        <w:ind w:left="0"/>
        <w:jc w:val="left"/>
      </w:pPr>
      <w:r>
        <w:rPr>
          <w:rFonts w:ascii="Times New Roman"/>
          <w:b/>
          <w:i w:val="false"/>
          <w:color w:val="000000"/>
        </w:rPr>
        <w:t xml:space="preserve"> 7-параграф. Кабинет меңгерушісі (бөлім)</w:t>
      </w:r>
    </w:p>
    <w:bookmarkEnd w:id="222"/>
    <w:bookmarkStart w:name="z225" w:id="223"/>
    <w:p>
      <w:pPr>
        <w:spacing w:after="0"/>
        <w:ind w:left="0"/>
        <w:jc w:val="both"/>
      </w:pPr>
      <w:r>
        <w:rPr>
          <w:rFonts w:ascii="Times New Roman"/>
          <w:b w:val="false"/>
          <w:i w:val="false"/>
          <w:color w:val="000000"/>
          <w:sz w:val="28"/>
        </w:rPr>
        <w:t xml:space="preserve">
      162. Лауазымдық міндеттері: Көпшілікке арналған ойындарды, ұжымдық және ойын қарым-қатынасын өткізеді. </w:t>
      </w:r>
    </w:p>
    <w:bookmarkEnd w:id="223"/>
    <w:p>
      <w:pPr>
        <w:spacing w:after="0"/>
        <w:ind w:left="0"/>
        <w:jc w:val="both"/>
      </w:pPr>
      <w:r>
        <w:rPr>
          <w:rFonts w:ascii="Times New Roman"/>
          <w:b w:val="false"/>
          <w:i w:val="false"/>
          <w:color w:val="000000"/>
          <w:sz w:val="28"/>
        </w:rPr>
        <w:t xml:space="preserve">
      Білім беру ұйымдарында көріністер, көңілді кештер, балалардың бос уақыттарын тиімді ұйымдастырады. </w:t>
      </w:r>
    </w:p>
    <w:p>
      <w:pPr>
        <w:spacing w:after="0"/>
        <w:ind w:left="0"/>
        <w:jc w:val="both"/>
      </w:pPr>
      <w:r>
        <w:rPr>
          <w:rFonts w:ascii="Times New Roman"/>
          <w:b w:val="false"/>
          <w:i w:val="false"/>
          <w:color w:val="000000"/>
          <w:sz w:val="28"/>
        </w:rPr>
        <w:t xml:space="preserve">
      Сценарийлер, тақырыптық бағдарламалар әзірлеуге, балалардың ұжымдық бос уақытын өткізуге қатысады. </w:t>
      </w:r>
    </w:p>
    <w:p>
      <w:pPr>
        <w:spacing w:after="0"/>
        <w:ind w:left="0"/>
        <w:jc w:val="both"/>
      </w:pPr>
      <w:r>
        <w:rPr>
          <w:rFonts w:ascii="Times New Roman"/>
          <w:b w:val="false"/>
          <w:i w:val="false"/>
          <w:color w:val="000000"/>
          <w:sz w:val="28"/>
        </w:rPr>
        <w:t xml:space="preserve">
      Өткізілетін іс-шаралардың көркемдік безендірілуін, музыкалық сүйемелдеуді ұйымдастыруға қатысады. </w:t>
      </w:r>
    </w:p>
    <w:p>
      <w:pPr>
        <w:spacing w:after="0"/>
        <w:ind w:left="0"/>
        <w:jc w:val="both"/>
      </w:pPr>
      <w:r>
        <w:rPr>
          <w:rFonts w:ascii="Times New Roman"/>
          <w:b w:val="false"/>
          <w:i w:val="false"/>
          <w:color w:val="000000"/>
          <w:sz w:val="28"/>
        </w:rPr>
        <w:t xml:space="preserve">
      Дарынды және талантты білім алушыларды, оның ішінде даму мүмкіндігі шектеулі балаларды қолдайды. </w:t>
      </w:r>
    </w:p>
    <w:p>
      <w:pPr>
        <w:spacing w:after="0"/>
        <w:ind w:left="0"/>
        <w:jc w:val="both"/>
      </w:pPr>
      <w:r>
        <w:rPr>
          <w:rFonts w:ascii="Times New Roman"/>
          <w:b w:val="false"/>
          <w:i w:val="false"/>
          <w:color w:val="000000"/>
          <w:sz w:val="28"/>
        </w:rPr>
        <w:t xml:space="preserve">
      Балалардың мәдени-жалпы іс-шараларға қатысуын ұйымдастырады. </w:t>
      </w:r>
    </w:p>
    <w:p>
      <w:pPr>
        <w:spacing w:after="0"/>
        <w:ind w:left="0"/>
        <w:jc w:val="both"/>
      </w:pPr>
      <w:r>
        <w:rPr>
          <w:rFonts w:ascii="Times New Roman"/>
          <w:b w:val="false"/>
          <w:i w:val="false"/>
          <w:color w:val="000000"/>
          <w:sz w:val="28"/>
        </w:rPr>
        <w:t xml:space="preserve">
      Еңбекті қорғау, техника қауіпсіздігі мен өрттен қорғау нормалары мен ережелерін сақтауды қамтамасыз етеді. </w:t>
      </w:r>
    </w:p>
    <w:p>
      <w:pPr>
        <w:spacing w:after="0"/>
        <w:ind w:left="0"/>
        <w:jc w:val="both"/>
      </w:pPr>
      <w:r>
        <w:rPr>
          <w:rFonts w:ascii="Times New Roman"/>
          <w:b w:val="false"/>
          <w:i w:val="false"/>
          <w:color w:val="000000"/>
          <w:sz w:val="28"/>
        </w:rPr>
        <w:t xml:space="preserve">
      Оқу процесі кезінде балалардың өмірі мен денсаулығын сақтау үшін қажетті жағдайды жасауды қамтамасыз етеді. Өзінің кәсіби біліктілігін арттырады. </w:t>
      </w:r>
    </w:p>
    <w:p>
      <w:pPr>
        <w:spacing w:after="0"/>
        <w:ind w:left="0"/>
        <w:jc w:val="both"/>
      </w:pPr>
      <w:r>
        <w:rPr>
          <w:rFonts w:ascii="Times New Roman"/>
          <w:b w:val="false"/>
          <w:i w:val="false"/>
          <w:color w:val="000000"/>
          <w:sz w:val="28"/>
        </w:rPr>
        <w:t xml:space="preserve">
      Ата-аналарға және оларды алмастыратын тұлғаларға, сондай-ақ педагогикалық қызметкерлерге консультативтік көмек көрсетеді. </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26" w:id="224"/>
    <w:p>
      <w:pPr>
        <w:spacing w:after="0"/>
        <w:ind w:left="0"/>
        <w:jc w:val="both"/>
      </w:pPr>
      <w:r>
        <w:rPr>
          <w:rFonts w:ascii="Times New Roman"/>
          <w:b w:val="false"/>
          <w:i w:val="false"/>
          <w:color w:val="000000"/>
          <w:sz w:val="28"/>
        </w:rPr>
        <w:t xml:space="preserve">
      163. Білуге міндетті: </w:t>
      </w:r>
    </w:p>
    <w:bookmarkEnd w:id="2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білім беру мәселелері жөнінде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білім беру және мәдени-ағарту жұмыстарының мәселелері бойынша жоғары тұрған органдардың басқару құжаттарын, </w:t>
      </w:r>
    </w:p>
    <w:p>
      <w:pPr>
        <w:spacing w:after="0"/>
        <w:ind w:left="0"/>
        <w:jc w:val="both"/>
      </w:pPr>
      <w:r>
        <w:rPr>
          <w:rFonts w:ascii="Times New Roman"/>
          <w:b w:val="false"/>
          <w:i w:val="false"/>
          <w:color w:val="000000"/>
          <w:sz w:val="28"/>
        </w:rPr>
        <w:t xml:space="preserve">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 </w:t>
      </w:r>
    </w:p>
    <w:p>
      <w:pPr>
        <w:spacing w:after="0"/>
        <w:ind w:left="0"/>
        <w:jc w:val="both"/>
      </w:pPr>
      <w:r>
        <w:rPr>
          <w:rFonts w:ascii="Times New Roman"/>
          <w:b w:val="false"/>
          <w:i w:val="false"/>
          <w:color w:val="000000"/>
          <w:sz w:val="28"/>
        </w:rPr>
        <w:t xml:space="preserve">
      жалпы ойын-сауық іс-шаралардың драмалық құрылуының, </w:t>
      </w:r>
    </w:p>
    <w:p>
      <w:pPr>
        <w:spacing w:after="0"/>
        <w:ind w:left="0"/>
        <w:jc w:val="both"/>
      </w:pPr>
      <w:r>
        <w:rPr>
          <w:rFonts w:ascii="Times New Roman"/>
          <w:b w:val="false"/>
          <w:i w:val="false"/>
          <w:color w:val="000000"/>
          <w:sz w:val="28"/>
        </w:rPr>
        <w:t xml:space="preserve">
      дайындықтар мен сабақтарды жүргізудің әдістемесін, мәдени ұйымдастырушылардың озық тәжірибелерін, </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еңбек туралы заңнамалар негіздерін, еңбекті қорғау мен техника қауіпсіздігі ережелерін, санитарлық ережелер мен нормаларды. </w:t>
      </w:r>
    </w:p>
    <w:bookmarkStart w:name="z227" w:id="225"/>
    <w:p>
      <w:pPr>
        <w:spacing w:after="0"/>
        <w:ind w:left="0"/>
        <w:jc w:val="both"/>
      </w:pPr>
      <w:r>
        <w:rPr>
          <w:rFonts w:ascii="Times New Roman"/>
          <w:b w:val="false"/>
          <w:i w:val="false"/>
          <w:color w:val="000000"/>
          <w:sz w:val="28"/>
        </w:rPr>
        <w:t xml:space="preserve">
      164. Біліктілікке қойылатын талаптар: </w:t>
      </w:r>
    </w:p>
    <w:bookmarkEnd w:id="225"/>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қайта даярлығын растайтын құжат немесе техникалық және кәсіптік білім, жұмыс өтілі бойынша талаптар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28" w:id="226"/>
    <w:p>
      <w:pPr>
        <w:spacing w:after="0"/>
        <w:ind w:left="0"/>
        <w:jc w:val="both"/>
      </w:pPr>
      <w:r>
        <w:rPr>
          <w:rFonts w:ascii="Times New Roman"/>
          <w:b w:val="false"/>
          <w:i w:val="false"/>
          <w:color w:val="000000"/>
          <w:sz w:val="28"/>
        </w:rPr>
        <w:t>
      165. Кәсіби құзыреттілікті анықтай отырып, біліктілікке қойылатын талаптар:</w:t>
      </w:r>
    </w:p>
    <w:bookmarkEnd w:id="226"/>
    <w:p>
      <w:pPr>
        <w:spacing w:after="0"/>
        <w:ind w:left="0"/>
        <w:jc w:val="both"/>
      </w:pPr>
      <w:r>
        <w:rPr>
          <w:rFonts w:ascii="Times New Roman"/>
          <w:b w:val="false"/>
          <w:i w:val="false"/>
          <w:color w:val="000000"/>
          <w:sz w:val="28"/>
        </w:rPr>
        <w:t>
      1) "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балалармен бұқаралық мәдени іс-шараларды ұйымдастыра білуі, </w:t>
      </w:r>
    </w:p>
    <w:p>
      <w:pPr>
        <w:spacing w:after="0"/>
        <w:ind w:left="0"/>
        <w:jc w:val="both"/>
      </w:pPr>
      <w:r>
        <w:rPr>
          <w:rFonts w:ascii="Times New Roman"/>
          <w:b w:val="false"/>
          <w:i w:val="false"/>
          <w:color w:val="000000"/>
          <w:sz w:val="28"/>
        </w:rPr>
        <w:t>
      әдістемелік бірлестіктердің жұмыстарына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тәрбие жұмысын талдау әдістемесін меңгеруі, </w:t>
      </w:r>
    </w:p>
    <w:p>
      <w:pPr>
        <w:spacing w:after="0"/>
        <w:ind w:left="0"/>
        <w:jc w:val="both"/>
      </w:pPr>
      <w:r>
        <w:rPr>
          <w:rFonts w:ascii="Times New Roman"/>
          <w:b w:val="false"/>
          <w:i w:val="false"/>
          <w:color w:val="000000"/>
          <w:sz w:val="28"/>
        </w:rPr>
        <w:t xml:space="preserve">
      балалар мен жасөспірімдердің даму деңгейін есепке ала отырып тәрбиелеу әдістемесін өз бетінше әзірлей білуі, </w:t>
      </w:r>
    </w:p>
    <w:p>
      <w:pPr>
        <w:spacing w:after="0"/>
        <w:ind w:left="0"/>
        <w:jc w:val="both"/>
      </w:pPr>
      <w:r>
        <w:rPr>
          <w:rFonts w:ascii="Times New Roman"/>
          <w:b w:val="false"/>
          <w:i w:val="false"/>
          <w:color w:val="000000"/>
          <w:sz w:val="28"/>
        </w:rPr>
        <w:t>
      педагогиканың озық тәжірибелерін қолдануы тиіс.</w:t>
      </w:r>
    </w:p>
    <w:p>
      <w:pPr>
        <w:spacing w:after="0"/>
        <w:ind w:left="0"/>
        <w:jc w:val="both"/>
      </w:pPr>
      <w:r>
        <w:rPr>
          <w:rFonts w:ascii="Times New Roman"/>
          <w:b w:val="false"/>
          <w:i w:val="false"/>
          <w:color w:val="000000"/>
          <w:sz w:val="28"/>
        </w:rPr>
        <w:t>
      3) " педагог-зерттеуші":</w:t>
      </w:r>
    </w:p>
    <w:p>
      <w:pPr>
        <w:spacing w:after="0"/>
        <w:ind w:left="0"/>
        <w:jc w:val="both"/>
      </w:pPr>
      <w:r>
        <w:rPr>
          <w:rFonts w:ascii="Times New Roman"/>
          <w:b w:val="false"/>
          <w:i w:val="false"/>
          <w:color w:val="000000"/>
          <w:sz w:val="28"/>
        </w:rPr>
        <w:t xml:space="preserve">
      педагог-сарапшыға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эксперименттік жұмыстардың әдістемесін меңгеруі,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әзірлеуі, оларды апробациялау жұмыстарын жүргізуі, </w:t>
      </w:r>
    </w:p>
    <w:p>
      <w:pPr>
        <w:spacing w:after="0"/>
        <w:ind w:left="0"/>
        <w:jc w:val="both"/>
      </w:pPr>
      <w:r>
        <w:rPr>
          <w:rFonts w:ascii="Times New Roman"/>
          <w:b w:val="false"/>
          <w:i w:val="false"/>
          <w:color w:val="000000"/>
          <w:sz w:val="28"/>
        </w:rPr>
        <w:t>
      шығармашылық топқа жетекшілік жасауы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эксперименттік жұмыстардың әдістемесін меңгеруі,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әзірлеуі, оларды апробациялау жұмыстарын жүргізуі, </w:t>
      </w:r>
    </w:p>
    <w:p>
      <w:pPr>
        <w:spacing w:after="0"/>
        <w:ind w:left="0"/>
        <w:jc w:val="both"/>
      </w:pPr>
      <w:r>
        <w:rPr>
          <w:rFonts w:ascii="Times New Roman"/>
          <w:b w:val="false"/>
          <w:i w:val="false"/>
          <w:color w:val="000000"/>
          <w:sz w:val="28"/>
        </w:rPr>
        <w:t>
      шығармашылық топқа жетекшілік жасауы тиіс.</w:t>
      </w:r>
    </w:p>
    <w:bookmarkStart w:name="z229" w:id="227"/>
    <w:p>
      <w:pPr>
        <w:spacing w:after="0"/>
        <w:ind w:left="0"/>
        <w:jc w:val="left"/>
      </w:pPr>
      <w:r>
        <w:rPr>
          <w:rFonts w:ascii="Times New Roman"/>
          <w:b/>
          <w:i w:val="false"/>
          <w:color w:val="000000"/>
        </w:rPr>
        <w:t xml:space="preserve"> 8-параграф. Аккомпаниатор</w:t>
      </w:r>
    </w:p>
    <w:bookmarkEnd w:id="227"/>
    <w:bookmarkStart w:name="z230" w:id="228"/>
    <w:p>
      <w:pPr>
        <w:spacing w:after="0"/>
        <w:ind w:left="0"/>
        <w:jc w:val="both"/>
      </w:pPr>
      <w:r>
        <w:rPr>
          <w:rFonts w:ascii="Times New Roman"/>
          <w:b w:val="false"/>
          <w:i w:val="false"/>
          <w:color w:val="000000"/>
          <w:sz w:val="28"/>
        </w:rPr>
        <w:t xml:space="preserve">
      166.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мәдени-бұқаралық іс-шараларда музыкалық сүйемелдеудің кәсіби орындалуын қамтамасыз етеді. </w:t>
      </w:r>
    </w:p>
    <w:bookmarkEnd w:id="228"/>
    <w:p>
      <w:pPr>
        <w:spacing w:after="0"/>
        <w:ind w:left="0"/>
        <w:jc w:val="both"/>
      </w:pPr>
      <w:r>
        <w:rPr>
          <w:rFonts w:ascii="Times New Roman"/>
          <w:b w:val="false"/>
          <w:i w:val="false"/>
          <w:color w:val="000000"/>
          <w:sz w:val="28"/>
        </w:rPr>
        <w:t>
      Білім алушылардың жеке қабілетіне қарай әр қимыл элементіне музыкалық шығарманы тандайды, транспонирует музыкальные произведения, білім алушыларды орындаушылыққа үйретеді.</w:t>
      </w:r>
    </w:p>
    <w:p>
      <w:pPr>
        <w:spacing w:after="0"/>
        <w:ind w:left="0"/>
        <w:jc w:val="both"/>
      </w:pP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p>
    <w:bookmarkStart w:name="z231" w:id="229"/>
    <w:p>
      <w:pPr>
        <w:spacing w:after="0"/>
        <w:ind w:left="0"/>
        <w:jc w:val="both"/>
      </w:pPr>
      <w:r>
        <w:rPr>
          <w:rFonts w:ascii="Times New Roman"/>
          <w:b w:val="false"/>
          <w:i w:val="false"/>
          <w:color w:val="000000"/>
          <w:sz w:val="28"/>
        </w:rPr>
        <w:t xml:space="preserve">
      167. Білуге міндетті: </w:t>
      </w:r>
    </w:p>
    <w:bookmarkEnd w:id="2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оқу-тәрбие жұмысын ұйымдастыру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әртүрлі жанрдағы, стильдегі дәуірдегі музыкалық шығармаларды,</w:t>
      </w:r>
    </w:p>
    <w:p>
      <w:pPr>
        <w:spacing w:after="0"/>
        <w:ind w:left="0"/>
        <w:jc w:val="both"/>
      </w:pPr>
      <w:r>
        <w:rPr>
          <w:rFonts w:ascii="Times New Roman"/>
          <w:b w:val="false"/>
          <w:i w:val="false"/>
          <w:color w:val="000000"/>
          <w:sz w:val="28"/>
        </w:rPr>
        <w:t xml:space="preserve">
       музыка тарихы мен теориясын, көркемөнерпаздар репертуарын қалыптастыру принциптерін, </w:t>
      </w:r>
    </w:p>
    <w:p>
      <w:pPr>
        <w:spacing w:after="0"/>
        <w:ind w:left="0"/>
        <w:jc w:val="both"/>
      </w:pPr>
      <w:r>
        <w:rPr>
          <w:rFonts w:ascii="Times New Roman"/>
          <w:b w:val="false"/>
          <w:i w:val="false"/>
          <w:color w:val="000000"/>
          <w:sz w:val="28"/>
        </w:rPr>
        <w:t xml:space="preserve">
       педагогика, психология негіздері, </w:t>
      </w:r>
    </w:p>
    <w:p>
      <w:pPr>
        <w:spacing w:after="0"/>
        <w:ind w:left="0"/>
        <w:jc w:val="both"/>
      </w:pPr>
      <w:r>
        <w:rPr>
          <w:rFonts w:ascii="Times New Roman"/>
          <w:b w:val="false"/>
          <w:i w:val="false"/>
          <w:color w:val="000000"/>
          <w:sz w:val="28"/>
        </w:rPr>
        <w:t xml:space="preserve">
      еңбек қорғау және қауіпсіздік техникасы қағидаларын, санитарлық ережелер мен нормаларды. </w:t>
      </w:r>
    </w:p>
    <w:bookmarkStart w:name="z232" w:id="230"/>
    <w:p>
      <w:pPr>
        <w:spacing w:after="0"/>
        <w:ind w:left="0"/>
        <w:jc w:val="both"/>
      </w:pPr>
      <w:r>
        <w:rPr>
          <w:rFonts w:ascii="Times New Roman"/>
          <w:b w:val="false"/>
          <w:i w:val="false"/>
          <w:color w:val="000000"/>
          <w:sz w:val="28"/>
        </w:rPr>
        <w:t xml:space="preserve">
      168. Біліктілікке қойылатын талаптар: </w:t>
      </w:r>
    </w:p>
    <w:bookmarkEnd w:id="23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қайта даярлығын растайтын құжат немесе техникалық және кәсіптік білім, жұмыс өтілі бойынша талаптар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33" w:id="231"/>
    <w:p>
      <w:pPr>
        <w:spacing w:after="0"/>
        <w:ind w:left="0"/>
        <w:jc w:val="both"/>
      </w:pPr>
      <w:r>
        <w:rPr>
          <w:rFonts w:ascii="Times New Roman"/>
          <w:b w:val="false"/>
          <w:i w:val="false"/>
          <w:color w:val="000000"/>
          <w:sz w:val="28"/>
        </w:rPr>
        <w:t>
      169. Кәсіби құзыреттілікті анықтай отырып, біліктілікке қойылатын талаптар:</w:t>
      </w:r>
    </w:p>
    <w:bookmarkEnd w:id="23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тиіс (санаты жоқ), сонымен қатар:</w:t>
      </w:r>
    </w:p>
    <w:p>
      <w:pPr>
        <w:spacing w:after="0"/>
        <w:ind w:left="0"/>
        <w:jc w:val="both"/>
      </w:pPr>
      <w:r>
        <w:rPr>
          <w:rFonts w:ascii="Times New Roman"/>
          <w:b w:val="false"/>
          <w:i w:val="false"/>
          <w:color w:val="000000"/>
          <w:sz w:val="28"/>
        </w:rPr>
        <w:t xml:space="preserve">
      қағаз бетінен тез оқуы, </w:t>
      </w:r>
    </w:p>
    <w:p>
      <w:pPr>
        <w:spacing w:after="0"/>
        <w:ind w:left="0"/>
        <w:jc w:val="both"/>
      </w:pPr>
      <w:r>
        <w:rPr>
          <w:rFonts w:ascii="Times New Roman"/>
          <w:b w:val="false"/>
          <w:i w:val="false"/>
          <w:color w:val="000000"/>
          <w:sz w:val="28"/>
        </w:rPr>
        <w:t xml:space="preserve">
      дайындықсыз сүйемелдеуі, қысқа мерзімде музыкалық шығармаларды жаттауы, үндестіре білуі, </w:t>
      </w:r>
    </w:p>
    <w:p>
      <w:pPr>
        <w:spacing w:after="0"/>
        <w:ind w:left="0"/>
        <w:jc w:val="both"/>
      </w:pPr>
      <w:r>
        <w:rPr>
          <w:rFonts w:ascii="Times New Roman"/>
          <w:b w:val="false"/>
          <w:i w:val="false"/>
          <w:color w:val="000000"/>
          <w:sz w:val="28"/>
        </w:rPr>
        <w:t xml:space="preserve">
      орындаушылар репертуарын білу және зерттеу, музыкалық фрагменттерді біріктіре білуі, </w:t>
      </w:r>
    </w:p>
    <w:p>
      <w:pPr>
        <w:spacing w:after="0"/>
        <w:ind w:left="0"/>
        <w:jc w:val="both"/>
      </w:pPr>
      <w:r>
        <w:rPr>
          <w:rFonts w:ascii="Times New Roman"/>
          <w:b w:val="false"/>
          <w:i w:val="false"/>
          <w:color w:val="000000"/>
          <w:sz w:val="28"/>
        </w:rPr>
        <w:t>
      әдістемелік бірлестіктердің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тиіс, сонымен қатар: </w:t>
      </w:r>
    </w:p>
    <w:p>
      <w:pPr>
        <w:spacing w:after="0"/>
        <w:ind w:left="0"/>
        <w:jc w:val="both"/>
      </w:pPr>
      <w:r>
        <w:rPr>
          <w:rFonts w:ascii="Times New Roman"/>
          <w:b w:val="false"/>
          <w:i w:val="false"/>
          <w:color w:val="000000"/>
          <w:sz w:val="28"/>
        </w:rPr>
        <w:t>
      қағаз бетіне қарап басқа үндестілікке аударып сүйемелдей алуы,</w:t>
      </w:r>
    </w:p>
    <w:p>
      <w:pPr>
        <w:spacing w:after="0"/>
        <w:ind w:left="0"/>
        <w:jc w:val="both"/>
      </w:pPr>
      <w:r>
        <w:rPr>
          <w:rFonts w:ascii="Times New Roman"/>
          <w:b w:val="false"/>
          <w:i w:val="false"/>
          <w:color w:val="000000"/>
          <w:sz w:val="28"/>
        </w:rPr>
        <w:t>
      музыкалық шығармаларды редакциялауы, партитурадан аударуы тиіс.</w:t>
      </w:r>
    </w:p>
    <w:p>
      <w:pPr>
        <w:spacing w:after="0"/>
        <w:ind w:left="0"/>
        <w:jc w:val="both"/>
      </w:pPr>
      <w:r>
        <w:rPr>
          <w:rFonts w:ascii="Times New Roman"/>
          <w:b w:val="false"/>
          <w:i w:val="false"/>
          <w:color w:val="000000"/>
          <w:sz w:val="28"/>
        </w:rPr>
        <w:t>
      Жұмыста жоғары кәсіптік тәжірбиесі және тұрақты концерттік практикасы,</w:t>
      </w:r>
    </w:p>
    <w:p>
      <w:pPr>
        <w:spacing w:after="0"/>
        <w:ind w:left="0"/>
        <w:jc w:val="both"/>
      </w:pPr>
      <w:r>
        <w:rPr>
          <w:rFonts w:ascii="Times New Roman"/>
          <w:b w:val="false"/>
          <w:i w:val="false"/>
          <w:color w:val="000000"/>
          <w:sz w:val="28"/>
        </w:rPr>
        <w:t>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талаптарға жауап беруге тиісті,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жүргізуін, </w:t>
      </w:r>
    </w:p>
    <w:p>
      <w:pPr>
        <w:spacing w:after="0"/>
        <w:ind w:left="0"/>
        <w:jc w:val="both"/>
      </w:pPr>
      <w:r>
        <w:rPr>
          <w:rFonts w:ascii="Times New Roman"/>
          <w:b w:val="false"/>
          <w:i w:val="false"/>
          <w:color w:val="000000"/>
          <w:sz w:val="28"/>
        </w:rPr>
        <w:t xml:space="preserve">
      практикалық, әдістемелік тәжірибе жинақтауға, </w:t>
      </w:r>
    </w:p>
    <w:p>
      <w:pPr>
        <w:spacing w:after="0"/>
        <w:ind w:left="0"/>
        <w:jc w:val="both"/>
      </w:pPr>
      <w:r>
        <w:rPr>
          <w:rFonts w:ascii="Times New Roman"/>
          <w:b w:val="false"/>
          <w:i w:val="false"/>
          <w:color w:val="000000"/>
          <w:sz w:val="28"/>
        </w:rPr>
        <w:t xml:space="preserve">
      жариялауға материалдар дайындауға, </w:t>
      </w:r>
    </w:p>
    <w:p>
      <w:pPr>
        <w:spacing w:after="0"/>
        <w:ind w:left="0"/>
        <w:jc w:val="both"/>
      </w:pPr>
      <w:r>
        <w:rPr>
          <w:rFonts w:ascii="Times New Roman"/>
          <w:b w:val="false"/>
          <w:i w:val="false"/>
          <w:color w:val="000000"/>
          <w:sz w:val="28"/>
        </w:rPr>
        <w:t xml:space="preserve">
      пәндерді оқыту тақырыптарын, курстарын әзірлеуге, </w:t>
      </w:r>
    </w:p>
    <w:p>
      <w:pPr>
        <w:spacing w:after="0"/>
        <w:ind w:left="0"/>
        <w:jc w:val="both"/>
      </w:pPr>
      <w:r>
        <w:rPr>
          <w:rFonts w:ascii="Times New Roman"/>
          <w:b w:val="false"/>
          <w:i w:val="false"/>
          <w:color w:val="000000"/>
          <w:sz w:val="28"/>
        </w:rPr>
        <w:t xml:space="preserve">
      ғылыми-зерттеу және әдістемелік жұмыстармен айналысуы, оқу бағдарламаларын, </w:t>
      </w:r>
    </w:p>
    <w:p>
      <w:pPr>
        <w:spacing w:after="0"/>
        <w:ind w:left="0"/>
        <w:jc w:val="both"/>
      </w:pPr>
      <w:r>
        <w:rPr>
          <w:rFonts w:ascii="Times New Roman"/>
          <w:b w:val="false"/>
          <w:i w:val="false"/>
          <w:color w:val="000000"/>
          <w:sz w:val="28"/>
        </w:rPr>
        <w:t>
      оқулықтарды, әдістемелік құралдарды әзірлеуге және апробациялауға қатысуы тиіс.</w:t>
      </w:r>
    </w:p>
    <w:p>
      <w:pPr>
        <w:spacing w:after="0"/>
        <w:ind w:left="0"/>
        <w:jc w:val="both"/>
      </w:pPr>
      <w:r>
        <w:rPr>
          <w:rFonts w:ascii="Times New Roman"/>
          <w:b w:val="false"/>
          <w:i w:val="false"/>
          <w:color w:val="000000"/>
          <w:sz w:val="28"/>
        </w:rPr>
        <w:t>
      4) "педагог-мастер":</w:t>
      </w:r>
    </w:p>
    <w:p>
      <w:pPr>
        <w:spacing w:after="0"/>
        <w:ind w:left="0"/>
        <w:jc w:val="both"/>
      </w:pPr>
      <w:r>
        <w:rPr>
          <w:rFonts w:ascii="Times New Roman"/>
          <w:b w:val="false"/>
          <w:i w:val="false"/>
          <w:color w:val="000000"/>
          <w:sz w:val="28"/>
        </w:rPr>
        <w:t xml:space="preserve">
      педагог-зерттеушіге қойылатын талаптарға жауап беруге тиісті,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жүргізуін, практикалық, </w:t>
      </w:r>
    </w:p>
    <w:p>
      <w:pPr>
        <w:spacing w:after="0"/>
        <w:ind w:left="0"/>
        <w:jc w:val="both"/>
      </w:pPr>
      <w:r>
        <w:rPr>
          <w:rFonts w:ascii="Times New Roman"/>
          <w:b w:val="false"/>
          <w:i w:val="false"/>
          <w:color w:val="000000"/>
          <w:sz w:val="28"/>
        </w:rPr>
        <w:t xml:space="preserve">
      әдістемелік тәжірибе жинақтауға, </w:t>
      </w:r>
    </w:p>
    <w:p>
      <w:pPr>
        <w:spacing w:after="0"/>
        <w:ind w:left="0"/>
        <w:jc w:val="both"/>
      </w:pPr>
      <w:r>
        <w:rPr>
          <w:rFonts w:ascii="Times New Roman"/>
          <w:b w:val="false"/>
          <w:i w:val="false"/>
          <w:color w:val="000000"/>
          <w:sz w:val="28"/>
        </w:rPr>
        <w:t xml:space="preserve">
      жариялауға материалдар дайындауға, </w:t>
      </w:r>
    </w:p>
    <w:p>
      <w:pPr>
        <w:spacing w:after="0"/>
        <w:ind w:left="0"/>
        <w:jc w:val="both"/>
      </w:pPr>
      <w:r>
        <w:rPr>
          <w:rFonts w:ascii="Times New Roman"/>
          <w:b w:val="false"/>
          <w:i w:val="false"/>
          <w:color w:val="000000"/>
          <w:sz w:val="28"/>
        </w:rPr>
        <w:t xml:space="preserve">
      пәндерді оқыту тақырыптарын, курстарын әзірлеуге, </w:t>
      </w:r>
    </w:p>
    <w:p>
      <w:pPr>
        <w:spacing w:after="0"/>
        <w:ind w:left="0"/>
        <w:jc w:val="both"/>
      </w:pPr>
      <w:r>
        <w:rPr>
          <w:rFonts w:ascii="Times New Roman"/>
          <w:b w:val="false"/>
          <w:i w:val="false"/>
          <w:color w:val="000000"/>
          <w:sz w:val="28"/>
        </w:rPr>
        <w:t xml:space="preserve">
      ғылыми-зерттеу және әдістемелік жұмыстармен айналысуға; </w:t>
      </w:r>
    </w:p>
    <w:p>
      <w:pPr>
        <w:spacing w:after="0"/>
        <w:ind w:left="0"/>
        <w:jc w:val="both"/>
      </w:pPr>
      <w:r>
        <w:rPr>
          <w:rFonts w:ascii="Times New Roman"/>
          <w:b w:val="false"/>
          <w:i w:val="false"/>
          <w:color w:val="000000"/>
          <w:sz w:val="28"/>
        </w:rPr>
        <w:t>
      оқу бағдарламаларын, оқулықтарды, әдістемелік құралдарды әзірлеуге және апробациялауға қатысуы тиіс.</w:t>
      </w:r>
    </w:p>
    <w:bookmarkStart w:name="z234" w:id="232"/>
    <w:p>
      <w:pPr>
        <w:spacing w:after="0"/>
        <w:ind w:left="0"/>
        <w:jc w:val="left"/>
      </w:pPr>
      <w:r>
        <w:rPr>
          <w:rFonts w:ascii="Times New Roman"/>
          <w:b/>
          <w:i w:val="false"/>
          <w:color w:val="000000"/>
        </w:rPr>
        <w:t xml:space="preserve"> 9-параграф. Концертмейстер</w:t>
      </w:r>
    </w:p>
    <w:bookmarkEnd w:id="232"/>
    <w:bookmarkStart w:name="z235" w:id="233"/>
    <w:p>
      <w:pPr>
        <w:spacing w:after="0"/>
        <w:ind w:left="0"/>
        <w:jc w:val="both"/>
      </w:pPr>
      <w:r>
        <w:rPr>
          <w:rFonts w:ascii="Times New Roman"/>
          <w:b w:val="false"/>
          <w:i w:val="false"/>
          <w:color w:val="000000"/>
          <w:sz w:val="28"/>
        </w:rPr>
        <w:t xml:space="preserve">
      170.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өткізеді. </w:t>
      </w:r>
    </w:p>
    <w:bookmarkEnd w:id="233"/>
    <w:p>
      <w:pPr>
        <w:spacing w:after="0"/>
        <w:ind w:left="0"/>
        <w:jc w:val="both"/>
      </w:pPr>
      <w:r>
        <w:rPr>
          <w:rFonts w:ascii="Times New Roman"/>
          <w:b w:val="false"/>
          <w:i w:val="false"/>
          <w:color w:val="000000"/>
          <w:sz w:val="28"/>
        </w:rPr>
        <w:t>
      Оқушылардың орындаушылық дағдыларын, ансамбльде ойнау дағдыларын қалыптастырады, олардың көркемдік талғамының дамытуға, музыкалық-бейнелік қабылдауын кеңейтуге және шығармашыл жеке тұлға тәрбиелеуге ықпал етеді.</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w:t>
      </w:r>
    </w:p>
    <w:p>
      <w:pPr>
        <w:spacing w:after="0"/>
        <w:ind w:left="0"/>
        <w:jc w:val="both"/>
      </w:pPr>
      <w:r>
        <w:rPr>
          <w:rFonts w:ascii="Times New Roman"/>
          <w:b w:val="false"/>
          <w:i w:val="false"/>
          <w:color w:val="000000"/>
          <w:sz w:val="28"/>
        </w:rPr>
        <w:t xml:space="preserve">
      Ноталарды парақтан оқиды, музыкалық шығармаларды үндестіреді. </w:t>
      </w:r>
    </w:p>
    <w:p>
      <w:pPr>
        <w:spacing w:after="0"/>
        <w:ind w:left="0"/>
        <w:jc w:val="both"/>
      </w:pPr>
      <w:r>
        <w:rPr>
          <w:rFonts w:ascii="Times New Roman"/>
          <w:b w:val="false"/>
          <w:i w:val="false"/>
          <w:color w:val="000000"/>
          <w:sz w:val="28"/>
        </w:rPr>
        <w:t xml:space="preserve">
      Тақырыптық жоспарлар мен бағдарламаларды (жалпы, арнайы, бейінді пәндер) әзірлеуге қатысады. </w:t>
      </w:r>
    </w:p>
    <w:p>
      <w:pPr>
        <w:spacing w:after="0"/>
        <w:ind w:left="0"/>
        <w:jc w:val="both"/>
      </w:pPr>
      <w:r>
        <w:rPr>
          <w:rFonts w:ascii="Times New Roman"/>
          <w:b w:val="false"/>
          <w:i w:val="false"/>
          <w:color w:val="000000"/>
          <w:sz w:val="28"/>
        </w:rPr>
        <w:t>
      Білім беру процесінде білім алушылардың өмірі мен денсаулығын сақтауды қамтамасыз етеді.</w:t>
      </w:r>
    </w:p>
    <w:p>
      <w:pPr>
        <w:spacing w:after="0"/>
        <w:ind w:left="0"/>
        <w:jc w:val="both"/>
      </w:pP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p>
    <w:bookmarkStart w:name="z236" w:id="234"/>
    <w:p>
      <w:pPr>
        <w:spacing w:after="0"/>
        <w:ind w:left="0"/>
        <w:jc w:val="both"/>
      </w:pPr>
      <w:r>
        <w:rPr>
          <w:rFonts w:ascii="Times New Roman"/>
          <w:b w:val="false"/>
          <w:i w:val="false"/>
          <w:color w:val="000000"/>
          <w:sz w:val="28"/>
        </w:rPr>
        <w:t>
      171. Білуге міндетті:</w:t>
      </w:r>
    </w:p>
    <w:bookmarkEnd w:id="2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жасерекшелік психологиясының негіздерін, </w:t>
      </w:r>
    </w:p>
    <w:p>
      <w:pPr>
        <w:spacing w:after="0"/>
        <w:ind w:left="0"/>
        <w:jc w:val="both"/>
      </w:pPr>
      <w:r>
        <w:rPr>
          <w:rFonts w:ascii="Times New Roman"/>
          <w:b w:val="false"/>
          <w:i w:val="false"/>
          <w:color w:val="000000"/>
          <w:sz w:val="28"/>
        </w:rPr>
        <w:t xml:space="preserve">
      сабақ және дайындық жүргізу әдістемесін, </w:t>
      </w:r>
    </w:p>
    <w:p>
      <w:pPr>
        <w:spacing w:after="0"/>
        <w:ind w:left="0"/>
        <w:jc w:val="both"/>
      </w:pPr>
      <w:r>
        <w:rPr>
          <w:rFonts w:ascii="Times New Roman"/>
          <w:b w:val="false"/>
          <w:i w:val="false"/>
          <w:color w:val="000000"/>
          <w:sz w:val="28"/>
        </w:rPr>
        <w:t>
      оқу-тәрбие процесін ұйымдастыру тәсілдерін, жалпы және жеке оқыту, әртүрлі дәуірдегі, стильдегі және жанрдағы музыкаық шығармалардың фрагменттерін біріктіру, оларды редакциялау және дәстүрлі түрде орындай білу,</w:t>
      </w:r>
    </w:p>
    <w:p>
      <w:pPr>
        <w:spacing w:after="0"/>
        <w:ind w:left="0"/>
        <w:jc w:val="both"/>
      </w:pPr>
      <w:r>
        <w:rPr>
          <w:rFonts w:ascii="Times New Roman"/>
          <w:b w:val="false"/>
          <w:i w:val="false"/>
          <w:color w:val="000000"/>
          <w:sz w:val="28"/>
        </w:rPr>
        <w:t xml:space="preserve">
      білім алушылардың жеке дене ерекшеліктерін ескере отырып, жеке қимыл элементтеріне музыканы таңдау, </w:t>
      </w:r>
    </w:p>
    <w:p>
      <w:pPr>
        <w:spacing w:after="0"/>
        <w:ind w:left="0"/>
        <w:jc w:val="both"/>
      </w:pPr>
      <w:r>
        <w:rPr>
          <w:rFonts w:ascii="Times New Roman"/>
          <w:b w:val="false"/>
          <w:i w:val="false"/>
          <w:color w:val="000000"/>
          <w:sz w:val="28"/>
        </w:rPr>
        <w:t>
      еңбекті қорғау ережелер мен нормаларды, техника қауіпсіздігі мен өртке қарсы қорғау; санитарлық ережелер мен нормаларды.</w:t>
      </w:r>
    </w:p>
    <w:bookmarkStart w:name="z237" w:id="235"/>
    <w:p>
      <w:pPr>
        <w:spacing w:after="0"/>
        <w:ind w:left="0"/>
        <w:jc w:val="both"/>
      </w:pPr>
      <w:r>
        <w:rPr>
          <w:rFonts w:ascii="Times New Roman"/>
          <w:b w:val="false"/>
          <w:i w:val="false"/>
          <w:color w:val="000000"/>
          <w:sz w:val="28"/>
        </w:rPr>
        <w:t xml:space="preserve">
      172. Біліктілікке қойылатын талаптар: </w:t>
      </w:r>
    </w:p>
    <w:bookmarkEnd w:id="235"/>
    <w:p>
      <w:pPr>
        <w:spacing w:after="0"/>
        <w:ind w:left="0"/>
        <w:jc w:val="both"/>
      </w:pPr>
      <w:r>
        <w:rPr>
          <w:rFonts w:ascii="Times New Roman"/>
          <w:b w:val="false"/>
          <w:i w:val="false"/>
          <w:color w:val="000000"/>
          <w:sz w:val="28"/>
        </w:rPr>
        <w:t>
      жоғары музыкалық немесе педагогикалық білім жұмыс өтіліне талап қоймастан педагогикалық қайта даярлығын растайтын құжат немесе жұмыс өтіліне талап қоймастан техникалық және кәсіптік (музыкалық) білім.</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38" w:id="236"/>
    <w:p>
      <w:pPr>
        <w:spacing w:after="0"/>
        <w:ind w:left="0"/>
        <w:jc w:val="both"/>
      </w:pPr>
      <w:r>
        <w:rPr>
          <w:rFonts w:ascii="Times New Roman"/>
          <w:b w:val="false"/>
          <w:i w:val="false"/>
          <w:color w:val="000000"/>
          <w:sz w:val="28"/>
        </w:rPr>
        <w:t>
      173. Кәсіби құзыреттілікті анықтай отырып, біліктілікке қойылатын талаптар:</w:t>
      </w:r>
    </w:p>
    <w:bookmarkEnd w:id="23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тиіс (санаты жоқ), сонымен қатар:</w:t>
      </w:r>
    </w:p>
    <w:p>
      <w:pPr>
        <w:spacing w:after="0"/>
        <w:ind w:left="0"/>
        <w:jc w:val="both"/>
      </w:pPr>
      <w:r>
        <w:rPr>
          <w:rFonts w:ascii="Times New Roman"/>
          <w:b w:val="false"/>
          <w:i w:val="false"/>
          <w:color w:val="000000"/>
          <w:sz w:val="28"/>
        </w:rPr>
        <w:t xml:space="preserve">
      қағаз бетінен тез оқи білуі, дайындықсыз сүйемелдеуі, </w:t>
      </w:r>
    </w:p>
    <w:p>
      <w:pPr>
        <w:spacing w:after="0"/>
        <w:ind w:left="0"/>
        <w:jc w:val="both"/>
      </w:pPr>
      <w:r>
        <w:rPr>
          <w:rFonts w:ascii="Times New Roman"/>
          <w:b w:val="false"/>
          <w:i w:val="false"/>
          <w:color w:val="000000"/>
          <w:sz w:val="28"/>
        </w:rPr>
        <w:t>
      қысқа мерізімде музыкалық шығармаларды жаттай білуі тиіс;</w:t>
      </w:r>
    </w:p>
    <w:p>
      <w:pPr>
        <w:spacing w:after="0"/>
        <w:ind w:left="0"/>
        <w:jc w:val="both"/>
      </w:pPr>
      <w:r>
        <w:rPr>
          <w:rFonts w:ascii="Times New Roman"/>
          <w:b w:val="false"/>
          <w:i w:val="false"/>
          <w:color w:val="000000"/>
          <w:sz w:val="28"/>
        </w:rPr>
        <w:t>
      әдістемелік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қағаз бетінен оқып басқа үндестілікке аударып сүйемелдеуі, </w:t>
      </w:r>
    </w:p>
    <w:p>
      <w:pPr>
        <w:spacing w:after="0"/>
        <w:ind w:left="0"/>
        <w:jc w:val="both"/>
      </w:pPr>
      <w:r>
        <w:rPr>
          <w:rFonts w:ascii="Times New Roman"/>
          <w:b w:val="false"/>
          <w:i w:val="false"/>
          <w:color w:val="000000"/>
          <w:sz w:val="28"/>
        </w:rPr>
        <w:t xml:space="preserve">
      музыкалық шығармаларды редакциялауы және партитурадан аударуы тиіс. </w:t>
      </w:r>
    </w:p>
    <w:p>
      <w:pPr>
        <w:spacing w:after="0"/>
        <w:ind w:left="0"/>
        <w:jc w:val="both"/>
      </w:pPr>
      <w:r>
        <w:rPr>
          <w:rFonts w:ascii="Times New Roman"/>
          <w:b w:val="false"/>
          <w:i w:val="false"/>
          <w:color w:val="000000"/>
          <w:sz w:val="28"/>
        </w:rPr>
        <w:t>
      Жұмыста жоғары кәсіби тәжірбиесі және тұрақты концерттік практикасы,</w:t>
      </w:r>
    </w:p>
    <w:p>
      <w:pPr>
        <w:spacing w:after="0"/>
        <w:ind w:left="0"/>
        <w:jc w:val="both"/>
      </w:pPr>
      <w:r>
        <w:rPr>
          <w:rFonts w:ascii="Times New Roman"/>
          <w:b w:val="false"/>
          <w:i w:val="false"/>
          <w:color w:val="000000"/>
          <w:sz w:val="28"/>
        </w:rPr>
        <w:t>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 </w:t>
      </w:r>
    </w:p>
    <w:p>
      <w:pPr>
        <w:spacing w:after="0"/>
        <w:ind w:left="0"/>
        <w:jc w:val="both"/>
      </w:pPr>
      <w:r>
        <w:rPr>
          <w:rFonts w:ascii="Times New Roman"/>
          <w:b w:val="false"/>
          <w:i w:val="false"/>
          <w:color w:val="000000"/>
          <w:sz w:val="28"/>
        </w:rPr>
        <w:t xml:space="preserve">
      практикалық, әдістемелік тәжірибе жинақтауы, </w:t>
      </w:r>
    </w:p>
    <w:p>
      <w:pPr>
        <w:spacing w:after="0"/>
        <w:ind w:left="0"/>
        <w:jc w:val="both"/>
      </w:pPr>
      <w:r>
        <w:rPr>
          <w:rFonts w:ascii="Times New Roman"/>
          <w:b w:val="false"/>
          <w:i w:val="false"/>
          <w:color w:val="000000"/>
          <w:sz w:val="28"/>
        </w:rPr>
        <w:t>
      жариялауға материалдар дайындауға, пәндерді оқыту тақырыптарын, курстарын әзірлеуге қатысуы тиіс.</w:t>
      </w:r>
    </w:p>
    <w:p>
      <w:pPr>
        <w:spacing w:after="0"/>
        <w:ind w:left="0"/>
        <w:jc w:val="both"/>
      </w:pPr>
      <w:r>
        <w:rPr>
          <w:rFonts w:ascii="Times New Roman"/>
          <w:b w:val="false"/>
          <w:i w:val="false"/>
          <w:color w:val="000000"/>
          <w:sz w:val="28"/>
        </w:rPr>
        <w:t>
      4) "педагог-мастер":</w:t>
      </w:r>
    </w:p>
    <w:p>
      <w:pPr>
        <w:spacing w:after="0"/>
        <w:ind w:left="0"/>
        <w:jc w:val="both"/>
      </w:pPr>
      <w:r>
        <w:rPr>
          <w:rFonts w:ascii="Times New Roman"/>
          <w:b w:val="false"/>
          <w:i w:val="false"/>
          <w:color w:val="000000"/>
          <w:sz w:val="28"/>
        </w:rPr>
        <w:t xml:space="preserve">
      педагог-зерттеушіге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 практикалық, </w:t>
      </w:r>
    </w:p>
    <w:p>
      <w:pPr>
        <w:spacing w:after="0"/>
        <w:ind w:left="0"/>
        <w:jc w:val="both"/>
      </w:pPr>
      <w:r>
        <w:rPr>
          <w:rFonts w:ascii="Times New Roman"/>
          <w:b w:val="false"/>
          <w:i w:val="false"/>
          <w:color w:val="000000"/>
          <w:sz w:val="28"/>
        </w:rPr>
        <w:t xml:space="preserve">
      әдістемелік тәжірибе жинақтауы, </w:t>
      </w:r>
    </w:p>
    <w:p>
      <w:pPr>
        <w:spacing w:after="0"/>
        <w:ind w:left="0"/>
        <w:jc w:val="both"/>
      </w:pPr>
      <w:r>
        <w:rPr>
          <w:rFonts w:ascii="Times New Roman"/>
          <w:b w:val="false"/>
          <w:i w:val="false"/>
          <w:color w:val="000000"/>
          <w:sz w:val="28"/>
        </w:rPr>
        <w:t>
      жариялауға материалдар дайындауға, пәндерді оқыту тақырыптарын, курстарын әзірлеуге қатысуы тиіс.</w:t>
      </w:r>
    </w:p>
    <w:bookmarkStart w:name="z239" w:id="237"/>
    <w:p>
      <w:pPr>
        <w:spacing w:after="0"/>
        <w:ind w:left="0"/>
        <w:jc w:val="left"/>
      </w:pPr>
      <w:r>
        <w:rPr>
          <w:rFonts w:ascii="Times New Roman"/>
          <w:b/>
          <w:i w:val="false"/>
          <w:color w:val="000000"/>
        </w:rPr>
        <w:t xml:space="preserve"> 10-параграф. Жаттықтырушы-оқытушы</w:t>
      </w:r>
    </w:p>
    <w:bookmarkEnd w:id="237"/>
    <w:bookmarkStart w:name="z240" w:id="238"/>
    <w:p>
      <w:pPr>
        <w:spacing w:after="0"/>
        <w:ind w:left="0"/>
        <w:jc w:val="both"/>
      </w:pPr>
      <w:r>
        <w:rPr>
          <w:rFonts w:ascii="Times New Roman"/>
          <w:b w:val="false"/>
          <w:i w:val="false"/>
          <w:color w:val="000000"/>
          <w:sz w:val="28"/>
        </w:rPr>
        <w:t xml:space="preserve">
      174. Лауазымдық міндеттері: Жаттықтырушы-оқытушы дене тәрбиесі бағдарламасына және әдістемесіне сәйкес балаларды оқыту жұмысын жүргізеді. </w:t>
      </w:r>
    </w:p>
    <w:bookmarkEnd w:id="238"/>
    <w:p>
      <w:pPr>
        <w:spacing w:after="0"/>
        <w:ind w:left="0"/>
        <w:jc w:val="both"/>
      </w:pPr>
      <w:r>
        <w:rPr>
          <w:rFonts w:ascii="Times New Roman"/>
          <w:b w:val="false"/>
          <w:i w:val="false"/>
          <w:color w:val="000000"/>
          <w:sz w:val="28"/>
        </w:rPr>
        <w:t xml:space="preserve">
      Балардың жас ерекшегілігін, дайындығын, жеке және психофизикалық ерекшеліктерін ескере отырып, оқытудың міндеттері мен мазмұнын анықтайды. </w:t>
      </w:r>
    </w:p>
    <w:p>
      <w:pPr>
        <w:spacing w:after="0"/>
        <w:ind w:left="0"/>
        <w:jc w:val="both"/>
      </w:pPr>
      <w:r>
        <w:rPr>
          <w:rFonts w:ascii="Times New Roman"/>
          <w:b w:val="false"/>
          <w:i w:val="false"/>
          <w:color w:val="000000"/>
          <w:sz w:val="28"/>
        </w:rPr>
        <w:t>
      Балаларға дене жаттығуларын орындау дағдылары мен техникасын үйретеді, олардың бойында рухани-жігер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 өткізу барысында балалардың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Үнемі санитарлық-гигиеналық нормалардың сақталуын қадағалайды.</w:t>
      </w:r>
    </w:p>
    <w:p>
      <w:pPr>
        <w:spacing w:after="0"/>
        <w:ind w:left="0"/>
        <w:jc w:val="both"/>
      </w:pPr>
      <w:r>
        <w:rPr>
          <w:rFonts w:ascii="Times New Roman"/>
          <w:b w:val="false"/>
          <w:i w:val="false"/>
          <w:color w:val="000000"/>
          <w:sz w:val="28"/>
        </w:rPr>
        <w:t xml:space="preserve">
      Медицина қызметкерлерімен бірлесе отырып, балалардың денсаулық жағдайын бақылайды және физикалық жүктемесін реттейді. </w:t>
      </w:r>
    </w:p>
    <w:p>
      <w:pPr>
        <w:spacing w:after="0"/>
        <w:ind w:left="0"/>
        <w:jc w:val="both"/>
      </w:pPr>
      <w:r>
        <w:rPr>
          <w:rFonts w:ascii="Times New Roman"/>
          <w:b w:val="false"/>
          <w:i w:val="false"/>
          <w:color w:val="000000"/>
          <w:sz w:val="28"/>
        </w:rPr>
        <w:t xml:space="preserve">
      Балалардың өмірі мен денсаулығына жауап береді. </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Тәрбиешілермен, тәрбиеленушілердің ата-анасымен тығыз байланыста болады.</w:t>
      </w:r>
    </w:p>
    <w:p>
      <w:pPr>
        <w:spacing w:after="0"/>
        <w:ind w:left="0"/>
        <w:jc w:val="both"/>
      </w:pPr>
      <w:r>
        <w:rPr>
          <w:rFonts w:ascii="Times New Roman"/>
          <w:b w:val="false"/>
          <w:i w:val="false"/>
          <w:color w:val="000000"/>
          <w:sz w:val="28"/>
        </w:rPr>
        <w:t>
      Бекітілген құжаттаманы және есептілікті жүргізеді.</w:t>
      </w:r>
    </w:p>
    <w:bookmarkStart w:name="z241" w:id="239"/>
    <w:p>
      <w:pPr>
        <w:spacing w:after="0"/>
        <w:ind w:left="0"/>
        <w:jc w:val="both"/>
      </w:pPr>
      <w:r>
        <w:rPr>
          <w:rFonts w:ascii="Times New Roman"/>
          <w:b w:val="false"/>
          <w:i w:val="false"/>
          <w:color w:val="000000"/>
          <w:sz w:val="28"/>
        </w:rPr>
        <w:t xml:space="preserve">
      175. Білуге міндетті: </w:t>
      </w:r>
    </w:p>
    <w:bookmarkEnd w:id="23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"Дене тәрбиесі және спорт туралы" бойынша басқа да нормативтік құқықтық актілерді,</w:t>
      </w:r>
    </w:p>
    <w:p>
      <w:pPr>
        <w:spacing w:after="0"/>
        <w:ind w:left="0"/>
        <w:jc w:val="both"/>
      </w:pPr>
      <w:r>
        <w:rPr>
          <w:rFonts w:ascii="Times New Roman"/>
          <w:b w:val="false"/>
          <w:i w:val="false"/>
          <w:color w:val="000000"/>
          <w:sz w:val="28"/>
        </w:rPr>
        <w:t>
      Қазақстан Республикасының Заңы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"Кәмелетке толмағандар арасындағы құқық бұзушылықтардың профилактика мен балалардың қадағалаусыз және панасыз қалуының алдын алу туралы" білім беруді дамытудың бағыттары мен болашағын айқындайтын басқа да нормативтік құқықтық актілер,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 жетістіктері, </w:t>
      </w:r>
    </w:p>
    <w:p>
      <w:pPr>
        <w:spacing w:after="0"/>
        <w:ind w:left="0"/>
        <w:jc w:val="both"/>
      </w:pPr>
      <w:r>
        <w:rPr>
          <w:rFonts w:ascii="Times New Roman"/>
          <w:b w:val="false"/>
          <w:i w:val="false"/>
          <w:color w:val="000000"/>
          <w:sz w:val="28"/>
        </w:rPr>
        <w:t xml:space="preserve">
      экономика негіздері, қаржы-шаруашылық қызметті, </w:t>
      </w:r>
    </w:p>
    <w:p>
      <w:pPr>
        <w:spacing w:after="0"/>
        <w:ind w:left="0"/>
        <w:jc w:val="both"/>
      </w:pPr>
      <w:r>
        <w:rPr>
          <w:rFonts w:ascii="Times New Roman"/>
          <w:b w:val="false"/>
          <w:i w:val="false"/>
          <w:color w:val="000000"/>
          <w:sz w:val="28"/>
        </w:rPr>
        <w:t>
      қауіпсіздік техникасы мен өртке қарсы қарсы қауіпсіздік қағидалары.</w:t>
      </w:r>
    </w:p>
    <w:bookmarkStart w:name="z242" w:id="240"/>
    <w:p>
      <w:pPr>
        <w:spacing w:after="0"/>
        <w:ind w:left="0"/>
        <w:jc w:val="both"/>
      </w:pPr>
      <w:r>
        <w:rPr>
          <w:rFonts w:ascii="Times New Roman"/>
          <w:b w:val="false"/>
          <w:i w:val="false"/>
          <w:color w:val="000000"/>
          <w:sz w:val="28"/>
        </w:rPr>
        <w:t>
      176. Біліктілікке қойылатын талаптар:</w:t>
      </w:r>
    </w:p>
    <w:bookmarkEnd w:id="24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w:t>
      </w:r>
    </w:p>
    <w:p>
      <w:pPr>
        <w:spacing w:after="0"/>
        <w:ind w:left="0"/>
        <w:jc w:val="both"/>
      </w:pPr>
      <w:r>
        <w:rPr>
          <w:rFonts w:ascii="Times New Roman"/>
          <w:b w:val="false"/>
          <w:i w:val="false"/>
          <w:color w:val="000000"/>
          <w:sz w:val="28"/>
        </w:rPr>
        <w:t>
      және (немесе) жоғары біліктілік санаты болған жағдайда педагог-модератор үшін мамандығы бойынша кемінде 2 жыл, педагог-сарапшы үшін кемінде 3 жыл, педагог – зерттеуші үшін кемінде 5 жыл, педагог-шебер үшін кемінде 6 жыл жұмыс өтілі болуы тиіс.</w:t>
      </w:r>
    </w:p>
    <w:bookmarkStart w:name="z243" w:id="241"/>
    <w:p>
      <w:pPr>
        <w:spacing w:after="0"/>
        <w:ind w:left="0"/>
        <w:jc w:val="both"/>
      </w:pPr>
      <w:r>
        <w:rPr>
          <w:rFonts w:ascii="Times New Roman"/>
          <w:b w:val="false"/>
          <w:i w:val="false"/>
          <w:color w:val="000000"/>
          <w:sz w:val="28"/>
        </w:rPr>
        <w:t>
      177. Кәсіби құзыреттілікті анықтай отырып, біліктілікке қойылатын талаптар:</w:t>
      </w:r>
    </w:p>
    <w:bookmarkEnd w:id="241"/>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Педагогке қойылатын жалпы талаптарға сай болуы керек;</w:t>
      </w:r>
    </w:p>
    <w:p>
      <w:pPr>
        <w:spacing w:after="0"/>
        <w:ind w:left="0"/>
        <w:jc w:val="both"/>
      </w:pPr>
      <w:r>
        <w:rPr>
          <w:rFonts w:ascii="Times New Roman"/>
          <w:b w:val="false"/>
          <w:i w:val="false"/>
          <w:color w:val="000000"/>
          <w:sz w:val="28"/>
        </w:rPr>
        <w:t>
      типтік оқу жоспарынын, типтік оқу бағдарламасының мазмұны мен құрылымын білу;</w:t>
      </w:r>
    </w:p>
    <w:p>
      <w:pPr>
        <w:spacing w:after="0"/>
        <w:ind w:left="0"/>
        <w:jc w:val="both"/>
      </w:pPr>
      <w:r>
        <w:rPr>
          <w:rFonts w:ascii="Times New Roman"/>
          <w:b w:val="false"/>
          <w:i w:val="false"/>
          <w:color w:val="000000"/>
          <w:sz w:val="28"/>
        </w:rPr>
        <w:t>
      белсенді оқытудың формалары мен әдістерін қолдану;</w:t>
      </w:r>
    </w:p>
    <w:p>
      <w:pPr>
        <w:spacing w:after="0"/>
        <w:ind w:left="0"/>
        <w:jc w:val="both"/>
      </w:pPr>
      <w:r>
        <w:rPr>
          <w:rFonts w:ascii="Times New Roman"/>
          <w:b w:val="false"/>
          <w:i w:val="false"/>
          <w:color w:val="000000"/>
          <w:sz w:val="28"/>
        </w:rPr>
        <w:t>
      балалардың психологиялық және жас ерекшеліктерін ескере отырып, оның ішінде ерекше білім беру қажеттіліктері бар балалармен диагностикалық жұмысты ұйымдастыру;</w:t>
      </w:r>
    </w:p>
    <w:p>
      <w:pPr>
        <w:spacing w:after="0"/>
        <w:ind w:left="0"/>
        <w:jc w:val="both"/>
      </w:pPr>
      <w:r>
        <w:rPr>
          <w:rFonts w:ascii="Times New Roman"/>
          <w:b w:val="false"/>
          <w:i w:val="false"/>
          <w:color w:val="000000"/>
          <w:sz w:val="28"/>
        </w:rPr>
        <w:t>
      білім беру ұйымы деңгейінде іс-шаралар ұйымдастыру.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пәнді оқытуда әзірленген әдістемені қолдана білу;</w:t>
      </w:r>
    </w:p>
    <w:p>
      <w:pPr>
        <w:spacing w:after="0"/>
        <w:ind w:left="0"/>
        <w:jc w:val="both"/>
      </w:pPr>
      <w:r>
        <w:rPr>
          <w:rFonts w:ascii="Times New Roman"/>
          <w:b w:val="false"/>
          <w:i w:val="false"/>
          <w:color w:val="000000"/>
          <w:sz w:val="28"/>
        </w:rPr>
        <w:t>
      алдыңғы қатарлы әдістері мен тәсілдерін пайдалануы;</w:t>
      </w:r>
    </w:p>
    <w:p>
      <w:pPr>
        <w:spacing w:after="0"/>
        <w:ind w:left="0"/>
        <w:jc w:val="both"/>
      </w:pPr>
      <w:r>
        <w:rPr>
          <w:rFonts w:ascii="Times New Roman"/>
          <w:b w:val="false"/>
          <w:i w:val="false"/>
          <w:color w:val="000000"/>
          <w:sz w:val="28"/>
        </w:rPr>
        <w:t>
      диагностикалық жұмысты ұйымдастыру оның ішінде ерекше білім беру қажеттіліктері бар балалармен;</w:t>
      </w:r>
    </w:p>
    <w:p>
      <w:pPr>
        <w:spacing w:after="0"/>
        <w:ind w:left="0"/>
        <w:jc w:val="both"/>
      </w:pPr>
      <w:r>
        <w:rPr>
          <w:rFonts w:ascii="Times New Roman"/>
          <w:b w:val="false"/>
          <w:i w:val="false"/>
          <w:color w:val="000000"/>
          <w:sz w:val="28"/>
        </w:rPr>
        <w:t>
      білім беру ұйымының әдістемелік бірлестігі, шығармашылық топтардың жұмысына белсенді қатысады.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өз бетінше пәнді оқытудың әдістемесін жасай алады;</w:t>
      </w:r>
    </w:p>
    <w:p>
      <w:pPr>
        <w:spacing w:after="0"/>
        <w:ind w:left="0"/>
        <w:jc w:val="both"/>
      </w:pPr>
      <w:r>
        <w:rPr>
          <w:rFonts w:ascii="Times New Roman"/>
          <w:b w:val="false"/>
          <w:i w:val="false"/>
          <w:color w:val="000000"/>
          <w:sz w:val="28"/>
        </w:rPr>
        <w:t>
      шығармашылық семинарларды, қалалық / аудандық деңгейдегі шығармашылық топтардың жұмысын басқара алады;</w:t>
      </w:r>
    </w:p>
    <w:p>
      <w:pPr>
        <w:spacing w:after="0"/>
        <w:ind w:left="0"/>
        <w:jc w:val="both"/>
      </w:pPr>
      <w:r>
        <w:rPr>
          <w:rFonts w:ascii="Times New Roman"/>
          <w:b w:val="false"/>
          <w:i w:val="false"/>
          <w:color w:val="000000"/>
          <w:sz w:val="28"/>
        </w:rPr>
        <w:t>
      озық педагогикалық тәжірибені өз жұмысында қолдануға;</w:t>
      </w:r>
    </w:p>
    <w:p>
      <w:pPr>
        <w:spacing w:after="0"/>
        <w:ind w:left="0"/>
        <w:jc w:val="both"/>
      </w:pPr>
      <w:r>
        <w:rPr>
          <w:rFonts w:ascii="Times New Roman"/>
          <w:b w:val="false"/>
          <w:i w:val="false"/>
          <w:color w:val="000000"/>
          <w:sz w:val="28"/>
        </w:rPr>
        <w:t>
      жаңа білім беру бағдарламаларын, оқулықтар мен оқу құралдарын іске асыруға белсенді қатысады.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жаңа оқу жоспарларын, педагогикалық технологияларды, оқыту, тәрбиелеу әдістерін жасай алады және оларды тестілеу бойынша жұмыстар жүргізе алады;</w:t>
      </w:r>
    </w:p>
    <w:p>
      <w:pPr>
        <w:spacing w:after="0"/>
        <w:ind w:left="0"/>
        <w:jc w:val="both"/>
      </w:pPr>
      <w:r>
        <w:rPr>
          <w:rFonts w:ascii="Times New Roman"/>
          <w:b w:val="false"/>
          <w:i w:val="false"/>
          <w:color w:val="000000"/>
          <w:sz w:val="28"/>
        </w:rPr>
        <w:t>
      жоспарға сәйкес эксперименттік тапсырмаларды тұжырымдау;</w:t>
      </w:r>
    </w:p>
    <w:p>
      <w:pPr>
        <w:spacing w:after="0"/>
        <w:ind w:left="0"/>
        <w:jc w:val="both"/>
      </w:pPr>
      <w:r>
        <w:rPr>
          <w:rFonts w:ascii="Times New Roman"/>
          <w:b w:val="false"/>
          <w:i w:val="false"/>
          <w:color w:val="000000"/>
          <w:sz w:val="28"/>
        </w:rPr>
        <w:t>
      оқыту және тәрбиелеу мәселелері бойынша авторлық әзірлемелердің болуы;</w:t>
      </w:r>
    </w:p>
    <w:p>
      <w:pPr>
        <w:spacing w:after="0"/>
        <w:ind w:left="0"/>
        <w:jc w:val="both"/>
      </w:pPr>
      <w:r>
        <w:rPr>
          <w:rFonts w:ascii="Times New Roman"/>
          <w:b w:val="false"/>
          <w:i w:val="false"/>
          <w:color w:val="000000"/>
          <w:sz w:val="28"/>
        </w:rPr>
        <w:t>
      білім беру саласындағы өзекті мәселелерді шешуге шығармашылық топтарды басқарады.</w:t>
      </w:r>
    </w:p>
    <w:p>
      <w:pPr>
        <w:spacing w:after="0"/>
        <w:ind w:left="0"/>
        <w:jc w:val="both"/>
      </w:pPr>
      <w:r>
        <w:rPr>
          <w:rFonts w:ascii="Times New Roman"/>
          <w:b w:val="false"/>
          <w:i w:val="false"/>
          <w:color w:val="000000"/>
          <w:sz w:val="28"/>
        </w:rPr>
        <w:t>
      5) "педагог-мастер":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облыстық оқу-әдістемелік кеңесінде немесе Республикалық оқу-әдістемелік кеңесінде мақұлданған әдістемелік материалдары болуы, ғылыми жобалау дағдыларын дамытуды қамтамасыз ететін,</w:t>
      </w:r>
    </w:p>
    <w:p>
      <w:pPr>
        <w:spacing w:after="0"/>
        <w:ind w:left="0"/>
        <w:jc w:val="both"/>
      </w:pPr>
      <w:r>
        <w:rPr>
          <w:rFonts w:ascii="Times New Roman"/>
          <w:b w:val="false"/>
          <w:i w:val="false"/>
          <w:color w:val="000000"/>
          <w:sz w:val="28"/>
        </w:rPr>
        <w:t>
      тәлімгерлікті қамтамасыз ететін және облыстық деңгейде кәсіби қоғамдастық желісін дамыту жоспарлары бар, республикалық және халықаралық жарыстарға қатысуы.</w:t>
      </w:r>
    </w:p>
    <w:bookmarkStart w:name="z244" w:id="242"/>
    <w:p>
      <w:pPr>
        <w:spacing w:after="0"/>
        <w:ind w:left="0"/>
        <w:jc w:val="left"/>
      </w:pPr>
      <w:r>
        <w:rPr>
          <w:rFonts w:ascii="Times New Roman"/>
          <w:b/>
          <w:i w:val="false"/>
          <w:color w:val="000000"/>
        </w:rPr>
        <w:t xml:space="preserve"> 11-параграф. Аға жаттықтырушы-оқытушы</w:t>
      </w:r>
    </w:p>
    <w:bookmarkEnd w:id="242"/>
    <w:bookmarkStart w:name="z245" w:id="243"/>
    <w:p>
      <w:pPr>
        <w:spacing w:after="0"/>
        <w:ind w:left="0"/>
        <w:jc w:val="both"/>
      </w:pPr>
      <w:r>
        <w:rPr>
          <w:rFonts w:ascii="Times New Roman"/>
          <w:b w:val="false"/>
          <w:i w:val="false"/>
          <w:color w:val="000000"/>
          <w:sz w:val="28"/>
        </w:rPr>
        <w:t>
      178. Лауазымдық міндеттері: Оқытушылардың спорттық және дене шынықтыру үйірмелерін ұйымдастырады.</w:t>
      </w:r>
    </w:p>
    <w:bookmarkEnd w:id="243"/>
    <w:p>
      <w:pPr>
        <w:spacing w:after="0"/>
        <w:ind w:left="0"/>
        <w:jc w:val="both"/>
      </w:pPr>
      <w:r>
        <w:rPr>
          <w:rFonts w:ascii="Times New Roman"/>
          <w:b w:val="false"/>
          <w:i w:val="false"/>
          <w:color w:val="000000"/>
          <w:sz w:val="28"/>
        </w:rPr>
        <w:t>
      Дене шынықтыру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жасайды,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дене, моральдық, техникалық және спорттық дайындығын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Тәрбиеленушілердің дәрігерлік-педагогикалық бақылаулардың антропометриялық өлшемдері негізінде бақылау жаттығуларын және медициналық қызметкерлердің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даярлығы бойынша бақылау нормативтерін қабылдайды.</w:t>
      </w:r>
    </w:p>
    <w:p>
      <w:pPr>
        <w:spacing w:after="0"/>
        <w:ind w:left="0"/>
        <w:jc w:val="both"/>
      </w:pPr>
      <w:r>
        <w:rPr>
          <w:rFonts w:ascii="Times New Roman"/>
          <w:b w:val="false"/>
          <w:i w:val="false"/>
          <w:color w:val="000000"/>
          <w:sz w:val="28"/>
        </w:rPr>
        <w:t>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мәліметтерді ескере отырып, білім алушылар мен тәрбиеленушілерді даярлауға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Жүйелі түрде біліктілігін арттырады, әдістемелік оқуларға, конференцияларға, семинарларға қатысады.</w:t>
      </w:r>
    </w:p>
    <w:p>
      <w:pPr>
        <w:spacing w:after="0"/>
        <w:ind w:left="0"/>
        <w:jc w:val="both"/>
      </w:pPr>
      <w:r>
        <w:rPr>
          <w:rFonts w:ascii="Times New Roman"/>
          <w:b w:val="false"/>
          <w:i w:val="false"/>
          <w:color w:val="000000"/>
          <w:sz w:val="28"/>
        </w:rPr>
        <w:t>
      Белгіленген тәртіппен білім алушылар мен тәрбиеленушілер мен жаттықтырушы-оқытушыларды көтермелеу туралы ұсыныстар енгізеді</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46" w:id="244"/>
    <w:p>
      <w:pPr>
        <w:spacing w:after="0"/>
        <w:ind w:left="0"/>
        <w:jc w:val="both"/>
      </w:pPr>
      <w:r>
        <w:rPr>
          <w:rFonts w:ascii="Times New Roman"/>
          <w:b w:val="false"/>
          <w:i w:val="false"/>
          <w:color w:val="000000"/>
          <w:sz w:val="28"/>
        </w:rPr>
        <w:t xml:space="preserve">
      179. Білуге міндетті: </w:t>
      </w:r>
    </w:p>
    <w:bookmarkEnd w:id="2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"Дене тәрбиесі және спорт туралы",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перспективаларын айқындайтын басқа да нормативтік құқықтық актілер;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 жетістіктері, </w:t>
      </w:r>
    </w:p>
    <w:p>
      <w:pPr>
        <w:spacing w:after="0"/>
        <w:ind w:left="0"/>
        <w:jc w:val="both"/>
      </w:pPr>
      <w:r>
        <w:rPr>
          <w:rFonts w:ascii="Times New Roman"/>
          <w:b w:val="false"/>
          <w:i w:val="false"/>
          <w:color w:val="000000"/>
          <w:sz w:val="28"/>
        </w:rPr>
        <w:t xml:space="preserve">
      экономика негіздері, қаржы-шаруашылық қызметті, </w:t>
      </w:r>
    </w:p>
    <w:p>
      <w:pPr>
        <w:spacing w:after="0"/>
        <w:ind w:left="0"/>
        <w:jc w:val="both"/>
      </w:pPr>
      <w:r>
        <w:rPr>
          <w:rFonts w:ascii="Times New Roman"/>
          <w:b w:val="false"/>
          <w:i w:val="false"/>
          <w:color w:val="000000"/>
          <w:sz w:val="28"/>
        </w:rPr>
        <w:t>
      қауіпсіздік техникасы мен өртке қарсы қарсы қауіпсіздік қағидалары.</w:t>
      </w:r>
    </w:p>
    <w:bookmarkStart w:name="z247" w:id="245"/>
    <w:p>
      <w:pPr>
        <w:spacing w:after="0"/>
        <w:ind w:left="0"/>
        <w:jc w:val="both"/>
      </w:pPr>
      <w:r>
        <w:rPr>
          <w:rFonts w:ascii="Times New Roman"/>
          <w:b w:val="false"/>
          <w:i w:val="false"/>
          <w:color w:val="000000"/>
          <w:sz w:val="28"/>
        </w:rPr>
        <w:t xml:space="preserve">
      180. Біліктілікке қойылатын талаптар: </w:t>
      </w:r>
    </w:p>
    <w:bookmarkEnd w:id="245"/>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болған жағдайда мамандығы бойынша жұмыс өтілі: педагог-модератор үшін кемінде 3 жыл, педагог – сарапшы үшін кемінде 4 жыл – мүмкіндігінше бейіні бойынша ғылым кандидаты ғылыми дәрежесінің болуы, педагог-зерттеуші үшін кемінде 5 жыл - бейіні бойынша ғылым кандидаты ғылыми дәрежесінің немесе ғылым докторы ғылыми дәрежесінің болуы.</w:t>
      </w:r>
    </w:p>
    <w:bookmarkStart w:name="z248" w:id="246"/>
    <w:p>
      <w:pPr>
        <w:spacing w:after="0"/>
        <w:ind w:left="0"/>
        <w:jc w:val="both"/>
      </w:pPr>
      <w:r>
        <w:rPr>
          <w:rFonts w:ascii="Times New Roman"/>
          <w:b w:val="false"/>
          <w:i w:val="false"/>
          <w:color w:val="000000"/>
          <w:sz w:val="28"/>
        </w:rPr>
        <w:t>
      181. Кәсіби құзыреттілікті анықтай отырып, біліктілікке қойылатын талаптар:</w:t>
      </w:r>
    </w:p>
    <w:bookmarkEnd w:id="24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сонымен қатар:</w:t>
      </w:r>
    </w:p>
    <w:p>
      <w:pPr>
        <w:spacing w:after="0"/>
        <w:ind w:left="0"/>
        <w:jc w:val="both"/>
      </w:pPr>
      <w:r>
        <w:rPr>
          <w:rFonts w:ascii="Times New Roman"/>
          <w:b w:val="false"/>
          <w:i w:val="false"/>
          <w:color w:val="000000"/>
          <w:sz w:val="28"/>
        </w:rPr>
        <w:t>
      өз бетінше пәнді оқытудың әдістемесін құрастыруды білу;</w:t>
      </w:r>
    </w:p>
    <w:p>
      <w:pPr>
        <w:spacing w:after="0"/>
        <w:ind w:left="0"/>
        <w:jc w:val="both"/>
      </w:pPr>
      <w:r>
        <w:rPr>
          <w:rFonts w:ascii="Times New Roman"/>
          <w:b w:val="false"/>
          <w:i w:val="false"/>
          <w:color w:val="000000"/>
          <w:sz w:val="28"/>
        </w:rPr>
        <w:t>
      белсенді оқытудың формалары мен әдістерін қолдану;</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w:t>
      </w:r>
    </w:p>
    <w:p>
      <w:pPr>
        <w:spacing w:after="0"/>
        <w:ind w:left="0"/>
        <w:jc w:val="both"/>
      </w:pPr>
      <w:r>
        <w:rPr>
          <w:rFonts w:ascii="Times New Roman"/>
          <w:b w:val="false"/>
          <w:i w:val="false"/>
          <w:color w:val="000000"/>
          <w:sz w:val="28"/>
        </w:rPr>
        <w:t>
      оқу-тәрбие процесінде тұрақты оң нәтижелерді қамтамасыз ету;</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өз бетінше пәнді оқытудың әдістемесін құрастыруды білу;</w:t>
      </w:r>
    </w:p>
    <w:p>
      <w:pPr>
        <w:spacing w:after="0"/>
        <w:ind w:left="0"/>
        <w:jc w:val="both"/>
      </w:pPr>
      <w:r>
        <w:rPr>
          <w:rFonts w:ascii="Times New Roman"/>
          <w:b w:val="false"/>
          <w:i w:val="false"/>
          <w:color w:val="000000"/>
          <w:sz w:val="28"/>
        </w:rPr>
        <w:t>
      шығармашылық семинарларға, шығармашылық топтардың жұмысына басшылық жасау;</w:t>
      </w:r>
    </w:p>
    <w:p>
      <w:pPr>
        <w:spacing w:after="0"/>
        <w:ind w:left="0"/>
        <w:jc w:val="both"/>
      </w:pPr>
      <w:r>
        <w:rPr>
          <w:rFonts w:ascii="Times New Roman"/>
          <w:b w:val="false"/>
          <w:i w:val="false"/>
          <w:color w:val="000000"/>
          <w:sz w:val="28"/>
        </w:rPr>
        <w:t>
      өз жұмысында озық педагогикалық тәжірибені қолдану;</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жұмыстарына белсенді қатысу.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әзірлей білу және оларды сынақтан өткізу бойынша жұмыс жүргізу;</w:t>
      </w:r>
    </w:p>
    <w:p>
      <w:pPr>
        <w:spacing w:after="0"/>
        <w:ind w:left="0"/>
        <w:jc w:val="both"/>
      </w:pPr>
      <w:r>
        <w:rPr>
          <w:rFonts w:ascii="Times New Roman"/>
          <w:b w:val="false"/>
          <w:i w:val="false"/>
          <w:color w:val="000000"/>
          <w:sz w:val="28"/>
        </w:rPr>
        <w:t>
      өз жоспары бойынша эксперименттік тапсырмаларды қалыптастыру;</w:t>
      </w:r>
    </w:p>
    <w:p>
      <w:pPr>
        <w:spacing w:after="0"/>
        <w:ind w:left="0"/>
        <w:jc w:val="both"/>
      </w:pPr>
      <w:r>
        <w:rPr>
          <w:rFonts w:ascii="Times New Roman"/>
          <w:b w:val="false"/>
          <w:i w:val="false"/>
          <w:color w:val="000000"/>
          <w:sz w:val="28"/>
        </w:rPr>
        <w:t>
      оқыту және тәрбиелеу мәселелері бойынша авторлық әзірлемелердің болуы;</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топтарды басқара білу.</w:t>
      </w:r>
    </w:p>
    <w:bookmarkStart w:name="z249" w:id="247"/>
    <w:p>
      <w:pPr>
        <w:spacing w:after="0"/>
        <w:ind w:left="0"/>
        <w:jc w:val="left"/>
      </w:pPr>
      <w:r>
        <w:rPr>
          <w:rFonts w:ascii="Times New Roman"/>
          <w:b/>
          <w:i w:val="false"/>
          <w:color w:val="000000"/>
        </w:rPr>
        <w:t xml:space="preserve"> 12-параграф. Дене шынықтыру (жүзу) нұсқаушысы</w:t>
      </w:r>
    </w:p>
    <w:bookmarkEnd w:id="247"/>
    <w:bookmarkStart w:name="z250" w:id="248"/>
    <w:p>
      <w:pPr>
        <w:spacing w:after="0"/>
        <w:ind w:left="0"/>
        <w:jc w:val="both"/>
      </w:pPr>
      <w:r>
        <w:rPr>
          <w:rFonts w:ascii="Times New Roman"/>
          <w:b w:val="false"/>
          <w:i w:val="false"/>
          <w:color w:val="000000"/>
          <w:sz w:val="28"/>
        </w:rPr>
        <w:t>
      182. Лауазымдық міндеттері: Дене шынықтыру жөніндегі нұсқаушы дене тәрбиесі бағдарламасына және әдістемесіне сәйкес білім алушыларды, тәрбиеленушілерді оқыту жұмысын жүргізеді.</w:t>
      </w:r>
    </w:p>
    <w:bookmarkEnd w:id="248"/>
    <w:p>
      <w:pPr>
        <w:spacing w:after="0"/>
        <w:ind w:left="0"/>
        <w:jc w:val="both"/>
      </w:pPr>
      <w:r>
        <w:rPr>
          <w:rFonts w:ascii="Times New Roman"/>
          <w:b w:val="false"/>
          <w:i w:val="false"/>
          <w:color w:val="000000"/>
          <w:sz w:val="28"/>
        </w:rPr>
        <w:t xml:space="preserve">
      Балалардың жас ерекшелігін, дайындығын, жеке және психофизикалық ерекшеліктерін ескере отырып, оқытудың міндеттері мен мазмұнын анықтайды. </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үйретеді, олардың бойында рухани-жігер қасиеттерін қалыптастырады.</w:t>
      </w:r>
    </w:p>
    <w:p>
      <w:pPr>
        <w:spacing w:after="0"/>
        <w:ind w:left="0"/>
        <w:jc w:val="both"/>
      </w:pPr>
      <w:r>
        <w:rPr>
          <w:rFonts w:ascii="Times New Roman"/>
          <w:b w:val="false"/>
          <w:i w:val="false"/>
          <w:color w:val="000000"/>
          <w:sz w:val="28"/>
        </w:rPr>
        <w:t xml:space="preserve">
      Дене шынықтыру бойынша сабақтар мен спорттық іс-шараларды өткізу барысында білім алушылардың, тәрбиеленушілердің толық қауіпсіздігін қамтамасыз етеді. </w:t>
      </w:r>
    </w:p>
    <w:p>
      <w:pPr>
        <w:spacing w:after="0"/>
        <w:ind w:left="0"/>
        <w:jc w:val="both"/>
      </w:pPr>
      <w:r>
        <w:rPr>
          <w:rFonts w:ascii="Times New Roman"/>
          <w:b w:val="false"/>
          <w:i w:val="false"/>
          <w:color w:val="000000"/>
          <w:sz w:val="28"/>
        </w:rPr>
        <w:t xml:space="preserve">
      Дәрігерге дейінгі алғашқы көмек көрсетеді. </w:t>
      </w:r>
    </w:p>
    <w:p>
      <w:pPr>
        <w:spacing w:after="0"/>
        <w:ind w:left="0"/>
        <w:jc w:val="both"/>
      </w:pPr>
      <w:r>
        <w:rPr>
          <w:rFonts w:ascii="Times New Roman"/>
          <w:b w:val="false"/>
          <w:i w:val="false"/>
          <w:color w:val="000000"/>
          <w:sz w:val="28"/>
        </w:rPr>
        <w:t xml:space="preserve">
      Үнемі санитарлық-гигиеналық нормалардың сақталуын қадағалайды. </w:t>
      </w:r>
    </w:p>
    <w:p>
      <w:pPr>
        <w:spacing w:after="0"/>
        <w:ind w:left="0"/>
        <w:jc w:val="both"/>
      </w:pPr>
      <w:r>
        <w:rPr>
          <w:rFonts w:ascii="Times New Roman"/>
          <w:b w:val="false"/>
          <w:i w:val="false"/>
          <w:color w:val="000000"/>
          <w:sz w:val="28"/>
        </w:rPr>
        <w:t xml:space="preserve">
      Медицина қызметкерлермен бірлесе отырып, балалардың денсаулық жағдайын бақылайды және олардың физикалық жүктемесін реттейді. </w:t>
      </w:r>
    </w:p>
    <w:p>
      <w:pPr>
        <w:spacing w:after="0"/>
        <w:ind w:left="0"/>
        <w:jc w:val="both"/>
      </w:pPr>
      <w:r>
        <w:rPr>
          <w:rFonts w:ascii="Times New Roman"/>
          <w:b w:val="false"/>
          <w:i w:val="false"/>
          <w:color w:val="000000"/>
          <w:sz w:val="28"/>
        </w:rPr>
        <w:t xml:space="preserve">
      Білім алушылардың, тәрбиеленушілердің өмірі мен денсаулығына жауап береді. </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Тәрбиешілермен, тәрбиеленушілердің ата-анасымен, тығыз байланыста жұмыс істейді. Бекітілген құжаттаманы және есептілікті жүргізеді.</w:t>
      </w:r>
    </w:p>
    <w:bookmarkStart w:name="z251" w:id="249"/>
    <w:p>
      <w:pPr>
        <w:spacing w:after="0"/>
        <w:ind w:left="0"/>
        <w:jc w:val="both"/>
      </w:pPr>
      <w:r>
        <w:rPr>
          <w:rFonts w:ascii="Times New Roman"/>
          <w:b w:val="false"/>
          <w:i w:val="false"/>
          <w:color w:val="000000"/>
          <w:sz w:val="28"/>
        </w:rPr>
        <w:t xml:space="preserve">
      183. Білуге міндетті: </w:t>
      </w:r>
    </w:p>
    <w:bookmarkEnd w:id="2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дене шынықтыру және спорт, оқушыларды оқыту және тәрбиелеу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жас ерекшелік физиологиясын, анатомиясын, мектеп гигиенасын, </w:t>
      </w:r>
    </w:p>
    <w:p>
      <w:pPr>
        <w:spacing w:after="0"/>
        <w:ind w:left="0"/>
        <w:jc w:val="both"/>
      </w:pPr>
      <w:r>
        <w:rPr>
          <w:rFonts w:ascii="Times New Roman"/>
          <w:b w:val="false"/>
          <w:i w:val="false"/>
          <w:color w:val="000000"/>
          <w:sz w:val="28"/>
        </w:rPr>
        <w:t xml:space="preserve">
      дене тәрбиесі әдістемесін, әртүрлі жастағы балаларды жүзуге; </w:t>
      </w:r>
    </w:p>
    <w:p>
      <w:pPr>
        <w:spacing w:after="0"/>
        <w:ind w:left="0"/>
        <w:jc w:val="both"/>
      </w:pPr>
      <w:r>
        <w:rPr>
          <w:rFonts w:ascii="Times New Roman"/>
          <w:b w:val="false"/>
          <w:i w:val="false"/>
          <w:color w:val="000000"/>
          <w:sz w:val="28"/>
        </w:rPr>
        <w:t>
      тәрбие жұмысының әдістемесін; білім алушылардың өмірі мен денсаулығын сақтау қағидаларын, дене шынықтыру-сауықтыру іс-шараларын өткізу кезіндегі қауіпсіздік техникасының талаптарын, бағдарламалар мен оқулықтарды, оқу кабинетін жабдықтау мен жабдықтауға қойылатын талаптарды, қауіпсіздік техникасы мен өртке қарсы қарсы қауіпсіздік қағидалары, санитарлық қағидалар мен нормаларды.</w:t>
      </w:r>
    </w:p>
    <w:bookmarkStart w:name="z252" w:id="250"/>
    <w:p>
      <w:pPr>
        <w:spacing w:after="0"/>
        <w:ind w:left="0"/>
        <w:jc w:val="both"/>
      </w:pPr>
      <w:r>
        <w:rPr>
          <w:rFonts w:ascii="Times New Roman"/>
          <w:b w:val="false"/>
          <w:i w:val="false"/>
          <w:color w:val="000000"/>
          <w:sz w:val="28"/>
        </w:rPr>
        <w:t>
      184. Біліктілікке қойылатын талаптар:</w:t>
      </w:r>
    </w:p>
    <w:bookmarkEnd w:id="25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мамандық бойынша жоғары білім жұмыс өтіліне талап қойылмайды немесе техникалық және кәсіптік білімі және тиісті мамандығы бойынша жұмыс өтіліне талап қойылмайды жұмыс.</w:t>
      </w:r>
    </w:p>
    <w:p>
      <w:pPr>
        <w:spacing w:after="0"/>
        <w:ind w:left="0"/>
        <w:jc w:val="both"/>
      </w:pPr>
      <w:r>
        <w:rPr>
          <w:rFonts w:ascii="Times New Roman"/>
          <w:b w:val="false"/>
          <w:i w:val="false"/>
          <w:color w:val="000000"/>
          <w:sz w:val="28"/>
        </w:rPr>
        <w:t>
      Және (немесе) біліктілігі жоғары деңгейдегі бар болған жағдайда жұмыс өтілі мамандығы бойынша педагог-шебер – 6 жыл.</w:t>
      </w:r>
    </w:p>
    <w:p>
      <w:pPr>
        <w:spacing w:after="0"/>
        <w:ind w:left="0"/>
        <w:jc w:val="both"/>
      </w:pPr>
      <w:r>
        <w:rPr>
          <w:rFonts w:ascii="Times New Roman"/>
          <w:b w:val="false"/>
          <w:i w:val="false"/>
          <w:color w:val="000000"/>
          <w:sz w:val="28"/>
        </w:rPr>
        <w:t>
      Және (немесе) біліктілігі жоғары немесе орта деңгейдегі бар болған жағдайда педагог-модератор үшін кемінде 3-4 жыл, педагог-сарапшы үшін кемінде 4-5 жыл, педагог – зерттеуші кемінде 5-6 жыл жұмыс өтілі болуы тиіс.</w:t>
      </w:r>
    </w:p>
    <w:bookmarkStart w:name="z253" w:id="251"/>
    <w:p>
      <w:pPr>
        <w:spacing w:after="0"/>
        <w:ind w:left="0"/>
        <w:jc w:val="both"/>
      </w:pPr>
      <w:r>
        <w:rPr>
          <w:rFonts w:ascii="Times New Roman"/>
          <w:b w:val="false"/>
          <w:i w:val="false"/>
          <w:color w:val="000000"/>
          <w:sz w:val="28"/>
        </w:rPr>
        <w:t>
      185. Кәсіби құзыреттілікті анықтай отырып, біліктілікке қойылатын талаптар:</w:t>
      </w:r>
    </w:p>
    <w:bookmarkEnd w:id="25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қойылатын жалпы талаптарға жауап беруі тиіс (санаты жоқ), сондай-ақ:</w:t>
      </w:r>
    </w:p>
    <w:p>
      <w:pPr>
        <w:spacing w:after="0"/>
        <w:ind w:left="0"/>
        <w:jc w:val="both"/>
      </w:pPr>
      <w:r>
        <w:rPr>
          <w:rFonts w:ascii="Times New Roman"/>
          <w:b w:val="false"/>
          <w:i w:val="false"/>
          <w:color w:val="000000"/>
          <w:sz w:val="28"/>
        </w:rPr>
        <w:t>
      балалардың дене тәрбиесінің ең озық формалары мен әдістерін қолдану және олардың денсаулығын нығайту;</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сондай-ақ:</w:t>
      </w:r>
    </w:p>
    <w:p>
      <w:pPr>
        <w:spacing w:after="0"/>
        <w:ind w:left="0"/>
        <w:jc w:val="both"/>
      </w:pPr>
      <w:r>
        <w:rPr>
          <w:rFonts w:ascii="Times New Roman"/>
          <w:b w:val="false"/>
          <w:i w:val="false"/>
          <w:color w:val="000000"/>
          <w:sz w:val="28"/>
        </w:rPr>
        <w:t>
      балалардың дене тәрбиесі және денсаулығын нығайту бойынша тұрақты нәтижелерді қамтамасыз ету;</w:t>
      </w:r>
    </w:p>
    <w:p>
      <w:pPr>
        <w:spacing w:after="0"/>
        <w:ind w:left="0"/>
        <w:jc w:val="both"/>
      </w:pPr>
      <w:r>
        <w:rPr>
          <w:rFonts w:ascii="Times New Roman"/>
          <w:b w:val="false"/>
          <w:i w:val="false"/>
          <w:color w:val="000000"/>
          <w:sz w:val="28"/>
        </w:rPr>
        <w:t>
      балалармен жеке жұмыс жүргізу;</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жеке әдістемелерді әзірлеу.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сондай-ақ:</w:t>
      </w:r>
    </w:p>
    <w:p>
      <w:pPr>
        <w:spacing w:after="0"/>
        <w:ind w:left="0"/>
        <w:jc w:val="both"/>
      </w:pPr>
      <w:r>
        <w:rPr>
          <w:rFonts w:ascii="Times New Roman"/>
          <w:b w:val="false"/>
          <w:i w:val="false"/>
          <w:color w:val="000000"/>
          <w:sz w:val="28"/>
        </w:rPr>
        <w:t>
      тәжірибелік жұмыс дағдыларын меңгеру;</w:t>
      </w:r>
    </w:p>
    <w:p>
      <w:pPr>
        <w:spacing w:after="0"/>
        <w:ind w:left="0"/>
        <w:jc w:val="both"/>
      </w:pPr>
      <w:r>
        <w:rPr>
          <w:rFonts w:ascii="Times New Roman"/>
          <w:b w:val="false"/>
          <w:i w:val="false"/>
          <w:color w:val="000000"/>
          <w:sz w:val="28"/>
        </w:rPr>
        <w:t>
      балалармен сабақ жүргізудің жаңа бағдарламалары мен әдістерін әзірлеу.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сондай-ақ</w:t>
      </w:r>
    </w:p>
    <w:p>
      <w:pPr>
        <w:spacing w:after="0"/>
        <w:ind w:left="0"/>
        <w:jc w:val="both"/>
      </w:pPr>
      <w:r>
        <w:rPr>
          <w:rFonts w:ascii="Times New Roman"/>
          <w:b w:val="false"/>
          <w:i w:val="false"/>
          <w:color w:val="000000"/>
          <w:sz w:val="28"/>
        </w:rPr>
        <w:t>
      тәжірибелік жұмыс дағдыларын меңгеру;</w:t>
      </w:r>
    </w:p>
    <w:p>
      <w:pPr>
        <w:spacing w:after="0"/>
        <w:ind w:left="0"/>
        <w:jc w:val="both"/>
      </w:pPr>
      <w:r>
        <w:rPr>
          <w:rFonts w:ascii="Times New Roman"/>
          <w:b w:val="false"/>
          <w:i w:val="false"/>
          <w:color w:val="000000"/>
          <w:sz w:val="28"/>
        </w:rPr>
        <w:t>
      балалармен сабақ жүргізудің жаңа бағдарламалары мен әдістерін әзірлеу.</w:t>
      </w:r>
    </w:p>
    <w:bookmarkStart w:name="z254" w:id="252"/>
    <w:p>
      <w:pPr>
        <w:spacing w:after="0"/>
        <w:ind w:left="0"/>
        <w:jc w:val="left"/>
      </w:pPr>
      <w:r>
        <w:rPr>
          <w:rFonts w:ascii="Times New Roman"/>
          <w:b/>
          <w:i w:val="false"/>
          <w:color w:val="000000"/>
        </w:rPr>
        <w:t xml:space="preserve"> 13-параграф. Балаларға арналған қосымша білім беру ұйымының Әдіскері</w:t>
      </w:r>
    </w:p>
    <w:bookmarkEnd w:id="252"/>
    <w:bookmarkStart w:name="z255" w:id="253"/>
    <w:p>
      <w:pPr>
        <w:spacing w:after="0"/>
        <w:ind w:left="0"/>
        <w:jc w:val="both"/>
      </w:pPr>
      <w:r>
        <w:rPr>
          <w:rFonts w:ascii="Times New Roman"/>
          <w:b w:val="false"/>
          <w:i w:val="false"/>
          <w:color w:val="000000"/>
          <w:sz w:val="28"/>
        </w:rPr>
        <w:t xml:space="preserve">
      186. Лауазымдық міндеттері: Барлық типтегі және түрдегі балаларға қосымша білім беру ұйымдарында (бұдан әрі – ұйым) әдістемелік жұмысты жүзеге асырады. </w:t>
      </w:r>
    </w:p>
    <w:bookmarkEnd w:id="253"/>
    <w:p>
      <w:pPr>
        <w:spacing w:after="0"/>
        <w:ind w:left="0"/>
        <w:jc w:val="both"/>
      </w:pPr>
      <w:r>
        <w:rPr>
          <w:rFonts w:ascii="Times New Roman"/>
          <w:b w:val="false"/>
          <w:i w:val="false"/>
          <w:color w:val="000000"/>
          <w:sz w:val="28"/>
        </w:rPr>
        <w:t xml:space="preserve">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w:t>
      </w:r>
    </w:p>
    <w:p>
      <w:pPr>
        <w:spacing w:after="0"/>
        <w:ind w:left="0"/>
        <w:jc w:val="both"/>
      </w:pPr>
      <w:r>
        <w:rPr>
          <w:rFonts w:ascii="Times New Roman"/>
          <w:b w:val="false"/>
          <w:i w:val="false"/>
          <w:color w:val="000000"/>
          <w:sz w:val="28"/>
        </w:rPr>
        <w:t xml:space="preserve">
      Педагог кадрлардың шығармашылық өсуіне және олардың кәсіби жетілуіне көмек береді. </w:t>
      </w:r>
    </w:p>
    <w:p>
      <w:pPr>
        <w:spacing w:after="0"/>
        <w:ind w:left="0"/>
        <w:jc w:val="both"/>
      </w:pPr>
      <w:r>
        <w:rPr>
          <w:rFonts w:ascii="Times New Roman"/>
          <w:b w:val="false"/>
          <w:i w:val="false"/>
          <w:color w:val="000000"/>
          <w:sz w:val="28"/>
        </w:rPr>
        <w:t xml:space="preserve">
      Ұйымдардағы оқу-әдістемелік және тәрбие жұмысының жағдайын талдайды және оның тиімділігін арттыру бойынша ұсыныс әзірлейді. </w:t>
      </w:r>
    </w:p>
    <w:p>
      <w:pPr>
        <w:spacing w:after="0"/>
        <w:ind w:left="0"/>
        <w:jc w:val="both"/>
      </w:pPr>
      <w:r>
        <w:rPr>
          <w:rFonts w:ascii="Times New Roman"/>
          <w:b w:val="false"/>
          <w:i w:val="false"/>
          <w:color w:val="000000"/>
          <w:sz w:val="28"/>
        </w:rPr>
        <w:t xml:space="preserve">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w:t>
      </w:r>
    </w:p>
    <w:p>
      <w:pPr>
        <w:spacing w:after="0"/>
        <w:ind w:left="0"/>
        <w:jc w:val="both"/>
      </w:pPr>
      <w:r>
        <w:rPr>
          <w:rFonts w:ascii="Times New Roman"/>
          <w:b w:val="false"/>
          <w:i w:val="false"/>
          <w:color w:val="000000"/>
          <w:sz w:val="28"/>
        </w:rPr>
        <w:t>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w:t>
      </w:r>
    </w:p>
    <w:p>
      <w:pPr>
        <w:spacing w:after="0"/>
        <w:ind w:left="0"/>
        <w:jc w:val="both"/>
      </w:pPr>
      <w:r>
        <w:rPr>
          <w:rFonts w:ascii="Times New Roman"/>
          <w:b w:val="false"/>
          <w:i w:val="false"/>
          <w:color w:val="000000"/>
          <w:sz w:val="28"/>
        </w:rPr>
        <w:t xml:space="preserve">
      Балаларға қосымша білім беру ұйымындағы білім беру процесін жетілдіру бойынша ұсыныс енгізеді. </w:t>
      </w:r>
    </w:p>
    <w:p>
      <w:pPr>
        <w:spacing w:after="0"/>
        <w:ind w:left="0"/>
        <w:jc w:val="both"/>
      </w:pPr>
      <w:r>
        <w:rPr>
          <w:rFonts w:ascii="Times New Roman"/>
          <w:b w:val="false"/>
          <w:i w:val="false"/>
          <w:color w:val="000000"/>
          <w:sz w:val="28"/>
        </w:rPr>
        <w:t xml:space="preserve">
      Білім беру процесіне арналған оқыту-әдістемелік құжаттамалар мен құралдарды, жабдықтардың үлгілік тізбелерін, дидактикалық материалдарды әзірлеуді, </w:t>
      </w:r>
    </w:p>
    <w:p>
      <w:pPr>
        <w:spacing w:after="0"/>
        <w:ind w:left="0"/>
        <w:jc w:val="both"/>
      </w:pPr>
      <w:r>
        <w:rPr>
          <w:rFonts w:ascii="Times New Roman"/>
          <w:b w:val="false"/>
          <w:i w:val="false"/>
          <w:color w:val="000000"/>
          <w:sz w:val="28"/>
        </w:rPr>
        <w:t xml:space="preserve">
      рецензиялауды және бекітуге дайындауды ұйымдастырады. </w:t>
      </w:r>
    </w:p>
    <w:p>
      <w:pPr>
        <w:spacing w:after="0"/>
        <w:ind w:left="0"/>
        <w:jc w:val="both"/>
      </w:pPr>
      <w:r>
        <w:rPr>
          <w:rFonts w:ascii="Times New Roman"/>
          <w:b w:val="false"/>
          <w:i w:val="false"/>
          <w:color w:val="000000"/>
          <w:sz w:val="28"/>
        </w:rPr>
        <w:t xml:space="preserve">
      Ұйымның эксперименталдық жұмысының нәтижесін талдайды және жинақтайды. </w:t>
      </w:r>
    </w:p>
    <w:p>
      <w:pPr>
        <w:spacing w:after="0"/>
        <w:ind w:left="0"/>
        <w:jc w:val="both"/>
      </w:pPr>
      <w:r>
        <w:rPr>
          <w:rFonts w:ascii="Times New Roman"/>
          <w:b w:val="false"/>
          <w:i w:val="false"/>
          <w:color w:val="000000"/>
          <w:sz w:val="28"/>
        </w:rPr>
        <w:t xml:space="preserve">
      Педагог қызметкерлердің мейлінше инновациялық, нәтижелі тәжірибелерін жинақтайды және тарату шараларын қабылдайды. </w:t>
      </w:r>
    </w:p>
    <w:p>
      <w:pPr>
        <w:spacing w:after="0"/>
        <w:ind w:left="0"/>
        <w:jc w:val="both"/>
      </w:pPr>
      <w:r>
        <w:rPr>
          <w:rFonts w:ascii="Times New Roman"/>
          <w:b w:val="false"/>
          <w:i w:val="false"/>
          <w:color w:val="000000"/>
          <w:sz w:val="28"/>
        </w:rPr>
        <w:t xml:space="preserve">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w:t>
      </w:r>
    </w:p>
    <w:p>
      <w:pPr>
        <w:spacing w:after="0"/>
        <w:ind w:left="0"/>
        <w:jc w:val="both"/>
      </w:pPr>
      <w:r>
        <w:rPr>
          <w:rFonts w:ascii="Times New Roman"/>
          <w:b w:val="false"/>
          <w:i w:val="false"/>
          <w:color w:val="000000"/>
          <w:sz w:val="28"/>
        </w:rPr>
        <w:t xml:space="preserve">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w:t>
      </w:r>
    </w:p>
    <w:p>
      <w:pPr>
        <w:spacing w:after="0"/>
        <w:ind w:left="0"/>
        <w:jc w:val="both"/>
      </w:pPr>
      <w:r>
        <w:rPr>
          <w:rFonts w:ascii="Times New Roman"/>
          <w:b w:val="false"/>
          <w:i w:val="false"/>
          <w:color w:val="000000"/>
          <w:sz w:val="28"/>
        </w:rPr>
        <w:t xml:space="preserve">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w:t>
      </w:r>
    </w:p>
    <w:p>
      <w:pPr>
        <w:spacing w:after="0"/>
        <w:ind w:left="0"/>
        <w:jc w:val="both"/>
      </w:pPr>
      <w:r>
        <w:rPr>
          <w:rFonts w:ascii="Times New Roman"/>
          <w:b w:val="false"/>
          <w:i w:val="false"/>
          <w:color w:val="000000"/>
          <w:sz w:val="28"/>
        </w:rPr>
        <w:t xml:space="preserve">
      Конкурстар, көрмелер, олимпиадалар, слеттер, жарыстар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w:t>
      </w:r>
    </w:p>
    <w:p>
      <w:pPr>
        <w:spacing w:after="0"/>
        <w:ind w:left="0"/>
        <w:jc w:val="both"/>
      </w:pPr>
      <w:r>
        <w:rPr>
          <w:rFonts w:ascii="Times New Roman"/>
          <w:b w:val="false"/>
          <w:i w:val="false"/>
          <w:color w:val="000000"/>
          <w:sz w:val="28"/>
        </w:rPr>
        <w:t xml:space="preserve">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 </w:t>
      </w:r>
    </w:p>
    <w:p>
      <w:pPr>
        <w:spacing w:after="0"/>
        <w:ind w:left="0"/>
        <w:jc w:val="both"/>
      </w:pPr>
      <w:r>
        <w:rPr>
          <w:rFonts w:ascii="Times New Roman"/>
          <w:b w:val="false"/>
          <w:i w:val="false"/>
          <w:color w:val="000000"/>
          <w:sz w:val="28"/>
        </w:rPr>
        <w:t xml:space="preserve">
      Еңбек қорғау және өрт қауіпсіздігі жөніндегі ережені орындайды. </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өмірін және денсаулығын қорғауды қамтамасыз етеді.</w:t>
      </w:r>
    </w:p>
    <w:p>
      <w:pPr>
        <w:spacing w:after="0"/>
        <w:ind w:left="0"/>
        <w:jc w:val="both"/>
      </w:pPr>
      <w:r>
        <w:rPr>
          <w:rFonts w:ascii="Times New Roman"/>
          <w:b w:val="false"/>
          <w:i w:val="false"/>
          <w:color w:val="000000"/>
          <w:sz w:val="28"/>
        </w:rPr>
        <w:t>
      Әдістемелік қосымшалардың жиынтықтары бар әртүрлі үлгідегі және түрдегі оқу-әдістемелік өнімдерді әзірлейді, рецензиялайды және бекітуге дайындайды.</w:t>
      </w:r>
    </w:p>
    <w:p>
      <w:pPr>
        <w:spacing w:after="0"/>
        <w:ind w:left="0"/>
        <w:jc w:val="both"/>
      </w:pPr>
      <w:r>
        <w:rPr>
          <w:rFonts w:ascii="Times New Roman"/>
          <w:b w:val="false"/>
          <w:i w:val="false"/>
          <w:color w:val="000000"/>
          <w:sz w:val="28"/>
        </w:rPr>
        <w:t>
      Балаларға қосымша білім беруді дамытудың басым бағыттарын іске асыруды қамтамасыз ететін бағдарламалық-әдістемелік өнімдерді баспаға дайындауды жүзеге асырады.</w:t>
      </w:r>
    </w:p>
    <w:p>
      <w:pPr>
        <w:spacing w:after="0"/>
        <w:ind w:left="0"/>
        <w:jc w:val="both"/>
      </w:pPr>
      <w:r>
        <w:rPr>
          <w:rFonts w:ascii="Times New Roman"/>
          <w:b w:val="false"/>
          <w:i w:val="false"/>
          <w:color w:val="000000"/>
          <w:sz w:val="28"/>
        </w:rPr>
        <w:t>
      Қызметкерлердің тиісті қызмет бағыттары бойынша олардың біліктілігін арттыру және қайта даярлауды ұйымдастыру, білім беру мазмұнын ғылыми-әдістемелік қамтамасыз ету, оқу құралдарына, әдістемелік материалдарға тапсырыс берудің перспективалық жоспарларын әзірлеуге қатысады.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қатысады.</w:t>
      </w:r>
    </w:p>
    <w:p>
      <w:pPr>
        <w:spacing w:after="0"/>
        <w:ind w:left="0"/>
        <w:jc w:val="both"/>
      </w:pPr>
      <w:r>
        <w:rPr>
          <w:rFonts w:ascii="Times New Roman"/>
          <w:b w:val="false"/>
          <w:i w:val="false"/>
          <w:color w:val="000000"/>
          <w:sz w:val="28"/>
        </w:rPr>
        <w:t>
      Әдістемелік қосымшалар жиынтығымен әр түрлі типтегі оқу-әдістемелік өнімдерді әзірлеуге дайындайды.</w:t>
      </w:r>
    </w:p>
    <w:p>
      <w:pPr>
        <w:spacing w:after="0"/>
        <w:ind w:left="0"/>
        <w:jc w:val="both"/>
      </w:pPr>
      <w:r>
        <w:rPr>
          <w:rFonts w:ascii="Times New Roman"/>
          <w:b w:val="false"/>
          <w:i w:val="false"/>
          <w:color w:val="000000"/>
          <w:sz w:val="28"/>
        </w:rPr>
        <w:t>
      Балаларға қосымша білім беруді дамытудың басым бағыттарының іске асырылуын қамтамасыз ететін бағдарламалық және әдістемелік өнімдерді шығаруға дайындықты жүзеге асырады.</w:t>
      </w:r>
    </w:p>
    <w:p>
      <w:pPr>
        <w:spacing w:after="0"/>
        <w:ind w:left="0"/>
        <w:jc w:val="both"/>
      </w:pPr>
      <w:r>
        <w:rPr>
          <w:rFonts w:ascii="Times New Roman"/>
          <w:b w:val="false"/>
          <w:i w:val="false"/>
          <w:color w:val="000000"/>
          <w:sz w:val="28"/>
        </w:rPr>
        <w:t>
      Қызметкерлердің өз қызметінің тиісті бағыттары бойынша біліктілігін арттыру және қайта даярлауды ұйымдастыруға, білім беру мазмұнын ғылыми-әдістемелік қамтамасыз етуге, оқу құралдарына, оқу материалдарына тапсырыс берудің ұзақ мерзімді жоспарларын жасауға қатысады.</w:t>
      </w:r>
    </w:p>
    <w:p>
      <w:pPr>
        <w:spacing w:after="0"/>
        <w:ind w:left="0"/>
        <w:jc w:val="both"/>
      </w:pPr>
      <w:r>
        <w:rPr>
          <w:rFonts w:ascii="Times New Roman"/>
          <w:b w:val="false"/>
          <w:i w:val="false"/>
          <w:color w:val="000000"/>
          <w:sz w:val="28"/>
        </w:rPr>
        <w:t>
      Әдістемелік, анықтамалық, ақпараттық және аналитикалық материалдарды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құжаттарды жаңартуға және жаңа білім стандарттарын, оқу және бағдарламалық құжаттаманы жасауға қатысады.</w:t>
      </w:r>
    </w:p>
    <w:p>
      <w:pPr>
        <w:spacing w:after="0"/>
        <w:ind w:left="0"/>
        <w:jc w:val="both"/>
      </w:pPr>
      <w:r>
        <w:rPr>
          <w:rFonts w:ascii="Times New Roman"/>
          <w:b w:val="false"/>
          <w:i w:val="false"/>
          <w:color w:val="000000"/>
          <w:sz w:val="28"/>
        </w:rPr>
        <w:t>
      Инновациялық тәжірибені зерттейді және таратады.</w:t>
      </w:r>
    </w:p>
    <w:p>
      <w:pPr>
        <w:spacing w:after="0"/>
        <w:ind w:left="0"/>
        <w:jc w:val="both"/>
      </w:pPr>
      <w:r>
        <w:rPr>
          <w:rFonts w:ascii="Times New Roman"/>
          <w:b w:val="false"/>
          <w:i w:val="false"/>
          <w:color w:val="000000"/>
          <w:sz w:val="28"/>
        </w:rPr>
        <w:t>
      Конкурстарға, көрмелерге, жарыстарға, митингілерге, жарыстарға қажетті құжаттарды ұйымдастырады және әзірлейді.</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xml:space="preserve">
      Сараптамалық қызметті ұйымдастырады: </w:t>
      </w:r>
    </w:p>
    <w:p>
      <w:pPr>
        <w:spacing w:after="0"/>
        <w:ind w:left="0"/>
        <w:jc w:val="both"/>
      </w:pPr>
      <w:r>
        <w:rPr>
          <w:rFonts w:ascii="Times New Roman"/>
          <w:b w:val="false"/>
          <w:i w:val="false"/>
          <w:color w:val="000000"/>
          <w:sz w:val="28"/>
        </w:rPr>
        <w:t xml:space="preserve">
      Республикадағы балаларға қосымша білім беру ұйымдары конкурстарға ұсынылатын бағдарламалық-әдістемелік өнімдердің бейінді (бағыты бойынша) сараптамасын. </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xml:space="preserve">
      Консалтингтік қызметті ұйымдастырады: педагогикалық кадрлардың шығармашылық өсуіне және олардың кәсіби дамуына ықпал етеді. </w:t>
      </w:r>
    </w:p>
    <w:p>
      <w:pPr>
        <w:spacing w:after="0"/>
        <w:ind w:left="0"/>
        <w:jc w:val="both"/>
      </w:pPr>
      <w:r>
        <w:rPr>
          <w:rFonts w:ascii="Times New Roman"/>
          <w:b w:val="false"/>
          <w:i w:val="false"/>
          <w:color w:val="000000"/>
          <w:sz w:val="28"/>
        </w:rPr>
        <w:t xml:space="preserve">
      Ұйымдардың педагогикалық қызметкерлеріне балаларға қосымша білім берудің білім беретін оқу бағдарламаларының мазмұнын, оқыту нысандары, әдістері мен құралдарын анықтауда, ұйымдардың білім беру қызметін ғылыми-әдістемелік қамтамасыз ету бойынша жұмысты ұйымдастыруда көмек көрсетеді. </w:t>
      </w:r>
    </w:p>
    <w:p>
      <w:pPr>
        <w:spacing w:after="0"/>
        <w:ind w:left="0"/>
        <w:jc w:val="both"/>
      </w:pPr>
      <w:r>
        <w:rPr>
          <w:rFonts w:ascii="Times New Roman"/>
          <w:b w:val="false"/>
          <w:i w:val="false"/>
          <w:color w:val="000000"/>
          <w:sz w:val="28"/>
        </w:rPr>
        <w:t xml:space="preserve">
      Оқыту мен тәрбиелеудің инновациялық технологиялары, қосымша (бейресми) білім беру саласындағы озық отандық және әлемдік тәжірибе туралы ақпаратты жинақтайды және таратады. </w:t>
      </w:r>
    </w:p>
    <w:p>
      <w:pPr>
        <w:spacing w:after="0"/>
        <w:ind w:left="0"/>
        <w:jc w:val="both"/>
      </w:pPr>
      <w:r>
        <w:rPr>
          <w:rFonts w:ascii="Times New Roman"/>
          <w:b w:val="false"/>
          <w:i w:val="false"/>
          <w:color w:val="000000"/>
          <w:sz w:val="28"/>
        </w:rPr>
        <w:t xml:space="preserve">
      Педагогикалық жетістіктерді насихаттайды (мастер-кластар, педагогикалық шеберханалар, шығармашылық семинарлар ұйымдастыру арқылы).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56" w:id="254"/>
    <w:p>
      <w:pPr>
        <w:spacing w:after="0"/>
        <w:ind w:left="0"/>
        <w:jc w:val="both"/>
      </w:pPr>
      <w:r>
        <w:rPr>
          <w:rFonts w:ascii="Times New Roman"/>
          <w:b w:val="false"/>
          <w:i w:val="false"/>
          <w:color w:val="000000"/>
          <w:sz w:val="28"/>
        </w:rPr>
        <w:t xml:space="preserve">
      187. Білуге міндетті: </w:t>
      </w:r>
    </w:p>
    <w:bookmarkEnd w:id="2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қызметін реттейтін басқа да нормативтік құқықтық актілерді, </w:t>
      </w:r>
    </w:p>
    <w:p>
      <w:pPr>
        <w:spacing w:after="0"/>
        <w:ind w:left="0"/>
        <w:jc w:val="both"/>
      </w:pPr>
      <w:r>
        <w:rPr>
          <w:rFonts w:ascii="Times New Roman"/>
          <w:b w:val="false"/>
          <w:i w:val="false"/>
          <w:color w:val="000000"/>
          <w:sz w:val="28"/>
        </w:rPr>
        <w:t>
      Қазақстан Республикасында білім беруді дамытудың басым бағыттарын,</w:t>
      </w:r>
    </w:p>
    <w:p>
      <w:pPr>
        <w:spacing w:after="0"/>
        <w:ind w:left="0"/>
        <w:jc w:val="both"/>
      </w:pPr>
      <w:r>
        <w:rPr>
          <w:rFonts w:ascii="Times New Roman"/>
          <w:b w:val="false"/>
          <w:i w:val="false"/>
          <w:color w:val="000000"/>
          <w:sz w:val="28"/>
        </w:rPr>
        <w:t>
       педагогика және психология негіздерін.</w:t>
      </w:r>
    </w:p>
    <w:bookmarkStart w:name="z257" w:id="255"/>
    <w:p>
      <w:pPr>
        <w:spacing w:after="0"/>
        <w:ind w:left="0"/>
        <w:jc w:val="both"/>
      </w:pPr>
      <w:r>
        <w:rPr>
          <w:rFonts w:ascii="Times New Roman"/>
          <w:b w:val="false"/>
          <w:i w:val="false"/>
          <w:color w:val="000000"/>
          <w:sz w:val="28"/>
        </w:rPr>
        <w:t xml:space="preserve">
      188. Біліктілікке қойылатын талаптар: </w:t>
      </w:r>
    </w:p>
    <w:bookmarkEnd w:id="25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bookmarkStart w:name="z258" w:id="256"/>
    <w:p>
      <w:pPr>
        <w:spacing w:after="0"/>
        <w:ind w:left="0"/>
        <w:jc w:val="both"/>
      </w:pPr>
      <w:r>
        <w:rPr>
          <w:rFonts w:ascii="Times New Roman"/>
          <w:b w:val="false"/>
          <w:i w:val="false"/>
          <w:color w:val="000000"/>
          <w:sz w:val="28"/>
        </w:rPr>
        <w:t>
      189. Кәсіби құзыреттілікті анықтай отырып, біліктілікке қойылатын талаптар:</w:t>
      </w:r>
    </w:p>
    <w:bookmarkEnd w:id="256"/>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мемлекеттік, салалық және өңірлік нормативтік-құқықтық актілерді білуі тиіс;</w:t>
      </w:r>
    </w:p>
    <w:p>
      <w:pPr>
        <w:spacing w:after="0"/>
        <w:ind w:left="0"/>
        <w:jc w:val="both"/>
      </w:pPr>
      <w:r>
        <w:rPr>
          <w:rFonts w:ascii="Times New Roman"/>
          <w:b w:val="false"/>
          <w:i w:val="false"/>
          <w:color w:val="000000"/>
          <w:sz w:val="28"/>
        </w:rPr>
        <w:t>
      педагогикалық қызметте бағдарлау;</w:t>
      </w:r>
    </w:p>
    <w:p>
      <w:pPr>
        <w:spacing w:after="0"/>
        <w:ind w:left="0"/>
        <w:jc w:val="both"/>
      </w:pPr>
      <w:r>
        <w:rPr>
          <w:rFonts w:ascii="Times New Roman"/>
          <w:b w:val="false"/>
          <w:i w:val="false"/>
          <w:color w:val="000000"/>
          <w:sz w:val="28"/>
        </w:rPr>
        <w:t>
      қосымша білім беру тұжырымдамасын зерделеу;</w:t>
      </w:r>
    </w:p>
    <w:p>
      <w:pPr>
        <w:spacing w:after="0"/>
        <w:ind w:left="0"/>
        <w:jc w:val="both"/>
      </w:pPr>
      <w:r>
        <w:rPr>
          <w:rFonts w:ascii="Times New Roman"/>
          <w:b w:val="false"/>
          <w:i w:val="false"/>
          <w:color w:val="000000"/>
          <w:sz w:val="28"/>
        </w:rPr>
        <w:t>
      педагогтарға, ата-аналарға консультациялық көмек көрсету;</w:t>
      </w:r>
    </w:p>
    <w:p>
      <w:pPr>
        <w:spacing w:after="0"/>
        <w:ind w:left="0"/>
        <w:jc w:val="both"/>
      </w:pPr>
      <w:r>
        <w:rPr>
          <w:rFonts w:ascii="Times New Roman"/>
          <w:b w:val="false"/>
          <w:i w:val="false"/>
          <w:color w:val="000000"/>
          <w:sz w:val="28"/>
        </w:rPr>
        <w:t>
      әдістемелік ұсынымдар әзірлеу;</w:t>
      </w:r>
    </w:p>
    <w:p>
      <w:pPr>
        <w:spacing w:after="0"/>
        <w:ind w:left="0"/>
        <w:jc w:val="both"/>
      </w:pPr>
      <w:r>
        <w:rPr>
          <w:rFonts w:ascii="Times New Roman"/>
          <w:b w:val="false"/>
          <w:i w:val="false"/>
          <w:color w:val="000000"/>
          <w:sz w:val="28"/>
        </w:rPr>
        <w:t>
      оқу жоспарларына сараптама жүргізу, білім беру ұйымының қызметіне талдау жүргізу;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 жүйелеу және тарату;</w:t>
      </w:r>
    </w:p>
    <w:p>
      <w:pPr>
        <w:spacing w:after="0"/>
        <w:ind w:left="0"/>
        <w:jc w:val="both"/>
      </w:pPr>
      <w:r>
        <w:rPr>
          <w:rFonts w:ascii="Times New Roman"/>
          <w:b w:val="false"/>
          <w:i w:val="false"/>
          <w:color w:val="000000"/>
          <w:sz w:val="28"/>
        </w:rPr>
        <w:t>
      кадрлық құрам дайындау;</w:t>
      </w:r>
    </w:p>
    <w:p>
      <w:pPr>
        <w:spacing w:after="0"/>
        <w:ind w:left="0"/>
        <w:jc w:val="both"/>
      </w:pPr>
      <w:r>
        <w:rPr>
          <w:rFonts w:ascii="Times New Roman"/>
          <w:b w:val="false"/>
          <w:i w:val="false"/>
          <w:color w:val="000000"/>
          <w:sz w:val="28"/>
        </w:rPr>
        <w:t>
      білім беру ұйымы ішінде білім беру бойынша теоритикалық зерттеулерге басшылық жасау;</w:t>
      </w:r>
    </w:p>
    <w:p>
      <w:pPr>
        <w:spacing w:after="0"/>
        <w:ind w:left="0"/>
        <w:jc w:val="both"/>
      </w:pPr>
      <w:r>
        <w:rPr>
          <w:rFonts w:ascii="Times New Roman"/>
          <w:b w:val="false"/>
          <w:i w:val="false"/>
          <w:color w:val="000000"/>
          <w:sz w:val="28"/>
        </w:rPr>
        <w:t>
      педагогтердің қызметін үйлестіруге және жоспарлауға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 / қала деңгейінде білім беру бойынша теоритикалық зерттеулерге басшылық жасау;</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w:t>
      </w:r>
    </w:p>
    <w:p>
      <w:pPr>
        <w:spacing w:after="0"/>
        <w:ind w:left="0"/>
        <w:jc w:val="both"/>
      </w:pPr>
      <w:r>
        <w:rPr>
          <w:rFonts w:ascii="Times New Roman"/>
          <w:b w:val="false"/>
          <w:i w:val="false"/>
          <w:color w:val="000000"/>
          <w:sz w:val="28"/>
        </w:rPr>
        <w:t>
      оқу бағдарламалары мен оқу-әдістемелік кешендерін апробациялауға қатысу;</w:t>
      </w:r>
    </w:p>
    <w:p>
      <w:pPr>
        <w:spacing w:after="0"/>
        <w:ind w:left="0"/>
        <w:jc w:val="both"/>
      </w:pPr>
      <w:r>
        <w:rPr>
          <w:rFonts w:ascii="Times New Roman"/>
          <w:b w:val="false"/>
          <w:i w:val="false"/>
          <w:color w:val="000000"/>
          <w:sz w:val="28"/>
        </w:rPr>
        <w:t>
      эксперименттік алаңдарға қатысу;</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 және қатысу;</w:t>
      </w:r>
    </w:p>
    <w:p>
      <w:pPr>
        <w:spacing w:after="0"/>
        <w:ind w:left="0"/>
        <w:jc w:val="both"/>
      </w:pPr>
      <w:r>
        <w:rPr>
          <w:rFonts w:ascii="Times New Roman"/>
          <w:b w:val="false"/>
          <w:i w:val="false"/>
          <w:color w:val="000000"/>
          <w:sz w:val="28"/>
        </w:rPr>
        <w:t>
      ғылыми-публицистикалық және әдістемелік бұқаралық ақпарат құралдарында және интернет ресурстарда жарияланымдары болуы;</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етуі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 ғылыми зерттеулерге жетекшілік ету;</w:t>
      </w:r>
    </w:p>
    <w:p>
      <w:pPr>
        <w:spacing w:after="0"/>
        <w:ind w:left="0"/>
        <w:jc w:val="both"/>
      </w:pPr>
      <w:r>
        <w:rPr>
          <w:rFonts w:ascii="Times New Roman"/>
          <w:b w:val="false"/>
          <w:i w:val="false"/>
          <w:color w:val="000000"/>
          <w:sz w:val="28"/>
        </w:rPr>
        <w:t>
      педагогтардың аяқталған әзірлемелеріне зерттеу бағасын жүргізу;</w:t>
      </w:r>
    </w:p>
    <w:p>
      <w:pPr>
        <w:spacing w:after="0"/>
        <w:ind w:left="0"/>
        <w:jc w:val="both"/>
      </w:pPr>
      <w:r>
        <w:rPr>
          <w:rFonts w:ascii="Times New Roman"/>
          <w:b w:val="false"/>
          <w:i w:val="false"/>
          <w:color w:val="000000"/>
          <w:sz w:val="28"/>
        </w:rPr>
        <w:t>
      педагогтарды ғылыми-практикалық және әдістемелік сүйемелдеумен айналысу;</w:t>
      </w:r>
    </w:p>
    <w:p>
      <w:pPr>
        <w:spacing w:after="0"/>
        <w:ind w:left="0"/>
        <w:jc w:val="both"/>
      </w:pPr>
      <w:r>
        <w:rPr>
          <w:rFonts w:ascii="Times New Roman"/>
          <w:b w:val="false"/>
          <w:i w:val="false"/>
          <w:color w:val="000000"/>
          <w:sz w:val="28"/>
        </w:rPr>
        <w:t>
      қосымша білім беру бойынша әдістемелік материалдар мен әзірлемелерді тарату;</w:t>
      </w:r>
    </w:p>
    <w:p>
      <w:pPr>
        <w:spacing w:after="0"/>
        <w:ind w:left="0"/>
        <w:jc w:val="both"/>
      </w:pPr>
      <w:r>
        <w:rPr>
          <w:rFonts w:ascii="Times New Roman"/>
          <w:b w:val="false"/>
          <w:i w:val="false"/>
          <w:color w:val="000000"/>
          <w:sz w:val="28"/>
        </w:rPr>
        <w:t>
      кадрлық құрам дайындау, конференцияларда, семинарларда, облыстық, республикалық, халықаралық деңгейдегі конкурстарда сөз сөйлейді;</w:t>
      </w:r>
    </w:p>
    <w:p>
      <w:pPr>
        <w:spacing w:after="0"/>
        <w:ind w:left="0"/>
        <w:jc w:val="both"/>
      </w:pPr>
      <w:r>
        <w:rPr>
          <w:rFonts w:ascii="Times New Roman"/>
          <w:b w:val="false"/>
          <w:i w:val="false"/>
          <w:color w:val="000000"/>
          <w:sz w:val="28"/>
        </w:rPr>
        <w:t>
      ғылыми-публицистикалық және әдістемелік бұқаралық ақпарат құралдарында және интернет-ресурстарда жарияланымдары болуы;</w:t>
      </w:r>
    </w:p>
    <w:p>
      <w:pPr>
        <w:spacing w:after="0"/>
        <w:ind w:left="0"/>
        <w:jc w:val="both"/>
      </w:pPr>
      <w:r>
        <w:rPr>
          <w:rFonts w:ascii="Times New Roman"/>
          <w:b w:val="false"/>
          <w:i w:val="false"/>
          <w:color w:val="000000"/>
          <w:sz w:val="28"/>
        </w:rPr>
        <w:t>
      республикалық сараптау кеңесі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 біліктілігіне қойылатын талаптарға, сондай-ақ:</w:t>
      </w:r>
    </w:p>
    <w:p>
      <w:pPr>
        <w:spacing w:after="0"/>
        <w:ind w:left="0"/>
        <w:jc w:val="both"/>
      </w:pPr>
      <w:r>
        <w:rPr>
          <w:rFonts w:ascii="Times New Roman"/>
          <w:b w:val="false"/>
          <w:i w:val="false"/>
          <w:color w:val="000000"/>
          <w:sz w:val="28"/>
        </w:rPr>
        <w:t xml:space="preserve">
      қосымша білім беруді дамытудың ықтимал бағыттарын зерттеу және әзірлеу; </w:t>
      </w:r>
    </w:p>
    <w:p>
      <w:pPr>
        <w:spacing w:after="0"/>
        <w:ind w:left="0"/>
        <w:jc w:val="both"/>
      </w:pPr>
      <w:r>
        <w:rPr>
          <w:rFonts w:ascii="Times New Roman"/>
          <w:b w:val="false"/>
          <w:i w:val="false"/>
          <w:color w:val="000000"/>
          <w:sz w:val="28"/>
        </w:rPr>
        <w:t>
      оның келешегін болжау;</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w:t>
      </w:r>
    </w:p>
    <w:p>
      <w:pPr>
        <w:spacing w:after="0"/>
        <w:ind w:left="0"/>
        <w:jc w:val="both"/>
      </w:pPr>
      <w:r>
        <w:rPr>
          <w:rFonts w:ascii="Times New Roman"/>
          <w:b w:val="false"/>
          <w:i w:val="false"/>
          <w:color w:val="000000"/>
          <w:sz w:val="28"/>
        </w:rPr>
        <w:t>
      педагогтардың озық тәжірибесін тарату, олардың біліктілігінің өсуіне ықпал етеді;</w:t>
      </w:r>
    </w:p>
    <w:p>
      <w:pPr>
        <w:spacing w:after="0"/>
        <w:ind w:left="0"/>
        <w:jc w:val="both"/>
      </w:pPr>
      <w:r>
        <w:rPr>
          <w:rFonts w:ascii="Times New Roman"/>
          <w:b w:val="false"/>
          <w:i w:val="false"/>
          <w:color w:val="000000"/>
          <w:sz w:val="28"/>
        </w:rPr>
        <w:t>
      әзірленген әдіснамалық өнімдерді енгізу бойынша мастер-класстар мен семинарлар өткізу.</w:t>
      </w:r>
    </w:p>
    <w:bookmarkStart w:name="z259" w:id="257"/>
    <w:p>
      <w:pPr>
        <w:spacing w:after="0"/>
        <w:ind w:left="0"/>
        <w:jc w:val="left"/>
      </w:pPr>
      <w:r>
        <w:rPr>
          <w:rFonts w:ascii="Times New Roman"/>
          <w:b/>
          <w:i w:val="false"/>
          <w:color w:val="000000"/>
        </w:rPr>
        <w:t xml:space="preserve"> 14-параграф. Қосымша бiлiм беру оқу-әдiстемелiк орталығының (ҚБ ОӘО) әдіскері</w:t>
      </w:r>
    </w:p>
    <w:bookmarkEnd w:id="257"/>
    <w:bookmarkStart w:name="z260" w:id="258"/>
    <w:p>
      <w:pPr>
        <w:spacing w:after="0"/>
        <w:ind w:left="0"/>
        <w:jc w:val="both"/>
      </w:pPr>
      <w:r>
        <w:rPr>
          <w:rFonts w:ascii="Times New Roman"/>
          <w:b w:val="false"/>
          <w:i w:val="false"/>
          <w:color w:val="000000"/>
          <w:sz w:val="28"/>
        </w:rPr>
        <w:t xml:space="preserve">
      190.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 </w:t>
      </w:r>
    </w:p>
    <w:bookmarkEnd w:id="258"/>
    <w:p>
      <w:pPr>
        <w:spacing w:after="0"/>
        <w:ind w:left="0"/>
        <w:jc w:val="both"/>
      </w:pPr>
      <w:r>
        <w:rPr>
          <w:rFonts w:ascii="Times New Roman"/>
          <w:b w:val="false"/>
          <w:i w:val="false"/>
          <w:color w:val="000000"/>
          <w:sz w:val="28"/>
        </w:rPr>
        <w:t xml:space="preserve">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w:t>
      </w:r>
    </w:p>
    <w:p>
      <w:pPr>
        <w:spacing w:after="0"/>
        <w:ind w:left="0"/>
        <w:jc w:val="both"/>
      </w:pPr>
      <w:r>
        <w:rPr>
          <w:rFonts w:ascii="Times New Roman"/>
          <w:b w:val="false"/>
          <w:i w:val="false"/>
          <w:color w:val="000000"/>
          <w:sz w:val="28"/>
        </w:rPr>
        <w:t xml:space="preserve">
      Балаларға қосымша бiлiм беру жүйесінде іске асырылатын бағдарламалық-әдiстемелiк өнім банкін, педагогикалық ақпарат банкін (нормативтік құқықтық, ғылыми-әдiстемелiк, әдiстемелiк) қалыптастырады. </w:t>
      </w:r>
    </w:p>
    <w:p>
      <w:pPr>
        <w:spacing w:after="0"/>
        <w:ind w:left="0"/>
        <w:jc w:val="both"/>
      </w:pPr>
      <w:r>
        <w:rPr>
          <w:rFonts w:ascii="Times New Roman"/>
          <w:b w:val="false"/>
          <w:i w:val="false"/>
          <w:color w:val="000000"/>
          <w:sz w:val="28"/>
        </w:rPr>
        <w:t>
      Республикадағы балаларға қосымша бiлiм беру ұйымдарында іске асырылатын бағдарламалық-әдiстемелiк өнімді жүйелейді.</w:t>
      </w:r>
    </w:p>
    <w:p>
      <w:pPr>
        <w:spacing w:after="0"/>
        <w:ind w:left="0"/>
        <w:jc w:val="both"/>
      </w:pPr>
      <w:r>
        <w:rPr>
          <w:rFonts w:ascii="Times New Roman"/>
          <w:b w:val="false"/>
          <w:i w:val="false"/>
          <w:color w:val="000000"/>
          <w:sz w:val="28"/>
        </w:rPr>
        <w:t>
      Ғылыми-әдiстемелiк қызмет: тұлғаның даму міндеттерін шешудің озық инновациялық тәсілдерін анықтайды және насихаттайды.</w:t>
      </w:r>
    </w:p>
    <w:p>
      <w:pPr>
        <w:spacing w:after="0"/>
        <w:ind w:left="0"/>
        <w:jc w:val="both"/>
      </w:pPr>
      <w:r>
        <w:rPr>
          <w:rFonts w:ascii="Times New Roman"/>
          <w:b w:val="false"/>
          <w:i w:val="false"/>
          <w:color w:val="000000"/>
          <w:sz w:val="28"/>
        </w:rPr>
        <w:t xml:space="preserve">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 </w:t>
      </w:r>
    </w:p>
    <w:p>
      <w:pPr>
        <w:spacing w:after="0"/>
        <w:ind w:left="0"/>
        <w:jc w:val="both"/>
      </w:pPr>
      <w:r>
        <w:rPr>
          <w:rFonts w:ascii="Times New Roman"/>
          <w:b w:val="false"/>
          <w:i w:val="false"/>
          <w:color w:val="000000"/>
          <w:sz w:val="28"/>
        </w:rPr>
        <w:t xml:space="preserve">
      Ұйымдардың эксперименталды және зерттеу жұмысының нәтижелерін талдап, жалпылайды. </w:t>
      </w:r>
    </w:p>
    <w:p>
      <w:pPr>
        <w:spacing w:after="0"/>
        <w:ind w:left="0"/>
        <w:jc w:val="both"/>
      </w:pPr>
      <w:r>
        <w:rPr>
          <w:rFonts w:ascii="Times New Roman"/>
          <w:b w:val="false"/>
          <w:i w:val="false"/>
          <w:color w:val="000000"/>
          <w:sz w:val="28"/>
        </w:rPr>
        <w:t xml:space="preserve">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 </w:t>
      </w:r>
    </w:p>
    <w:p>
      <w:pPr>
        <w:spacing w:after="0"/>
        <w:ind w:left="0"/>
        <w:jc w:val="both"/>
      </w:pPr>
      <w:r>
        <w:rPr>
          <w:rFonts w:ascii="Times New Roman"/>
          <w:b w:val="false"/>
          <w:i w:val="false"/>
          <w:color w:val="000000"/>
          <w:sz w:val="28"/>
        </w:rPr>
        <w:t>
      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әзірлеу технологияларын жасайды.</w:t>
      </w:r>
    </w:p>
    <w:p>
      <w:pPr>
        <w:spacing w:after="0"/>
        <w:ind w:left="0"/>
        <w:jc w:val="both"/>
      </w:pPr>
      <w:r>
        <w:rPr>
          <w:rFonts w:ascii="Times New Roman"/>
          <w:b w:val="false"/>
          <w:i w:val="false"/>
          <w:color w:val="000000"/>
          <w:sz w:val="28"/>
        </w:rPr>
        <w:t xml:space="preserve">
      Түрлі типті оқу-әдістемелік өнімдерді және әдістемелік қосымшаларды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 </w:t>
      </w:r>
    </w:p>
    <w:p>
      <w:pPr>
        <w:spacing w:after="0"/>
        <w:ind w:left="0"/>
        <w:jc w:val="both"/>
      </w:pPr>
      <w:r>
        <w:rPr>
          <w:rFonts w:ascii="Times New Roman"/>
          <w:b w:val="false"/>
          <w:i w:val="false"/>
          <w:color w:val="000000"/>
          <w:sz w:val="28"/>
        </w:rPr>
        <w:t xml:space="preserve">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ақпараттық-талдамалық материалдар жинақтауды және жүйелеуді жүзеге асырады.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w:t>
      </w:r>
    </w:p>
    <w:p>
      <w:pPr>
        <w:spacing w:after="0"/>
        <w:ind w:left="0"/>
        <w:jc w:val="both"/>
      </w:pPr>
      <w:r>
        <w:rPr>
          <w:rFonts w:ascii="Times New Roman"/>
          <w:b w:val="false"/>
          <w:i w:val="false"/>
          <w:color w:val="000000"/>
          <w:sz w:val="28"/>
        </w:rPr>
        <w:t>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w:t>
      </w:r>
    </w:p>
    <w:p>
      <w:pPr>
        <w:spacing w:after="0"/>
        <w:ind w:left="0"/>
        <w:jc w:val="both"/>
      </w:pPr>
      <w:r>
        <w:rPr>
          <w:rFonts w:ascii="Times New Roman"/>
          <w:b w:val="false"/>
          <w:i w:val="false"/>
          <w:color w:val="000000"/>
          <w:sz w:val="28"/>
        </w:rPr>
        <w:t>
      Конкурс, көрме, олимпиада, слет, жарыс өткізу бойынша қажетті құжаттарды әзірлейді және ұйымдастырады.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 </w:t>
      </w:r>
    </w:p>
    <w:p>
      <w:pPr>
        <w:spacing w:after="0"/>
        <w:ind w:left="0"/>
        <w:jc w:val="both"/>
      </w:pPr>
      <w:r>
        <w:rPr>
          <w:rFonts w:ascii="Times New Roman"/>
          <w:b w:val="false"/>
          <w:i w:val="false"/>
          <w:color w:val="000000"/>
          <w:sz w:val="28"/>
        </w:rPr>
        <w:t>
      Сараптаманы өтінімдер бойынша жүзеге асырады (бiлiм беру ұйымдары, жеке тұлғалар).</w:t>
      </w:r>
    </w:p>
    <w:p>
      <w:pPr>
        <w:spacing w:after="0"/>
        <w:ind w:left="0"/>
        <w:jc w:val="both"/>
      </w:pPr>
      <w:r>
        <w:rPr>
          <w:rFonts w:ascii="Times New Roman"/>
          <w:b w:val="false"/>
          <w:i w:val="false"/>
          <w:color w:val="000000"/>
          <w:sz w:val="28"/>
        </w:rPr>
        <w:t>
      Консалтингті қызметті ұйымдастырады: педагог кадрлардың шығармашылық өсуіне және олардың кәсіби дамуына ықпал етеді.</w:t>
      </w:r>
    </w:p>
    <w:p>
      <w:pPr>
        <w:spacing w:after="0"/>
        <w:ind w:left="0"/>
        <w:jc w:val="both"/>
      </w:pPr>
      <w:r>
        <w:rPr>
          <w:rFonts w:ascii="Times New Roman"/>
          <w:b w:val="false"/>
          <w:i w:val="false"/>
          <w:color w:val="000000"/>
          <w:sz w:val="28"/>
        </w:rPr>
        <w:t xml:space="preserve">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w:t>
      </w:r>
    </w:p>
    <w:p>
      <w:pPr>
        <w:spacing w:after="0"/>
        <w:ind w:left="0"/>
        <w:jc w:val="both"/>
      </w:pPr>
      <w:r>
        <w:rPr>
          <w:rFonts w:ascii="Times New Roman"/>
          <w:b w:val="false"/>
          <w:i w:val="false"/>
          <w:color w:val="000000"/>
          <w:sz w:val="28"/>
        </w:rPr>
        <w:t xml:space="preserve">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w:t>
      </w:r>
    </w:p>
    <w:p>
      <w:pPr>
        <w:spacing w:after="0"/>
        <w:ind w:left="0"/>
        <w:jc w:val="both"/>
      </w:pPr>
      <w:r>
        <w:rPr>
          <w:rFonts w:ascii="Times New Roman"/>
          <w:b w:val="false"/>
          <w:i w:val="false"/>
          <w:color w:val="000000"/>
          <w:sz w:val="28"/>
        </w:rPr>
        <w:t xml:space="preserve">
      Педагогикалық жетiстiктерді (мастер-кластар, педагогикалық шеберлік, шығармашылық семинарлар ұйымдастыру арқылы) насихаттайды. </w:t>
      </w:r>
    </w:p>
    <w:p>
      <w:pPr>
        <w:spacing w:after="0"/>
        <w:ind w:left="0"/>
        <w:jc w:val="both"/>
      </w:pPr>
      <w:r>
        <w:rPr>
          <w:rFonts w:ascii="Times New Roman"/>
          <w:b w:val="false"/>
          <w:i w:val="false"/>
          <w:color w:val="000000"/>
          <w:sz w:val="28"/>
        </w:rPr>
        <w:t>
      Балаларға қосымша бiлiм беру ұйымында бiлiм беру процесін жетiлдiру бойынша ұсыныс енгiзедi.</w:t>
      </w:r>
    </w:p>
    <w:bookmarkStart w:name="z261" w:id="259"/>
    <w:p>
      <w:pPr>
        <w:spacing w:after="0"/>
        <w:ind w:left="0"/>
        <w:jc w:val="both"/>
      </w:pPr>
      <w:r>
        <w:rPr>
          <w:rFonts w:ascii="Times New Roman"/>
          <w:b w:val="false"/>
          <w:i w:val="false"/>
          <w:color w:val="000000"/>
          <w:sz w:val="28"/>
        </w:rPr>
        <w:t xml:space="preserve">
      191. Бiлуге міндетті: </w:t>
      </w:r>
    </w:p>
    <w:bookmarkEnd w:id="259"/>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 қызметін реттейтін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w:t>
      </w:r>
    </w:p>
    <w:p>
      <w:pPr>
        <w:spacing w:after="0"/>
        <w:ind w:left="0"/>
        <w:jc w:val="both"/>
      </w:pPr>
      <w:r>
        <w:rPr>
          <w:rFonts w:ascii="Times New Roman"/>
          <w:b w:val="false"/>
          <w:i w:val="false"/>
          <w:color w:val="000000"/>
          <w:sz w:val="28"/>
        </w:rPr>
        <w:t xml:space="preserve">
      дидактиканың қағидаттарын, педагогика және жас ерекшеліктері психологиясының негiздерiн, </w:t>
      </w:r>
    </w:p>
    <w:p>
      <w:pPr>
        <w:spacing w:after="0"/>
        <w:ind w:left="0"/>
        <w:jc w:val="both"/>
      </w:pPr>
      <w:r>
        <w:rPr>
          <w:rFonts w:ascii="Times New Roman"/>
          <w:b w:val="false"/>
          <w:i w:val="false"/>
          <w:color w:val="000000"/>
          <w:sz w:val="28"/>
        </w:rPr>
        <w:t xml:space="preserve">
      бiлiм беру процесін немесе қызметтік бағытын әдiстемелiк қамтамасыз ету қағидаттарын, білім беру ұйымдарындағы оқу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принциптері мен тәртібін, оқу жабдықтары мен басқа да оқу-әдістемелік құжаттамалардың үлгілік тізбелерін,</w:t>
      </w:r>
    </w:p>
    <w:p>
      <w:pPr>
        <w:spacing w:after="0"/>
        <w:ind w:left="0"/>
        <w:jc w:val="both"/>
      </w:pPr>
      <w:r>
        <w:rPr>
          <w:rFonts w:ascii="Times New Roman"/>
          <w:b w:val="false"/>
          <w:i w:val="false"/>
          <w:color w:val="000000"/>
          <w:sz w:val="28"/>
        </w:rPr>
        <w:t xml:space="preserve">
       педагогикалық жұмыстың тиімді түрлері мен мазмұнын анықтау, </w:t>
      </w:r>
    </w:p>
    <w:p>
      <w:pPr>
        <w:spacing w:after="0"/>
        <w:ind w:left="0"/>
        <w:jc w:val="both"/>
      </w:pPr>
      <w:r>
        <w:rPr>
          <w:rFonts w:ascii="Times New Roman"/>
          <w:b w:val="false"/>
          <w:i w:val="false"/>
          <w:color w:val="000000"/>
          <w:sz w:val="28"/>
        </w:rPr>
        <w:t>
      жалпылау және тарату әдістерін, ұйымның педагогикалық қызметкерлерінің әдістемелік бірлестіктері жұмысының мазмұны және ұйымның қағидаларын,</w:t>
      </w:r>
    </w:p>
    <w:p>
      <w:pPr>
        <w:spacing w:after="0"/>
        <w:ind w:left="0"/>
        <w:jc w:val="both"/>
      </w:pPr>
      <w:r>
        <w:rPr>
          <w:rFonts w:ascii="Times New Roman"/>
          <w:b w:val="false"/>
          <w:i w:val="false"/>
          <w:color w:val="000000"/>
          <w:sz w:val="28"/>
        </w:rPr>
        <w:t xml:space="preserve">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w:t>
      </w:r>
    </w:p>
    <w:p>
      <w:pPr>
        <w:spacing w:after="0"/>
        <w:ind w:left="0"/>
        <w:jc w:val="both"/>
      </w:pPr>
      <w:r>
        <w:rPr>
          <w:rFonts w:ascii="Times New Roman"/>
          <w:b w:val="false"/>
          <w:i w:val="false"/>
          <w:color w:val="000000"/>
          <w:sz w:val="28"/>
        </w:rPr>
        <w:t xml:space="preserve">
      оқытудың қазіргі педагогикалық технологиялары, құзыреттік тәсілдерді іске асыруды, </w:t>
      </w:r>
    </w:p>
    <w:p>
      <w:pPr>
        <w:spacing w:after="0"/>
        <w:ind w:left="0"/>
        <w:jc w:val="both"/>
      </w:pPr>
      <w:r>
        <w:rPr>
          <w:rFonts w:ascii="Times New Roman"/>
          <w:b w:val="false"/>
          <w:i w:val="false"/>
          <w:color w:val="000000"/>
          <w:sz w:val="28"/>
        </w:rPr>
        <w:t xml:space="preserve">
      даулы жағдайларының себептерін диагностикалау, оларды шешу және алдын алу технологияларын, </w:t>
      </w:r>
    </w:p>
    <w:p>
      <w:pPr>
        <w:spacing w:after="0"/>
        <w:ind w:left="0"/>
        <w:jc w:val="both"/>
      </w:pPr>
      <w:r>
        <w:rPr>
          <w:rFonts w:ascii="Times New Roman"/>
          <w:b w:val="false"/>
          <w:i w:val="false"/>
          <w:color w:val="000000"/>
          <w:sz w:val="28"/>
        </w:rPr>
        <w:t xml:space="preserve">
      экология, экономика, әлеуметтану негіздерін, </w:t>
      </w:r>
    </w:p>
    <w:p>
      <w:pPr>
        <w:spacing w:after="0"/>
        <w:ind w:left="0"/>
        <w:jc w:val="both"/>
      </w:pPr>
      <w:r>
        <w:rPr>
          <w:rFonts w:ascii="Times New Roman"/>
          <w:b w:val="false"/>
          <w:i w:val="false"/>
          <w:color w:val="000000"/>
          <w:sz w:val="28"/>
        </w:rPr>
        <w:t xml:space="preserve">
      мәтіндік редактормен, электрондық кестемен, электрондық поштамен және браузермен, </w:t>
      </w:r>
    </w:p>
    <w:p>
      <w:pPr>
        <w:spacing w:after="0"/>
        <w:ind w:left="0"/>
        <w:jc w:val="both"/>
      </w:pPr>
      <w:r>
        <w:rPr>
          <w:rFonts w:ascii="Times New Roman"/>
          <w:b w:val="false"/>
          <w:i w:val="false"/>
          <w:color w:val="000000"/>
          <w:sz w:val="28"/>
        </w:rPr>
        <w:t xml:space="preserve">
      заңнамасын, білім беру ұйымдарының ішкі еңбек тәртібінің ережелерін, </w:t>
      </w:r>
    </w:p>
    <w:p>
      <w:pPr>
        <w:spacing w:after="0"/>
        <w:ind w:left="0"/>
        <w:jc w:val="both"/>
      </w:pPr>
      <w:r>
        <w:rPr>
          <w:rFonts w:ascii="Times New Roman"/>
          <w:b w:val="false"/>
          <w:i w:val="false"/>
          <w:color w:val="000000"/>
          <w:sz w:val="28"/>
        </w:rPr>
        <w:t>
      еңбек және өрт қауіпсіздігін сақтау ережелерін, санитарлық ережелер мен нормаларды.</w:t>
      </w:r>
    </w:p>
    <w:bookmarkStart w:name="z262" w:id="260"/>
    <w:p>
      <w:pPr>
        <w:spacing w:after="0"/>
        <w:ind w:left="0"/>
        <w:jc w:val="both"/>
      </w:pPr>
      <w:r>
        <w:rPr>
          <w:rFonts w:ascii="Times New Roman"/>
          <w:b w:val="false"/>
          <w:i w:val="false"/>
          <w:color w:val="000000"/>
          <w:sz w:val="28"/>
        </w:rPr>
        <w:t>
      192. Бiлiктiлiкке қойылатын талаптар:</w:t>
      </w:r>
    </w:p>
    <w:bookmarkEnd w:id="26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bookmarkStart w:name="z263" w:id="261"/>
    <w:p>
      <w:pPr>
        <w:spacing w:after="0"/>
        <w:ind w:left="0"/>
        <w:jc w:val="both"/>
      </w:pPr>
      <w:r>
        <w:rPr>
          <w:rFonts w:ascii="Times New Roman"/>
          <w:b w:val="false"/>
          <w:i w:val="false"/>
          <w:color w:val="000000"/>
          <w:sz w:val="28"/>
        </w:rPr>
        <w:t>
      193. Кәсіби құзыреттілікті анықтай отырып, біліктілікке қойылатын талаптар:</w:t>
      </w:r>
    </w:p>
    <w:bookmarkEnd w:id="261"/>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ұйымы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кадрлық құрамы мен әдістемелік корпусының әлеуетін талдау;</w:t>
      </w:r>
    </w:p>
    <w:p>
      <w:pPr>
        <w:spacing w:after="0"/>
        <w:ind w:left="0"/>
        <w:jc w:val="both"/>
      </w:pPr>
      <w:r>
        <w:rPr>
          <w:rFonts w:ascii="Times New Roman"/>
          <w:b w:val="false"/>
          <w:i w:val="false"/>
          <w:color w:val="000000"/>
          <w:sz w:val="28"/>
        </w:rPr>
        <w:t>
      бағдарламалық-әдістемелік өнімдерді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педагогтарды даярлау мен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қорыту;</w:t>
      </w:r>
    </w:p>
    <w:p>
      <w:pPr>
        <w:spacing w:after="0"/>
        <w:ind w:left="0"/>
        <w:jc w:val="both"/>
      </w:pPr>
      <w:r>
        <w:rPr>
          <w:rFonts w:ascii="Times New Roman"/>
          <w:b w:val="false"/>
          <w:i w:val="false"/>
          <w:color w:val="000000"/>
          <w:sz w:val="28"/>
        </w:rPr>
        <w:t>
      білім беру ұйымдары мен аудан/қала ішінде конкурстар, көрмелер, олимпиадалар, слеттер, жарыстар өткізуді ұйымдастыру және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құралдардың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қосымша білім берудің білім беретін оқу бағдарламаларының мазмұнын анықтауда педагогтарға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 озық отандық және әлемдік тәжірибені тарату;</w:t>
      </w:r>
    </w:p>
    <w:p>
      <w:pPr>
        <w:spacing w:after="0"/>
        <w:ind w:left="0"/>
        <w:jc w:val="both"/>
      </w:pPr>
      <w:r>
        <w:rPr>
          <w:rFonts w:ascii="Times New Roman"/>
          <w:b w:val="false"/>
          <w:i w:val="false"/>
          <w:color w:val="000000"/>
          <w:sz w:val="28"/>
        </w:rPr>
        <w:t>
      облыс, республика деңгейінде мастер-кластар, педагогикалық шеберханалар, семинарлар ұйымдастыру;</w:t>
      </w:r>
    </w:p>
    <w:p>
      <w:pPr>
        <w:spacing w:after="0"/>
        <w:ind w:left="0"/>
        <w:jc w:val="both"/>
      </w:pPr>
      <w:r>
        <w:rPr>
          <w:rFonts w:ascii="Times New Roman"/>
          <w:b w:val="false"/>
          <w:i w:val="false"/>
          <w:color w:val="000000"/>
          <w:sz w:val="28"/>
        </w:rPr>
        <w:t>
      қосымша білім беру саласындағы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өнімдерді әзірлеу;</w:t>
      </w:r>
    </w:p>
    <w:p>
      <w:pPr>
        <w:spacing w:after="0"/>
        <w:ind w:left="0"/>
        <w:jc w:val="both"/>
      </w:pPr>
      <w:r>
        <w:rPr>
          <w:rFonts w:ascii="Times New Roman"/>
          <w:b w:val="false"/>
          <w:i w:val="false"/>
          <w:color w:val="000000"/>
          <w:sz w:val="28"/>
        </w:rPr>
        <w:t>
      облыстық, республикалық, халықаралық деңгейлерде іс-шараларды ұйымдастыру,</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қатысу;</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p>
      <w:pPr>
        <w:spacing w:after="0"/>
        <w:ind w:left="0"/>
        <w:jc w:val="both"/>
      </w:pPr>
      <w:r>
        <w:rPr>
          <w:rFonts w:ascii="Times New Roman"/>
          <w:b w:val="false"/>
          <w:i w:val="false"/>
          <w:color w:val="000000"/>
          <w:sz w:val="28"/>
        </w:rPr>
        <w:t>
      Қосымша білім беру оқу-әдістемелік орталығы директорының орынбасары (бұдан әрі - ҚБ ОӘО)</w:t>
      </w:r>
    </w:p>
    <w:bookmarkStart w:name="z264" w:id="262"/>
    <w:p>
      <w:pPr>
        <w:spacing w:after="0"/>
        <w:ind w:left="0"/>
        <w:jc w:val="both"/>
      </w:pPr>
      <w:r>
        <w:rPr>
          <w:rFonts w:ascii="Times New Roman"/>
          <w:b w:val="false"/>
          <w:i w:val="false"/>
          <w:color w:val="000000"/>
          <w:sz w:val="28"/>
        </w:rPr>
        <w:t xml:space="preserve">
      194.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w:t>
      </w:r>
    </w:p>
    <w:bookmarkEnd w:id="262"/>
    <w:p>
      <w:pPr>
        <w:spacing w:after="0"/>
        <w:ind w:left="0"/>
        <w:jc w:val="both"/>
      </w:pPr>
      <w:r>
        <w:rPr>
          <w:rFonts w:ascii="Times New Roman"/>
          <w:b w:val="false"/>
          <w:i w:val="false"/>
          <w:color w:val="000000"/>
          <w:sz w:val="28"/>
        </w:rPr>
        <w:t xml:space="preserve">
      Өткізілетін іс-шаралардың ақпараттық әдістемелік қамтылу дайындығын басқаруды және бақылауды жүзеге асырады. </w:t>
      </w:r>
    </w:p>
    <w:p>
      <w:pPr>
        <w:spacing w:after="0"/>
        <w:ind w:left="0"/>
        <w:jc w:val="both"/>
      </w:pPr>
      <w:r>
        <w:rPr>
          <w:rFonts w:ascii="Times New Roman"/>
          <w:b w:val="false"/>
          <w:i w:val="false"/>
          <w:color w:val="000000"/>
          <w:sz w:val="28"/>
        </w:rPr>
        <w:t xml:space="preserve">
      Баспалық қызметті басқарады. </w:t>
      </w:r>
    </w:p>
    <w:p>
      <w:pPr>
        <w:spacing w:after="0"/>
        <w:ind w:left="0"/>
        <w:jc w:val="both"/>
      </w:pPr>
      <w:r>
        <w:rPr>
          <w:rFonts w:ascii="Times New Roman"/>
          <w:b w:val="false"/>
          <w:i w:val="false"/>
          <w:color w:val="000000"/>
          <w:sz w:val="28"/>
        </w:rPr>
        <w:t xml:space="preserve">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 </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xml:space="preserve">
      Әдістемелік, анықтамалық, ақпараттық-талдамалық материалдар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65" w:id="263"/>
    <w:p>
      <w:pPr>
        <w:spacing w:after="0"/>
        <w:ind w:left="0"/>
        <w:jc w:val="both"/>
      </w:pPr>
      <w:r>
        <w:rPr>
          <w:rFonts w:ascii="Times New Roman"/>
          <w:b w:val="false"/>
          <w:i w:val="false"/>
          <w:color w:val="000000"/>
          <w:sz w:val="28"/>
        </w:rPr>
        <w:t xml:space="preserve">
      195. Бiлуге міндетті: </w:t>
      </w:r>
    </w:p>
    <w:bookmarkEnd w:id="26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негiздерiн, </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66" w:id="264"/>
    <w:p>
      <w:pPr>
        <w:spacing w:after="0"/>
        <w:ind w:left="0"/>
        <w:jc w:val="both"/>
      </w:pPr>
      <w:r>
        <w:rPr>
          <w:rFonts w:ascii="Times New Roman"/>
          <w:b w:val="false"/>
          <w:i w:val="false"/>
          <w:color w:val="000000"/>
          <w:sz w:val="28"/>
        </w:rPr>
        <w:t xml:space="preserve">
      196. Бiлiктiлiкке қойылатын талаптар: </w:t>
      </w:r>
    </w:p>
    <w:bookmarkEnd w:id="264"/>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67" w:id="265"/>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65"/>
    <w:bookmarkStart w:name="z268" w:id="266"/>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66"/>
    <w:bookmarkStart w:name="z269" w:id="267"/>
    <w:p>
      <w:pPr>
        <w:spacing w:after="0"/>
        <w:ind w:left="0"/>
        <w:jc w:val="both"/>
      </w:pPr>
      <w:r>
        <w:rPr>
          <w:rFonts w:ascii="Times New Roman"/>
          <w:b w:val="false"/>
          <w:i w:val="false"/>
          <w:color w:val="000000"/>
          <w:sz w:val="28"/>
        </w:rPr>
        <w:t xml:space="preserve">
      197. Лауазымдық міндеттері: біліктілікті арттыру институтының (бұдан әрі-Институт) оқу-әдістемелік, ғылыми-әдістемелік, әкімшілік-шаруашылық және қаржы - экономикалық қызметін басқарады. </w:t>
      </w:r>
    </w:p>
    <w:bookmarkEnd w:id="267"/>
    <w:p>
      <w:pPr>
        <w:spacing w:after="0"/>
        <w:ind w:left="0"/>
        <w:jc w:val="both"/>
      </w:pPr>
      <w:r>
        <w:rPr>
          <w:rFonts w:ascii="Times New Roman"/>
          <w:b w:val="false"/>
          <w:i w:val="false"/>
          <w:color w:val="000000"/>
          <w:sz w:val="28"/>
        </w:rPr>
        <w:t xml:space="preserve">
      Барлық құрылымдық бөлімшелердің жұмысын және тиімді өзара іс-қимылын ұйымдастырады, олардың қызметін дамытуға бағыттайды. </w:t>
      </w:r>
    </w:p>
    <w:p>
      <w:pPr>
        <w:spacing w:after="0"/>
        <w:ind w:left="0"/>
        <w:jc w:val="both"/>
      </w:pPr>
      <w:r>
        <w:rPr>
          <w:rFonts w:ascii="Times New Roman"/>
          <w:b w:val="false"/>
          <w:i w:val="false"/>
          <w:color w:val="000000"/>
          <w:sz w:val="28"/>
        </w:rPr>
        <w:t xml:space="preserve">
      Институт қызметін ағымдағы және перспективалық жоспарлауды ұйымдастырады. Қазақстан Республикасының Білім беру жүйесін әлемдік білім беру кеңістігіне ықпалдастыру, жетекші жоғары оқу орындарымен, таяу және алыс шетел ғалымдарымен білім беру мәселелері бойынша өзара тиімді ынтымақтастықты кеңейту шараларын жүзеге асырады, заманауи ақпараттық технологияларды белсенді пайдаланады және дамытады. </w:t>
      </w:r>
    </w:p>
    <w:p>
      <w:pPr>
        <w:spacing w:after="0"/>
        <w:ind w:left="0"/>
        <w:jc w:val="both"/>
      </w:pPr>
      <w:r>
        <w:rPr>
          <w:rFonts w:ascii="Times New Roman"/>
          <w:b w:val="false"/>
          <w:i w:val="false"/>
          <w:color w:val="000000"/>
          <w:sz w:val="28"/>
        </w:rPr>
        <w:t xml:space="preserve">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 </w:t>
      </w:r>
    </w:p>
    <w:p>
      <w:pPr>
        <w:spacing w:after="0"/>
        <w:ind w:left="0"/>
        <w:jc w:val="both"/>
      </w:pPr>
      <w:r>
        <w:rPr>
          <w:rFonts w:ascii="Times New Roman"/>
          <w:b w:val="false"/>
          <w:i w:val="false"/>
          <w:color w:val="000000"/>
          <w:sz w:val="28"/>
        </w:rPr>
        <w:t xml:space="preserve">
      Басқа оқу іс-шараларын әзірлеу мен бекітуді ұйымдастырады. </w:t>
      </w:r>
    </w:p>
    <w:p>
      <w:pPr>
        <w:spacing w:after="0"/>
        <w:ind w:left="0"/>
        <w:jc w:val="both"/>
      </w:pPr>
      <w:r>
        <w:rPr>
          <w:rFonts w:ascii="Times New Roman"/>
          <w:b w:val="false"/>
          <w:i w:val="false"/>
          <w:color w:val="000000"/>
          <w:sz w:val="28"/>
        </w:rPr>
        <w:t xml:space="preserve">
      Тыңдаушылар үшін кадрлардың біліктілігін арттыру курстарын ұйымдастыруға бақылауды жүзеге асырады, бұл үшін қажетті жағдайларды қамтамасыз етеді. </w:t>
      </w:r>
    </w:p>
    <w:p>
      <w:pPr>
        <w:spacing w:after="0"/>
        <w:ind w:left="0"/>
        <w:jc w:val="both"/>
      </w:pPr>
      <w:r>
        <w:rPr>
          <w:rFonts w:ascii="Times New Roman"/>
          <w:b w:val="false"/>
          <w:i w:val="false"/>
          <w:color w:val="000000"/>
          <w:sz w:val="28"/>
        </w:rPr>
        <w:t xml:space="preserve">
      Белгіленген заңнама шегінде институттың мүлкі мен қаражатына иелік етеді. </w:t>
      </w:r>
    </w:p>
    <w:p>
      <w:pPr>
        <w:spacing w:after="0"/>
        <w:ind w:left="0"/>
        <w:jc w:val="both"/>
      </w:pPr>
      <w:r>
        <w:rPr>
          <w:rFonts w:ascii="Times New Roman"/>
          <w:b w:val="false"/>
          <w:i w:val="false"/>
          <w:color w:val="000000"/>
          <w:sz w:val="28"/>
        </w:rPr>
        <w:t xml:space="preserve">
      Оқу-материалдық базаны есепке алуды, сақтауды және толықтыруды, институттың ішкі тәртіп ережелері мен жұмыс тәртібінің сақталуын қамтамасыз ет еді. </w:t>
      </w:r>
    </w:p>
    <w:p>
      <w:pPr>
        <w:spacing w:after="0"/>
        <w:ind w:left="0"/>
        <w:jc w:val="both"/>
      </w:pPr>
      <w:r>
        <w:rPr>
          <w:rFonts w:ascii="Times New Roman"/>
          <w:b w:val="false"/>
          <w:i w:val="false"/>
          <w:color w:val="000000"/>
          <w:sz w:val="28"/>
        </w:rPr>
        <w:t>
      Ғылыми-педагогикалық және тәрбие процесінің қажетті деңгейін қамтамасыз ететін кадрларды іріктеу мен орналастыруды жүзеге асырады, олардың кәсіби деңгейін арттыру үшін жағдай жасайды. Институт Ғылыми кеңесінің жұмысын басқарады.</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қажетті есептілікті дайындауды және ұсынуды қамтамасыз етеді.</w:t>
      </w:r>
    </w:p>
    <w:bookmarkStart w:name="z270" w:id="268"/>
    <w:p>
      <w:pPr>
        <w:spacing w:after="0"/>
        <w:ind w:left="0"/>
        <w:jc w:val="both"/>
      </w:pPr>
      <w:r>
        <w:rPr>
          <w:rFonts w:ascii="Times New Roman"/>
          <w:b w:val="false"/>
          <w:i w:val="false"/>
          <w:color w:val="000000"/>
          <w:sz w:val="28"/>
        </w:rPr>
        <w:t xml:space="preserve">
      198. Білуге міндетті: </w:t>
      </w:r>
    </w:p>
    <w:bookmarkEnd w:id="26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стандарттарын, а</w:t>
      </w:r>
    </w:p>
    <w:p>
      <w:pPr>
        <w:spacing w:after="0"/>
        <w:ind w:left="0"/>
        <w:jc w:val="both"/>
      </w:pPr>
      <w:r>
        <w:rPr>
          <w:rFonts w:ascii="Times New Roman"/>
          <w:b w:val="false"/>
          <w:i w:val="false"/>
          <w:color w:val="000000"/>
          <w:sz w:val="28"/>
        </w:rPr>
        <w:t xml:space="preserve">
      ндрагогика, синергетика, педагогика, психология, педагогикалық ғылым мен практиканың жетістіктерін, менеджмент негіздерін, </w:t>
      </w:r>
    </w:p>
    <w:p>
      <w:pPr>
        <w:spacing w:after="0"/>
        <w:ind w:left="0"/>
        <w:jc w:val="both"/>
      </w:pPr>
      <w:r>
        <w:rPr>
          <w:rFonts w:ascii="Times New Roman"/>
          <w:b w:val="false"/>
          <w:i w:val="false"/>
          <w:color w:val="000000"/>
          <w:sz w:val="28"/>
        </w:rPr>
        <w:t xml:space="preserve">
      экономика, қорғау ережелері мен нормаларын, санитарлық ережелер мен нормаларды. </w:t>
      </w:r>
    </w:p>
    <w:bookmarkStart w:name="z271" w:id="269"/>
    <w:p>
      <w:pPr>
        <w:spacing w:after="0"/>
        <w:ind w:left="0"/>
        <w:jc w:val="both"/>
      </w:pPr>
      <w:r>
        <w:rPr>
          <w:rFonts w:ascii="Times New Roman"/>
          <w:b w:val="false"/>
          <w:i w:val="false"/>
          <w:color w:val="000000"/>
          <w:sz w:val="28"/>
        </w:rPr>
        <w:t xml:space="preserve">
      199. Біліктілікке қойылатын талаптар: </w:t>
      </w:r>
    </w:p>
    <w:bookmarkEnd w:id="269"/>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bookmarkStart w:name="z272" w:id="270"/>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70"/>
    <w:bookmarkStart w:name="z273" w:id="271"/>
    <w:p>
      <w:pPr>
        <w:spacing w:after="0"/>
        <w:ind w:left="0"/>
        <w:jc w:val="both"/>
      </w:pPr>
      <w:r>
        <w:rPr>
          <w:rFonts w:ascii="Times New Roman"/>
          <w:b w:val="false"/>
          <w:i w:val="false"/>
          <w:color w:val="000000"/>
          <w:sz w:val="28"/>
        </w:rPr>
        <w:t xml:space="preserve">
      200.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 </w:t>
      </w:r>
    </w:p>
    <w:bookmarkEnd w:id="271"/>
    <w:p>
      <w:pPr>
        <w:spacing w:after="0"/>
        <w:ind w:left="0"/>
        <w:jc w:val="both"/>
      </w:pPr>
      <w:r>
        <w:rPr>
          <w:rFonts w:ascii="Times New Roman"/>
          <w:b w:val="false"/>
          <w:i w:val="false"/>
          <w:color w:val="000000"/>
          <w:sz w:val="28"/>
        </w:rPr>
        <w:t xml:space="preserve">
      Институттың оқу, ғылыми, әдістемелік және шаруашылық қызметін жоспарлайды, ұйымдастырады және қадағалайды. </w:t>
      </w:r>
    </w:p>
    <w:p>
      <w:pPr>
        <w:spacing w:after="0"/>
        <w:ind w:left="0"/>
        <w:jc w:val="both"/>
      </w:pPr>
      <w:r>
        <w:rPr>
          <w:rFonts w:ascii="Times New Roman"/>
          <w:b w:val="false"/>
          <w:i w:val="false"/>
          <w:color w:val="000000"/>
          <w:sz w:val="28"/>
        </w:rPr>
        <w:t xml:space="preserve">
      Курстық және курсаралық іс-шараларды оқу, бағдарламалық-әдістемелік және ғылыми сүйемелдеуге басшылық және қадағалау жүргізеді. </w:t>
      </w:r>
    </w:p>
    <w:p>
      <w:pPr>
        <w:spacing w:after="0"/>
        <w:ind w:left="0"/>
        <w:jc w:val="both"/>
      </w:pPr>
      <w:r>
        <w:rPr>
          <w:rFonts w:ascii="Times New Roman"/>
          <w:b w:val="false"/>
          <w:i w:val="false"/>
          <w:color w:val="000000"/>
          <w:sz w:val="28"/>
        </w:rPr>
        <w:t xml:space="preserve">
      Баспа ісіне басшылық жасайды. </w:t>
      </w:r>
    </w:p>
    <w:p>
      <w:pPr>
        <w:spacing w:after="0"/>
        <w:ind w:left="0"/>
        <w:jc w:val="both"/>
      </w:pPr>
      <w:r>
        <w:rPr>
          <w:rFonts w:ascii="Times New Roman"/>
          <w:b w:val="false"/>
          <w:i w:val="false"/>
          <w:color w:val="000000"/>
          <w:sz w:val="28"/>
        </w:rPr>
        <w:t xml:space="preserve">
      Алдыңғы қатарлы жоғары оқу орындарымен және ғылыми-зерттеу орталықтарымен ыңтымақтастықты ұйымдастырады. </w:t>
      </w:r>
    </w:p>
    <w:p>
      <w:pPr>
        <w:spacing w:after="0"/>
        <w:ind w:left="0"/>
        <w:jc w:val="both"/>
      </w:pPr>
      <w:r>
        <w:rPr>
          <w:rFonts w:ascii="Times New Roman"/>
          <w:b w:val="false"/>
          <w:i w:val="false"/>
          <w:color w:val="000000"/>
          <w:sz w:val="28"/>
        </w:rPr>
        <w:t xml:space="preserve">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 </w:t>
      </w:r>
    </w:p>
    <w:p>
      <w:pPr>
        <w:spacing w:after="0"/>
        <w:ind w:left="0"/>
        <w:jc w:val="both"/>
      </w:pPr>
      <w:r>
        <w:rPr>
          <w:rFonts w:ascii="Times New Roman"/>
          <w:b w:val="false"/>
          <w:i w:val="false"/>
          <w:color w:val="000000"/>
          <w:sz w:val="28"/>
        </w:rPr>
        <w:t xml:space="preserve">
      Институттың құрылымдық бөлімшелеріне кадрлар іріктеуді іске асырып, оларды Институт басшылығына ұсынады. </w:t>
      </w:r>
    </w:p>
    <w:p>
      <w:pPr>
        <w:spacing w:after="0"/>
        <w:ind w:left="0"/>
        <w:jc w:val="both"/>
      </w:pPr>
      <w:r>
        <w:rPr>
          <w:rFonts w:ascii="Times New Roman"/>
          <w:b w:val="false"/>
          <w:i w:val="false"/>
          <w:color w:val="000000"/>
          <w:sz w:val="28"/>
        </w:rPr>
        <w:t>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p>
    <w:bookmarkStart w:name="z274" w:id="272"/>
    <w:p>
      <w:pPr>
        <w:spacing w:after="0"/>
        <w:ind w:left="0"/>
        <w:jc w:val="both"/>
      </w:pPr>
      <w:r>
        <w:rPr>
          <w:rFonts w:ascii="Times New Roman"/>
          <w:b w:val="false"/>
          <w:i w:val="false"/>
          <w:color w:val="000000"/>
          <w:sz w:val="28"/>
        </w:rPr>
        <w:t xml:space="preserve">
      201. Білуге міндетті: </w:t>
      </w:r>
    </w:p>
    <w:bookmarkEnd w:id="2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берудің келешегі мен даму жолдарын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менеджмент негіздерін, экономика, қаржы-шаруашылық қызмет негіздерін, </w:t>
      </w:r>
    </w:p>
    <w:p>
      <w:pPr>
        <w:spacing w:after="0"/>
        <w:ind w:left="0"/>
        <w:jc w:val="both"/>
      </w:pPr>
      <w:r>
        <w:rPr>
          <w:rFonts w:ascii="Times New Roman"/>
          <w:b w:val="false"/>
          <w:i w:val="false"/>
          <w:color w:val="000000"/>
          <w:sz w:val="28"/>
        </w:rPr>
        <w:t xml:space="preserve">
      андрогогика, синергетика, педагогика, педагогикалық психология, педагогикалық ғылым мен тәжірибенің жетістіктерін, </w:t>
      </w:r>
    </w:p>
    <w:p>
      <w:pPr>
        <w:spacing w:after="0"/>
        <w:ind w:left="0"/>
        <w:jc w:val="both"/>
      </w:pPr>
      <w:r>
        <w:rPr>
          <w:rFonts w:ascii="Times New Roman"/>
          <w:b w:val="false"/>
          <w:i w:val="false"/>
          <w:color w:val="000000"/>
          <w:sz w:val="28"/>
        </w:rPr>
        <w:t>
      еңбек қорғау нормалары мен ережелерін, қауіпсіздік техникасы және өртке қарсы күрес ережелерін, санитарлық нормалар мен ережелерді.</w:t>
      </w:r>
    </w:p>
    <w:bookmarkStart w:name="z275" w:id="273"/>
    <w:p>
      <w:pPr>
        <w:spacing w:after="0"/>
        <w:ind w:left="0"/>
        <w:jc w:val="both"/>
      </w:pPr>
      <w:r>
        <w:rPr>
          <w:rFonts w:ascii="Times New Roman"/>
          <w:b w:val="false"/>
          <w:i w:val="false"/>
          <w:color w:val="000000"/>
          <w:sz w:val="28"/>
        </w:rPr>
        <w:t>
      202. Біліктілікке қойылатын талаптар:</w:t>
      </w:r>
    </w:p>
    <w:bookmarkEnd w:id="273"/>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bookmarkStart w:name="z276" w:id="274"/>
    <w:p>
      <w:pPr>
        <w:spacing w:after="0"/>
        <w:ind w:left="0"/>
        <w:jc w:val="left"/>
      </w:pPr>
      <w:r>
        <w:rPr>
          <w:rFonts w:ascii="Times New Roman"/>
          <w:b/>
          <w:i w:val="false"/>
          <w:color w:val="000000"/>
        </w:rPr>
        <w:t xml:space="preserve"> 3-параграф. Біліктілікті арттыру институтының (филиалының) әдіскері</w:t>
      </w:r>
    </w:p>
    <w:bookmarkEnd w:id="274"/>
    <w:bookmarkStart w:name="z277" w:id="275"/>
    <w:p>
      <w:pPr>
        <w:spacing w:after="0"/>
        <w:ind w:left="0"/>
        <w:jc w:val="both"/>
      </w:pPr>
      <w:r>
        <w:rPr>
          <w:rFonts w:ascii="Times New Roman"/>
          <w:b w:val="false"/>
          <w:i w:val="false"/>
          <w:color w:val="000000"/>
          <w:sz w:val="28"/>
        </w:rPr>
        <w:t xml:space="preserve">
      203.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w:t>
      </w:r>
    </w:p>
    <w:bookmarkEnd w:id="275"/>
    <w:p>
      <w:pPr>
        <w:spacing w:after="0"/>
        <w:ind w:left="0"/>
        <w:jc w:val="both"/>
      </w:pPr>
      <w:r>
        <w:rPr>
          <w:rFonts w:ascii="Times New Roman"/>
          <w:b w:val="false"/>
          <w:i w:val="false"/>
          <w:color w:val="000000"/>
          <w:sz w:val="28"/>
        </w:rPr>
        <w:t xml:space="preserve">
      Курстарға оқу-әдістемелік материалдарды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w:t>
      </w:r>
    </w:p>
    <w:p>
      <w:pPr>
        <w:spacing w:after="0"/>
        <w:ind w:left="0"/>
        <w:jc w:val="both"/>
      </w:pPr>
      <w:r>
        <w:rPr>
          <w:rFonts w:ascii="Times New Roman"/>
          <w:b w:val="false"/>
          <w:i w:val="false"/>
          <w:color w:val="000000"/>
          <w:sz w:val="28"/>
        </w:rPr>
        <w:t xml:space="preserve">
      Жаңа тиімді технологияларды енгізу бойынша арнаулы проблемалық курстарды ұйымдастырады. </w:t>
      </w:r>
    </w:p>
    <w:p>
      <w:pPr>
        <w:spacing w:after="0"/>
        <w:ind w:left="0"/>
        <w:jc w:val="both"/>
      </w:pPr>
      <w:r>
        <w:rPr>
          <w:rFonts w:ascii="Times New Roman"/>
          <w:b w:val="false"/>
          <w:i w:val="false"/>
          <w:color w:val="000000"/>
          <w:sz w:val="28"/>
        </w:rPr>
        <w:t xml:space="preserve">
      БА курстарына арналған жаңа оқу-тақырыптық жоспарларды, бағдарламаларды әзірлейді. </w:t>
      </w:r>
    </w:p>
    <w:p>
      <w:pPr>
        <w:spacing w:after="0"/>
        <w:ind w:left="0"/>
        <w:jc w:val="both"/>
      </w:pPr>
      <w:r>
        <w:rPr>
          <w:rFonts w:ascii="Times New Roman"/>
          <w:b w:val="false"/>
          <w:i w:val="false"/>
          <w:color w:val="000000"/>
          <w:sz w:val="28"/>
        </w:rPr>
        <w:t xml:space="preserve">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w:t>
      </w:r>
    </w:p>
    <w:p>
      <w:pPr>
        <w:spacing w:after="0"/>
        <w:ind w:left="0"/>
        <w:jc w:val="both"/>
      </w:pPr>
      <w:r>
        <w:rPr>
          <w:rFonts w:ascii="Times New Roman"/>
          <w:b w:val="false"/>
          <w:i w:val="false"/>
          <w:color w:val="000000"/>
          <w:sz w:val="28"/>
        </w:rPr>
        <w:t xml:space="preserve">
      Білім беру ұйымдарының дыбыс-бейне және интерактивті оқыту құралдарына мұқтаждығын, қазіргі педагогикалық деректер банкісінің ахуалын саралайды. </w:t>
      </w:r>
    </w:p>
    <w:p>
      <w:pPr>
        <w:spacing w:after="0"/>
        <w:ind w:left="0"/>
        <w:jc w:val="both"/>
      </w:pPr>
      <w:r>
        <w:rPr>
          <w:rFonts w:ascii="Times New Roman"/>
          <w:b w:val="false"/>
          <w:i w:val="false"/>
          <w:color w:val="000000"/>
          <w:sz w:val="28"/>
        </w:rPr>
        <w:t xml:space="preserve">
      БА курстарының әдістемелік және тәжірибелік қамтамасыз етілуін ұйымдастырады. </w:t>
      </w:r>
    </w:p>
    <w:p>
      <w:pPr>
        <w:spacing w:after="0"/>
        <w:ind w:left="0"/>
        <w:jc w:val="both"/>
      </w:pPr>
      <w:r>
        <w:rPr>
          <w:rFonts w:ascii="Times New Roman"/>
          <w:b w:val="false"/>
          <w:i w:val="false"/>
          <w:color w:val="000000"/>
          <w:sz w:val="28"/>
        </w:rPr>
        <w:t xml:space="preserve">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 </w:t>
      </w:r>
    </w:p>
    <w:p>
      <w:pPr>
        <w:spacing w:after="0"/>
        <w:ind w:left="0"/>
        <w:jc w:val="both"/>
      </w:pPr>
      <w:r>
        <w:rPr>
          <w:rFonts w:ascii="Times New Roman"/>
          <w:b w:val="false"/>
          <w:i w:val="false"/>
          <w:color w:val="000000"/>
          <w:sz w:val="28"/>
        </w:rPr>
        <w:t xml:space="preserve">
      Авторларға оқулықтар мен оқу-әдістемелік кешеңдердің мақұлдануына, авторлық курстар, семинарлар ұйымдастыру мен өткізуге көмек көрсетеді. </w:t>
      </w:r>
    </w:p>
    <w:p>
      <w:pPr>
        <w:spacing w:after="0"/>
        <w:ind w:left="0"/>
        <w:jc w:val="both"/>
      </w:pPr>
      <w:r>
        <w:rPr>
          <w:rFonts w:ascii="Times New Roman"/>
          <w:b w:val="false"/>
          <w:i w:val="false"/>
          <w:color w:val="000000"/>
          <w:sz w:val="28"/>
        </w:rPr>
        <w:t xml:space="preserve">
      Тәжірибелік-эксперименталдық жұмыстың нәтижелерін саралайды және жалпылайды. </w:t>
      </w:r>
    </w:p>
    <w:p>
      <w:pPr>
        <w:spacing w:after="0"/>
        <w:ind w:left="0"/>
        <w:jc w:val="both"/>
      </w:pPr>
      <w:r>
        <w:rPr>
          <w:rFonts w:ascii="Times New Roman"/>
          <w:b w:val="false"/>
          <w:i w:val="false"/>
          <w:color w:val="000000"/>
          <w:sz w:val="28"/>
        </w:rPr>
        <w:t xml:space="preserve">
      Білім беру ұйымдары педагогтарының, әдіскерлерінің, басшыларының нәтижелі жұмыс тәжірибесін зерттеп, жалпылайды және таратады. </w:t>
      </w:r>
    </w:p>
    <w:p>
      <w:pPr>
        <w:spacing w:after="0"/>
        <w:ind w:left="0"/>
        <w:jc w:val="both"/>
      </w:pPr>
      <w:r>
        <w:rPr>
          <w:rFonts w:ascii="Times New Roman"/>
          <w:b w:val="false"/>
          <w:i w:val="false"/>
          <w:color w:val="000000"/>
          <w:sz w:val="28"/>
        </w:rPr>
        <w:t xml:space="preserve">
      Білім беру қызметкерлеріне, аудандық әдістемелік кабинеттерге консультативтік, әдістемелік және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әртүрлі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Педагогикалық және басқарушылық инновацияларды зерттеп, насихаттайды. </w:t>
      </w:r>
    </w:p>
    <w:p>
      <w:pPr>
        <w:spacing w:after="0"/>
        <w:ind w:left="0"/>
        <w:jc w:val="both"/>
      </w:pPr>
      <w:r>
        <w:rPr>
          <w:rFonts w:ascii="Times New Roman"/>
          <w:b w:val="false"/>
          <w:i w:val="false"/>
          <w:color w:val="000000"/>
          <w:sz w:val="28"/>
        </w:rPr>
        <w:t xml:space="preserve">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 және баспа қызметін жүзеге асырады.</w:t>
      </w:r>
    </w:p>
    <w:p>
      <w:pPr>
        <w:spacing w:after="0"/>
        <w:ind w:left="0"/>
        <w:jc w:val="both"/>
      </w:pPr>
      <w:r>
        <w:rPr>
          <w:rFonts w:ascii="Times New Roman"/>
          <w:b w:val="false"/>
          <w:i w:val="false"/>
          <w:color w:val="000000"/>
          <w:sz w:val="28"/>
        </w:rPr>
        <w:t>
      Аймақтық деңгейде жұмысты ұйымдастыру бойынша мұғалімдердің біліктілігін арттыру институттарының тиісті кабинеттерінің қызметін қадағалайды.</w:t>
      </w:r>
    </w:p>
    <w:p>
      <w:pPr>
        <w:spacing w:after="0"/>
        <w:ind w:left="0"/>
        <w:jc w:val="both"/>
      </w:pPr>
      <w:r>
        <w:rPr>
          <w:rFonts w:ascii="Times New Roman"/>
          <w:b w:val="false"/>
          <w:i w:val="false"/>
          <w:color w:val="000000"/>
          <w:sz w:val="28"/>
        </w:rPr>
        <w:t xml:space="preserve">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 </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мәселелеріне байланысты материалдар жариялайды.</w:t>
      </w:r>
    </w:p>
    <w:bookmarkStart w:name="z278" w:id="276"/>
    <w:p>
      <w:pPr>
        <w:spacing w:after="0"/>
        <w:ind w:left="0"/>
        <w:jc w:val="both"/>
      </w:pPr>
      <w:r>
        <w:rPr>
          <w:rFonts w:ascii="Times New Roman"/>
          <w:b w:val="false"/>
          <w:i w:val="false"/>
          <w:color w:val="000000"/>
          <w:sz w:val="28"/>
        </w:rPr>
        <w:t xml:space="preserve">
      204. Білуге міндетті: </w:t>
      </w:r>
    </w:p>
    <w:bookmarkEnd w:id="27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басқарудың инновациялық әдістерін, баспалармен жұмыс істеу негіздерін,</w:t>
      </w:r>
    </w:p>
    <w:p>
      <w:pPr>
        <w:spacing w:after="0"/>
        <w:ind w:left="0"/>
        <w:jc w:val="both"/>
      </w:pPr>
      <w:r>
        <w:rPr>
          <w:rFonts w:ascii="Times New Roman"/>
          <w:b w:val="false"/>
          <w:i w:val="false"/>
          <w:color w:val="000000"/>
          <w:sz w:val="28"/>
        </w:rPr>
        <w:t xml:space="preserve">
      оқу-бағдарламалық құжаттаманы әзірлеу тәртібін, білім беру, </w:t>
      </w:r>
    </w:p>
    <w:p>
      <w:pPr>
        <w:spacing w:after="0"/>
        <w:ind w:left="0"/>
        <w:jc w:val="both"/>
      </w:pPr>
      <w:r>
        <w:rPr>
          <w:rFonts w:ascii="Times New Roman"/>
          <w:b w:val="false"/>
          <w:i w:val="false"/>
          <w:color w:val="000000"/>
          <w:sz w:val="28"/>
        </w:rPr>
        <w:t xml:space="preserve">
      жұмыс тәжірибесін жалпылау және тарату әдістемесін, </w:t>
      </w:r>
    </w:p>
    <w:p>
      <w:pPr>
        <w:spacing w:after="0"/>
        <w:ind w:left="0"/>
        <w:jc w:val="both"/>
      </w:pPr>
      <w:r>
        <w:rPr>
          <w:rFonts w:ascii="Times New Roman"/>
          <w:b w:val="false"/>
          <w:i w:val="false"/>
          <w:color w:val="000000"/>
          <w:sz w:val="28"/>
        </w:rPr>
        <w:t xml:space="preserve">
      ғылыми-зерттеу және эксперименттік қызметті, </w:t>
      </w:r>
    </w:p>
    <w:p>
      <w:pPr>
        <w:spacing w:after="0"/>
        <w:ind w:left="0"/>
        <w:jc w:val="both"/>
      </w:pPr>
      <w:r>
        <w:rPr>
          <w:rFonts w:ascii="Times New Roman"/>
          <w:b w:val="false"/>
          <w:i w:val="false"/>
          <w:color w:val="000000"/>
          <w:sz w:val="28"/>
        </w:rPr>
        <w:t>
      еңбекті қорғау, қауіпсіздік техникасы мен өрт қауіпсіздігі ережелері мен нормаларын, санитарлық ережелер мен нормаларды.</w:t>
      </w:r>
    </w:p>
    <w:bookmarkStart w:name="z279" w:id="277"/>
    <w:p>
      <w:pPr>
        <w:spacing w:after="0"/>
        <w:ind w:left="0"/>
        <w:jc w:val="both"/>
      </w:pPr>
      <w:r>
        <w:rPr>
          <w:rFonts w:ascii="Times New Roman"/>
          <w:b w:val="false"/>
          <w:i w:val="false"/>
          <w:color w:val="000000"/>
          <w:sz w:val="28"/>
        </w:rPr>
        <w:t xml:space="preserve">
      205. Біліктілікке қойылатын талаптар: </w:t>
      </w:r>
    </w:p>
    <w:bookmarkEnd w:id="27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оның ішінде біліктілікті арттыру жүйесінде кемінде 5 жыл.</w:t>
      </w:r>
    </w:p>
    <w:p>
      <w:pPr>
        <w:spacing w:after="0"/>
        <w:ind w:left="0"/>
        <w:jc w:val="both"/>
      </w:pPr>
      <w:r>
        <w:rPr>
          <w:rFonts w:ascii="Times New Roman"/>
          <w:b w:val="false"/>
          <w:i w:val="false"/>
          <w:color w:val="000000"/>
          <w:sz w:val="28"/>
        </w:rPr>
        <w:t>
      Және (немесе) біліктілігі жоғары деңгейі болған жағдайда біліктілікті арттыру жүйесінде жұмыс өтілі: педагог-модератор үшін кемінде 7 жыл, педагог-сарапшы үшін кемінде 9 жыл, педагог – зерттеуші кемінде 10 жыл.</w:t>
      </w:r>
    </w:p>
    <w:bookmarkStart w:name="z280" w:id="278"/>
    <w:p>
      <w:pPr>
        <w:spacing w:after="0"/>
        <w:ind w:left="0"/>
        <w:jc w:val="both"/>
      </w:pPr>
      <w:r>
        <w:rPr>
          <w:rFonts w:ascii="Times New Roman"/>
          <w:b w:val="false"/>
          <w:i w:val="false"/>
          <w:color w:val="000000"/>
          <w:sz w:val="28"/>
        </w:rPr>
        <w:t>
      206. Кәсіби құзыреттілікті анықтай отырып, біліктілікке қойылатын талаптар:</w:t>
      </w:r>
    </w:p>
    <w:bookmarkEnd w:id="27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ақпаратты компьютерлік өңдеу технологиясын, педагогикалық саралау әдістерін меңгеруі тиіс. </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алдыңғы қатарлы білім беру технологиялары бойынша жұмыс тәжірибесін жалпылай және тарата білуі, </w:t>
      </w:r>
    </w:p>
    <w:p>
      <w:pPr>
        <w:spacing w:after="0"/>
        <w:ind w:left="0"/>
        <w:jc w:val="both"/>
      </w:pPr>
      <w:r>
        <w:rPr>
          <w:rFonts w:ascii="Times New Roman"/>
          <w:b w:val="false"/>
          <w:i w:val="false"/>
          <w:color w:val="000000"/>
          <w:sz w:val="28"/>
        </w:rPr>
        <w:t xml:space="preserve">
      жарияланған әдістемелік материалдарының болуы тиіс. </w:t>
      </w:r>
    </w:p>
    <w:p>
      <w:pPr>
        <w:spacing w:after="0"/>
        <w:ind w:left="0"/>
        <w:jc w:val="both"/>
      </w:pPr>
      <w:r>
        <w:rPr>
          <w:rFonts w:ascii="Times New Roman"/>
          <w:b w:val="false"/>
          <w:i w:val="false"/>
          <w:color w:val="000000"/>
          <w:sz w:val="28"/>
        </w:rPr>
        <w:t>
      3) "педагог-сарапшысы":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тәжірибелік жұмыс дағдыларына ие болуы, </w:t>
      </w:r>
    </w:p>
    <w:p>
      <w:pPr>
        <w:spacing w:after="0"/>
        <w:ind w:left="0"/>
        <w:jc w:val="both"/>
      </w:pPr>
      <w:r>
        <w:rPr>
          <w:rFonts w:ascii="Times New Roman"/>
          <w:b w:val="false"/>
          <w:i w:val="false"/>
          <w:color w:val="000000"/>
          <w:sz w:val="28"/>
        </w:rPr>
        <w:t>
      білім беру процесінің өзекті проблемаларын әзірлеу бойынша шығармашылық топтар жұмысына қатысуы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педагог-сарапшыға қойылатын талаптарға жауап беруі, сонымен қатар: </w:t>
      </w:r>
    </w:p>
    <w:p>
      <w:pPr>
        <w:spacing w:after="0"/>
        <w:ind w:left="0"/>
        <w:jc w:val="both"/>
      </w:pPr>
      <w:r>
        <w:rPr>
          <w:rFonts w:ascii="Times New Roman"/>
          <w:b w:val="false"/>
          <w:i w:val="false"/>
          <w:color w:val="000000"/>
          <w:sz w:val="28"/>
        </w:rPr>
        <w:t xml:space="preserve">
      ғылыми-зерттеу және тәжірибелік жұмыс әдістерін меңгеруі; </w:t>
      </w:r>
    </w:p>
    <w:p>
      <w:pPr>
        <w:spacing w:after="0"/>
        <w:ind w:left="0"/>
        <w:jc w:val="both"/>
      </w:pPr>
      <w:r>
        <w:rPr>
          <w:rFonts w:ascii="Times New Roman"/>
          <w:b w:val="false"/>
          <w:i w:val="false"/>
          <w:color w:val="000000"/>
          <w:sz w:val="28"/>
        </w:rPr>
        <w:t xml:space="preserve">
      білім беру процесінің өзекті проблемаларын әзірлеу бойынша шығармашылық топтарға жетекшілік етуі: </w:t>
      </w:r>
    </w:p>
    <w:p>
      <w:pPr>
        <w:spacing w:after="0"/>
        <w:ind w:left="0"/>
        <w:jc w:val="both"/>
      </w:pPr>
      <w:r>
        <w:rPr>
          <w:rFonts w:ascii="Times New Roman"/>
          <w:b w:val="false"/>
          <w:i w:val="false"/>
          <w:color w:val="000000"/>
          <w:sz w:val="28"/>
        </w:rPr>
        <w:t xml:space="preserve">
      алдыңғы қатарлы білім беру технологиялары бойынша ақпарат таратуы, </w:t>
      </w:r>
    </w:p>
    <w:p>
      <w:pPr>
        <w:spacing w:after="0"/>
        <w:ind w:left="0"/>
        <w:jc w:val="both"/>
      </w:pPr>
      <w:r>
        <w:rPr>
          <w:rFonts w:ascii="Times New Roman"/>
          <w:b w:val="false"/>
          <w:i w:val="false"/>
          <w:color w:val="000000"/>
          <w:sz w:val="28"/>
        </w:rPr>
        <w:t>
      жарияланған әдістемелік материалдарының болуы, мемлекеттік тілді білуі тиіс.</w:t>
      </w:r>
    </w:p>
    <w:bookmarkStart w:name="z281" w:id="279"/>
    <w:p>
      <w:pPr>
        <w:spacing w:after="0"/>
        <w:ind w:left="0"/>
        <w:jc w:val="left"/>
      </w:pPr>
      <w:r>
        <w:rPr>
          <w:rFonts w:ascii="Times New Roman"/>
          <w:b/>
          <w:i w:val="false"/>
          <w:color w:val="000000"/>
        </w:rPr>
        <w:t xml:space="preserve"> 4-параграф. Кафедра меңгерушісі</w:t>
      </w:r>
    </w:p>
    <w:bookmarkEnd w:id="279"/>
    <w:bookmarkStart w:name="z282" w:id="280"/>
    <w:p>
      <w:pPr>
        <w:spacing w:after="0"/>
        <w:ind w:left="0"/>
        <w:jc w:val="both"/>
      </w:pPr>
      <w:r>
        <w:rPr>
          <w:rFonts w:ascii="Times New Roman"/>
          <w:b w:val="false"/>
          <w:i w:val="false"/>
          <w:color w:val="000000"/>
          <w:sz w:val="28"/>
        </w:rPr>
        <w:t>
      207. Лауазымдық міндеттері: кафедраның даму стратегиясын әзірлейді, сыртқы байланыстарды нығайтады және дамытады.</w:t>
      </w:r>
    </w:p>
    <w:bookmarkEnd w:id="280"/>
    <w:p>
      <w:pPr>
        <w:spacing w:after="0"/>
        <w:ind w:left="0"/>
        <w:jc w:val="both"/>
      </w:pPr>
      <w:r>
        <w:rPr>
          <w:rFonts w:ascii="Times New Roman"/>
          <w:b w:val="false"/>
          <w:i w:val="false"/>
          <w:color w:val="000000"/>
          <w:sz w:val="28"/>
        </w:rPr>
        <w:t>
      Тыңдаушыларды курстық даярлау сапасының кафедраішілік жүйесін әзірлейді.</w:t>
      </w:r>
    </w:p>
    <w:p>
      <w:pPr>
        <w:spacing w:after="0"/>
        <w:ind w:left="0"/>
        <w:jc w:val="both"/>
      </w:pPr>
      <w:r>
        <w:rPr>
          <w:rFonts w:ascii="Times New Roman"/>
          <w:b w:val="false"/>
          <w:i w:val="false"/>
          <w:color w:val="000000"/>
          <w:sz w:val="28"/>
        </w:rPr>
        <w:t>
      Педагогикалық әдістер мен оқыту құралдарын, ғылыми-зерттеу, тәжірибелік-эксперименттік жұмыс дағдыларын меңгерген.</w:t>
      </w:r>
    </w:p>
    <w:p>
      <w:pPr>
        <w:spacing w:after="0"/>
        <w:ind w:left="0"/>
        <w:jc w:val="both"/>
      </w:pPr>
      <w:r>
        <w:rPr>
          <w:rFonts w:ascii="Times New Roman"/>
          <w:b w:val="false"/>
          <w:i w:val="false"/>
          <w:color w:val="000000"/>
          <w:sz w:val="28"/>
        </w:rPr>
        <w:t>
      Профессор-оқытушылар құрамын оқытуды ұйымдастырады.</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уақытында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орындалуын және сапасын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 құжаттамалары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орындайды.</w:t>
      </w:r>
    </w:p>
    <w:bookmarkStart w:name="z283" w:id="281"/>
    <w:p>
      <w:pPr>
        <w:spacing w:after="0"/>
        <w:ind w:left="0"/>
        <w:jc w:val="both"/>
      </w:pPr>
      <w:r>
        <w:rPr>
          <w:rFonts w:ascii="Times New Roman"/>
          <w:b w:val="false"/>
          <w:i w:val="false"/>
          <w:color w:val="000000"/>
          <w:sz w:val="28"/>
        </w:rPr>
        <w:t>
      208. Білуі тиіс:</w:t>
      </w:r>
    </w:p>
    <w:bookmarkEnd w:id="281"/>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басқа да нормативтік құқықтық актілер;</w:t>
      </w:r>
    </w:p>
    <w:p>
      <w:pPr>
        <w:spacing w:after="0"/>
        <w:ind w:left="0"/>
        <w:jc w:val="both"/>
      </w:pPr>
      <w:r>
        <w:rPr>
          <w:rFonts w:ascii="Times New Roman"/>
          <w:b w:val="false"/>
          <w:i w:val="false"/>
          <w:color w:val="000000"/>
          <w:sz w:val="28"/>
        </w:rPr>
        <w:t>
      оқу жоспарлары мен бағдарламаларын әзірлеу және бекіту тәртібі, білім беру жүйелерін басқару теориясы мен әдістері;</w:t>
      </w:r>
    </w:p>
    <w:p>
      <w:pPr>
        <w:spacing w:after="0"/>
        <w:ind w:left="0"/>
        <w:jc w:val="both"/>
      </w:pPr>
      <w:r>
        <w:rPr>
          <w:rFonts w:ascii="Times New Roman"/>
          <w:b w:val="false"/>
          <w:i w:val="false"/>
          <w:color w:val="000000"/>
          <w:sz w:val="28"/>
        </w:rPr>
        <w:t>
      педагогиканы, физиологияны, психологияны және кәсіби оқыту әдістемесін, оқыту мен тәрбиелеудің заманауи түрлері мен әдістерін;</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84" w:id="282"/>
    <w:p>
      <w:pPr>
        <w:spacing w:after="0"/>
        <w:ind w:left="0"/>
        <w:jc w:val="both"/>
      </w:pPr>
      <w:r>
        <w:rPr>
          <w:rFonts w:ascii="Times New Roman"/>
          <w:b w:val="false"/>
          <w:i w:val="false"/>
          <w:color w:val="000000"/>
          <w:sz w:val="28"/>
        </w:rPr>
        <w:t>
      209. Біліктілікке қойылатын талаптар:</w:t>
      </w:r>
    </w:p>
    <w:bookmarkEnd w:id="28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 курстарынан өткенін және ғылыми немесе академиялық дәрежесінің болуын растайтын құжаттың болуы, педагогикалық жұмыс өтілі кемінде 7 жыл.</w:t>
      </w:r>
    </w:p>
    <w:bookmarkStart w:name="z285" w:id="283"/>
    <w:p>
      <w:pPr>
        <w:spacing w:after="0"/>
        <w:ind w:left="0"/>
        <w:jc w:val="left"/>
      </w:pPr>
      <w:r>
        <w:rPr>
          <w:rFonts w:ascii="Times New Roman"/>
          <w:b/>
          <w:i w:val="false"/>
          <w:color w:val="000000"/>
        </w:rPr>
        <w:t xml:space="preserve"> 5-параграф. Біліктілікті арттыру институтының (филиалының) Аға оқытушы</w:t>
      </w:r>
    </w:p>
    <w:bookmarkEnd w:id="283"/>
    <w:bookmarkStart w:name="z286" w:id="284"/>
    <w:p>
      <w:pPr>
        <w:spacing w:after="0"/>
        <w:ind w:left="0"/>
        <w:jc w:val="both"/>
      </w:pPr>
      <w:r>
        <w:rPr>
          <w:rFonts w:ascii="Times New Roman"/>
          <w:b w:val="false"/>
          <w:i w:val="false"/>
          <w:color w:val="000000"/>
          <w:sz w:val="28"/>
        </w:rPr>
        <w:t xml:space="preserve">
      210. Лауазымдық міндеттері: Оқу және оқу-әдістемелік жұмыстарды ұйымдастырады және өткізеді. </w:t>
      </w:r>
    </w:p>
    <w:bookmarkEnd w:id="284"/>
    <w:p>
      <w:pPr>
        <w:spacing w:after="0"/>
        <w:ind w:left="0"/>
        <w:jc w:val="both"/>
      </w:pPr>
      <w:r>
        <w:rPr>
          <w:rFonts w:ascii="Times New Roman"/>
          <w:b w:val="false"/>
          <w:i w:val="false"/>
          <w:color w:val="000000"/>
          <w:sz w:val="28"/>
        </w:rPr>
        <w:t xml:space="preserve">
      Кафедрадағы ғылыми-зерттеу жұмыстарының бір бағытына қатысады. </w:t>
      </w:r>
    </w:p>
    <w:p>
      <w:pPr>
        <w:spacing w:after="0"/>
        <w:ind w:left="0"/>
        <w:jc w:val="both"/>
      </w:pPr>
      <w:r>
        <w:rPr>
          <w:rFonts w:ascii="Times New Roman"/>
          <w:b w:val="false"/>
          <w:i w:val="false"/>
          <w:color w:val="000000"/>
          <w:sz w:val="28"/>
        </w:rPr>
        <w:t xml:space="preserve">
      Барлық оқу жұмысының түрлерін жүргізеді. </w:t>
      </w:r>
    </w:p>
    <w:p>
      <w:pPr>
        <w:spacing w:after="0"/>
        <w:ind w:left="0"/>
        <w:jc w:val="both"/>
      </w:pPr>
      <w:r>
        <w:rPr>
          <w:rFonts w:ascii="Times New Roman"/>
          <w:b w:val="false"/>
          <w:i w:val="false"/>
          <w:color w:val="000000"/>
          <w:sz w:val="28"/>
        </w:rPr>
        <w:t xml:space="preserve">
      Оқытылатын пәндер бойынша оқу бағдарламаларын, оқу-тақырыптық жоспарларын әзірлейді. </w:t>
      </w:r>
    </w:p>
    <w:p>
      <w:pPr>
        <w:spacing w:after="0"/>
        <w:ind w:left="0"/>
        <w:jc w:val="both"/>
      </w:pPr>
      <w:r>
        <w:rPr>
          <w:rFonts w:ascii="Times New Roman"/>
          <w:b w:val="false"/>
          <w:i w:val="false"/>
          <w:color w:val="000000"/>
          <w:sz w:val="28"/>
        </w:rPr>
        <w:t>
      Оқитын пәндерді немесе жекелеген оқу сабақтары, оқу жұмыстары бойынша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ғылыми-зерттеу жұмыстарына қатысады. </w:t>
      </w:r>
    </w:p>
    <w:p>
      <w:pPr>
        <w:spacing w:after="0"/>
        <w:ind w:left="0"/>
        <w:jc w:val="both"/>
      </w:pPr>
      <w:r>
        <w:rPr>
          <w:rFonts w:ascii="Times New Roman"/>
          <w:b w:val="false"/>
          <w:i w:val="false"/>
          <w:color w:val="000000"/>
          <w:sz w:val="28"/>
        </w:rPr>
        <w:t>
      Оқитын пәндерді немесе жекелеген оқу бойынша студенттердің өзіндік жұмысына басшылық жасайды.</w:t>
      </w:r>
    </w:p>
    <w:p>
      <w:pPr>
        <w:spacing w:after="0"/>
        <w:ind w:left="0"/>
        <w:jc w:val="both"/>
      </w:pPr>
      <w:r>
        <w:rPr>
          <w:rFonts w:ascii="Times New Roman"/>
          <w:b w:val="false"/>
          <w:i w:val="false"/>
          <w:color w:val="000000"/>
          <w:sz w:val="28"/>
        </w:rPr>
        <w:t xml:space="preserve">
      Біліктілікті арттыруды әдістемелік қамтамасыз етеді. </w:t>
      </w:r>
    </w:p>
    <w:p>
      <w:pPr>
        <w:spacing w:after="0"/>
        <w:ind w:left="0"/>
        <w:jc w:val="both"/>
      </w:pPr>
      <w:r>
        <w:rPr>
          <w:rFonts w:ascii="Times New Roman"/>
          <w:b w:val="false"/>
          <w:i w:val="false"/>
          <w:color w:val="000000"/>
          <w:sz w:val="28"/>
        </w:rPr>
        <w:t>
      Кафедраның, институттың ғылыми-әдістемелік жұмыстарына қатысады.</w:t>
      </w:r>
    </w:p>
    <w:p>
      <w:pPr>
        <w:spacing w:after="0"/>
        <w:ind w:left="0"/>
        <w:jc w:val="both"/>
      </w:pPr>
      <w:r>
        <w:rPr>
          <w:rFonts w:ascii="Times New Roman"/>
          <w:b w:val="false"/>
          <w:i w:val="false"/>
          <w:color w:val="000000"/>
          <w:sz w:val="28"/>
        </w:rPr>
        <w:t>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w:t>
      </w:r>
    </w:p>
    <w:p>
      <w:pPr>
        <w:spacing w:after="0"/>
        <w:ind w:left="0"/>
        <w:jc w:val="both"/>
      </w:pPr>
      <w:r>
        <w:rPr>
          <w:rFonts w:ascii="Times New Roman"/>
          <w:b w:val="false"/>
          <w:i w:val="false"/>
          <w:color w:val="000000"/>
          <w:sz w:val="28"/>
        </w:rPr>
        <w:t xml:space="preserve">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w:t>
      </w:r>
    </w:p>
    <w:p>
      <w:pPr>
        <w:spacing w:after="0"/>
        <w:ind w:left="0"/>
        <w:jc w:val="both"/>
      </w:pPr>
      <w:r>
        <w:rPr>
          <w:rFonts w:ascii="Times New Roman"/>
          <w:b w:val="false"/>
          <w:i w:val="false"/>
          <w:color w:val="000000"/>
          <w:sz w:val="28"/>
        </w:rPr>
        <w:t xml:space="preserve">
      Жеке жоспардың орындалуы туралы есепті дайындайды және ұсынады. </w:t>
      </w:r>
    </w:p>
    <w:p>
      <w:pPr>
        <w:spacing w:after="0"/>
        <w:ind w:left="0"/>
        <w:jc w:val="both"/>
      </w:pPr>
      <w:r>
        <w:rPr>
          <w:rFonts w:ascii="Times New Roman"/>
          <w:b w:val="false"/>
          <w:i w:val="false"/>
          <w:color w:val="000000"/>
          <w:sz w:val="28"/>
        </w:rPr>
        <w:t>
      Еңбекті қорғау және қауіпсіздік техникасы, өрт қауіпсіздігі нормалары мен ережелерін орындайды.</w:t>
      </w:r>
    </w:p>
    <w:bookmarkStart w:name="z287" w:id="285"/>
    <w:p>
      <w:pPr>
        <w:spacing w:after="0"/>
        <w:ind w:left="0"/>
        <w:jc w:val="both"/>
      </w:pPr>
      <w:r>
        <w:rPr>
          <w:rFonts w:ascii="Times New Roman"/>
          <w:b w:val="false"/>
          <w:i w:val="false"/>
          <w:color w:val="000000"/>
          <w:sz w:val="28"/>
        </w:rPr>
        <w:t xml:space="preserve">
      211. Білуге міндетті: </w:t>
      </w:r>
    </w:p>
    <w:bookmarkEnd w:id="2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біліктілікті арттыру жүйесінің жұмыс істеуі мен дамуы мәселелерін реттейтін басқа да нормативтік құқықтық актілерді, </w:t>
      </w:r>
    </w:p>
    <w:p>
      <w:pPr>
        <w:spacing w:after="0"/>
        <w:ind w:left="0"/>
        <w:jc w:val="both"/>
      </w:pPr>
      <w:r>
        <w:rPr>
          <w:rFonts w:ascii="Times New Roman"/>
          <w:b w:val="false"/>
          <w:i w:val="false"/>
          <w:color w:val="000000"/>
          <w:sz w:val="28"/>
        </w:rPr>
        <w:t xml:space="preserve">
      білім беру жүйелерін басқару теориясы мен әдістерін, </w:t>
      </w:r>
    </w:p>
    <w:p>
      <w:pPr>
        <w:spacing w:after="0"/>
        <w:ind w:left="0"/>
        <w:jc w:val="both"/>
      </w:pPr>
      <w:r>
        <w:rPr>
          <w:rFonts w:ascii="Times New Roman"/>
          <w:b w:val="false"/>
          <w:i w:val="false"/>
          <w:color w:val="000000"/>
          <w:sz w:val="28"/>
        </w:rPr>
        <w:t xml:space="preserve">
      оқу жоспарларын жасау тәртібін, </w:t>
      </w:r>
    </w:p>
    <w:p>
      <w:pPr>
        <w:spacing w:after="0"/>
        <w:ind w:left="0"/>
        <w:jc w:val="both"/>
      </w:pPr>
      <w:r>
        <w:rPr>
          <w:rFonts w:ascii="Times New Roman"/>
          <w:b w:val="false"/>
          <w:i w:val="false"/>
          <w:color w:val="000000"/>
          <w:sz w:val="28"/>
        </w:rPr>
        <w:t xml:space="preserve">
      оқу жұмысы бойынша құжаттама жүргізу ережесін, </w:t>
      </w:r>
    </w:p>
    <w:p>
      <w:pPr>
        <w:spacing w:after="0"/>
        <w:ind w:left="0"/>
        <w:jc w:val="both"/>
      </w:pPr>
      <w:r>
        <w:rPr>
          <w:rFonts w:ascii="Times New Roman"/>
          <w:b w:val="false"/>
          <w:i w:val="false"/>
          <w:color w:val="000000"/>
          <w:sz w:val="28"/>
        </w:rPr>
        <w:t xml:space="preserve">
      педагогиканы, физиологияны, психологияны, андрогогиканы, оқыту мен тәрбиелеудің заманауи түрлері мен әдістері, экономика негіздері, </w:t>
      </w:r>
    </w:p>
    <w:p>
      <w:pPr>
        <w:spacing w:after="0"/>
        <w:ind w:left="0"/>
        <w:jc w:val="both"/>
      </w:pPr>
      <w:r>
        <w:rPr>
          <w:rFonts w:ascii="Times New Roman"/>
          <w:b w:val="false"/>
          <w:i w:val="false"/>
          <w:color w:val="000000"/>
          <w:sz w:val="28"/>
        </w:rPr>
        <w:t>
      Еңбекті қорғау ережелері мен нормалары, қауіпсіздік техникасы және өртке қарсы қорғаныс.</w:t>
      </w:r>
    </w:p>
    <w:bookmarkStart w:name="z288" w:id="286"/>
    <w:p>
      <w:pPr>
        <w:spacing w:after="0"/>
        <w:ind w:left="0"/>
        <w:jc w:val="both"/>
      </w:pPr>
      <w:r>
        <w:rPr>
          <w:rFonts w:ascii="Times New Roman"/>
          <w:b w:val="false"/>
          <w:i w:val="false"/>
          <w:color w:val="000000"/>
          <w:sz w:val="28"/>
        </w:rPr>
        <w:t xml:space="preserve">
      212. Біліктілікке қойылатын талаптар: </w:t>
      </w:r>
    </w:p>
    <w:bookmarkEnd w:id="286"/>
    <w:p>
      <w:pPr>
        <w:spacing w:after="0"/>
        <w:ind w:left="0"/>
        <w:jc w:val="both"/>
      </w:pPr>
      <w:r>
        <w:rPr>
          <w:rFonts w:ascii="Times New Roman"/>
          <w:b w:val="false"/>
          <w:i w:val="false"/>
          <w:color w:val="000000"/>
          <w:sz w:val="28"/>
        </w:rPr>
        <w:t>
      тиісті бейін бойынша педагогикалық немесе өзге де кәсіптік білім, сондай-ақ қайта даярлау курстарынан өткен тұлғалар және ғылыми немесе академиялық дәрежесінің болуы, педагогикалық жұмыс өтілі кемінде 7 жыл.</w:t>
      </w:r>
    </w:p>
    <w:bookmarkStart w:name="z289" w:id="287"/>
    <w:p>
      <w:pPr>
        <w:spacing w:after="0"/>
        <w:ind w:left="0"/>
        <w:jc w:val="left"/>
      </w:pPr>
      <w:r>
        <w:rPr>
          <w:rFonts w:ascii="Times New Roman"/>
          <w:b/>
          <w:i w:val="false"/>
          <w:color w:val="000000"/>
        </w:rPr>
        <w:t xml:space="preserve"> 6-параграф. Біліктілікті арттыру институтының (филиалының) Бөлім басшысы</w:t>
      </w:r>
    </w:p>
    <w:bookmarkEnd w:id="287"/>
    <w:bookmarkStart w:name="z290" w:id="288"/>
    <w:p>
      <w:pPr>
        <w:spacing w:after="0"/>
        <w:ind w:left="0"/>
        <w:jc w:val="both"/>
      </w:pPr>
      <w:r>
        <w:rPr>
          <w:rFonts w:ascii="Times New Roman"/>
          <w:b w:val="false"/>
          <w:i w:val="false"/>
          <w:color w:val="000000"/>
          <w:sz w:val="28"/>
        </w:rPr>
        <w:t xml:space="preserve">
      213. Лауазымдық міндеттері: Нормативтік, құқықтық актілер мен біліктілікті арттыру институты туралы ережеге сәйкес бөлім қызметіне басшылық жасайды. </w:t>
      </w:r>
    </w:p>
    <w:bookmarkEnd w:id="288"/>
    <w:p>
      <w:pPr>
        <w:spacing w:after="0"/>
        <w:ind w:left="0"/>
        <w:jc w:val="both"/>
      </w:pPr>
      <w:r>
        <w:rPr>
          <w:rFonts w:ascii="Times New Roman"/>
          <w:b w:val="false"/>
          <w:i w:val="false"/>
          <w:color w:val="000000"/>
          <w:sz w:val="28"/>
        </w:rPr>
        <w:t xml:space="preserve">
      Бөлімнің даму стратегиясын әзірлейді. </w:t>
      </w:r>
    </w:p>
    <w:p>
      <w:pPr>
        <w:spacing w:after="0"/>
        <w:ind w:left="0"/>
        <w:jc w:val="both"/>
      </w:pPr>
      <w:r>
        <w:rPr>
          <w:rFonts w:ascii="Times New Roman"/>
          <w:b w:val="false"/>
          <w:i w:val="false"/>
          <w:color w:val="000000"/>
          <w:sz w:val="28"/>
        </w:rPr>
        <w:t xml:space="preserve">
      Бөлімнің жұмыс жоспарын және бөлім мамандарының жеке жұмыс жоспарларын бекітеді. </w:t>
      </w:r>
    </w:p>
    <w:p>
      <w:pPr>
        <w:spacing w:after="0"/>
        <w:ind w:left="0"/>
        <w:jc w:val="both"/>
      </w:pPr>
      <w:r>
        <w:rPr>
          <w:rFonts w:ascii="Times New Roman"/>
          <w:b w:val="false"/>
          <w:i w:val="false"/>
          <w:color w:val="000000"/>
          <w:sz w:val="28"/>
        </w:rPr>
        <w:t>
      Бөлім мамандарының арасында функционалдық міндеттерін бөлуді, олардың олардың уақытылы және сапалы орындалуын бақылайды.</w:t>
      </w:r>
    </w:p>
    <w:p>
      <w:pPr>
        <w:spacing w:after="0"/>
        <w:ind w:left="0"/>
        <w:jc w:val="both"/>
      </w:pPr>
      <w:r>
        <w:rPr>
          <w:rFonts w:ascii="Times New Roman"/>
          <w:b w:val="false"/>
          <w:i w:val="false"/>
          <w:color w:val="000000"/>
          <w:sz w:val="28"/>
        </w:rPr>
        <w:t xml:space="preserve">
      Бөлім қызметінің нәтижесін талдайды. Бөлім мамандарының кәсіби құзыреттілігін арттыруға көмек көрсетеді. </w:t>
      </w:r>
    </w:p>
    <w:p>
      <w:pPr>
        <w:spacing w:after="0"/>
        <w:ind w:left="0"/>
        <w:jc w:val="both"/>
      </w:pPr>
      <w:r>
        <w:rPr>
          <w:rFonts w:ascii="Times New Roman"/>
          <w:b w:val="false"/>
          <w:i w:val="false"/>
          <w:color w:val="000000"/>
          <w:sz w:val="28"/>
        </w:rPr>
        <w:t>
      Ақпараттық-коммуникациялық технологияларды меңгереді.</w:t>
      </w:r>
    </w:p>
    <w:p>
      <w:pPr>
        <w:spacing w:after="0"/>
        <w:ind w:left="0"/>
        <w:jc w:val="both"/>
      </w:pPr>
      <w:r>
        <w:rPr>
          <w:rFonts w:ascii="Times New Roman"/>
          <w:b w:val="false"/>
          <w:i w:val="false"/>
          <w:color w:val="000000"/>
          <w:sz w:val="28"/>
        </w:rPr>
        <w:t>
      Ішкі тәртіп ережесін сақтайды және бөлімнің жұмыс регламентіне сәйкес құжаттардың орындалуын қамтамасыз етеді.</w:t>
      </w:r>
    </w:p>
    <w:p>
      <w:pPr>
        <w:spacing w:after="0"/>
        <w:ind w:left="0"/>
        <w:jc w:val="both"/>
      </w:pPr>
      <w:r>
        <w:rPr>
          <w:rFonts w:ascii="Times New Roman"/>
          <w:b w:val="false"/>
          <w:i w:val="false"/>
          <w:color w:val="000000"/>
          <w:sz w:val="28"/>
        </w:rPr>
        <w:t>
      Бөлімнің барлық түрлердегі құжаттамаларын, есебін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бөлімнің барлық түрдегі қызметін жоспарлайды мен талдайды. Қажетті есепті, бөлім қызметі туралы ақпаратты дайындауды және ұсынуды қамтамасыз етеді.</w:t>
      </w:r>
    </w:p>
    <w:bookmarkStart w:name="z291" w:id="289"/>
    <w:p>
      <w:pPr>
        <w:spacing w:after="0"/>
        <w:ind w:left="0"/>
        <w:jc w:val="both"/>
      </w:pPr>
      <w:r>
        <w:rPr>
          <w:rFonts w:ascii="Times New Roman"/>
          <w:b w:val="false"/>
          <w:i w:val="false"/>
          <w:color w:val="000000"/>
          <w:sz w:val="28"/>
        </w:rPr>
        <w:t xml:space="preserve">
      214. Білуге міндетті: </w:t>
      </w:r>
    </w:p>
    <w:bookmarkEnd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баспалармен жұмыс істеу негіздерін, оқу-бағдарламалық құжаттарды әзірлеу тәртібін;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xml:space="preserve">
      инновациялық жұмыс тәжірибесін жалпылау және тарату әдістемесі, ғылыми-зерттеу және эксперименттік жұмыстар, </w:t>
      </w:r>
    </w:p>
    <w:p>
      <w:pPr>
        <w:spacing w:after="0"/>
        <w:ind w:left="0"/>
        <w:jc w:val="both"/>
      </w:pPr>
      <w:r>
        <w:rPr>
          <w:rFonts w:ascii="Times New Roman"/>
          <w:b w:val="false"/>
          <w:i w:val="false"/>
          <w:color w:val="000000"/>
          <w:sz w:val="28"/>
        </w:rPr>
        <w:t>
      еңбекті қорғау, қауіпсіздік техникасы мен өрт қауіпсіздігі ережелері мен нормалары, санитарлық ережелер мен нормалар.</w:t>
      </w:r>
    </w:p>
    <w:bookmarkStart w:name="z292" w:id="290"/>
    <w:p>
      <w:pPr>
        <w:spacing w:after="0"/>
        <w:ind w:left="0"/>
        <w:jc w:val="both"/>
      </w:pPr>
      <w:r>
        <w:rPr>
          <w:rFonts w:ascii="Times New Roman"/>
          <w:b w:val="false"/>
          <w:i w:val="false"/>
          <w:color w:val="000000"/>
          <w:sz w:val="28"/>
        </w:rPr>
        <w:t xml:space="preserve">
      215. Біліктілікке қойылатын талаптар: </w:t>
      </w:r>
    </w:p>
    <w:bookmarkEnd w:id="290"/>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кәсіптік білім, педагогикалық қайта даярлаудан өткенін растайтын құжат, педагогикалық жұмысының еңбек өтілі кемінде 7 жыл</w:t>
      </w:r>
    </w:p>
    <w:bookmarkStart w:name="z293" w:id="291"/>
    <w:p>
      <w:pPr>
        <w:spacing w:after="0"/>
        <w:ind w:left="0"/>
        <w:jc w:val="left"/>
      </w:pPr>
      <w:r>
        <w:rPr>
          <w:rFonts w:ascii="Times New Roman"/>
          <w:b/>
          <w:i w:val="false"/>
          <w:color w:val="000000"/>
        </w:rPr>
        <w:t xml:space="preserve"> 8-тарау. Әдістемелік қызмет</w:t>
      </w:r>
    </w:p>
    <w:bookmarkEnd w:id="291"/>
    <w:bookmarkStart w:name="z294" w:id="292"/>
    <w:p>
      <w:pPr>
        <w:spacing w:after="0"/>
        <w:ind w:left="0"/>
        <w:jc w:val="left"/>
      </w:pPr>
      <w:r>
        <w:rPr>
          <w:rFonts w:ascii="Times New Roman"/>
          <w:b/>
          <w:i w:val="false"/>
          <w:color w:val="000000"/>
        </w:rPr>
        <w:t xml:space="preserve"> 1-параграф. Әдістемелік (оқу-әдістемелік, ғылыми-әдістемелік) кабинеттің(орталықтын) (директоры, меңгерушісі) басшысы</w:t>
      </w:r>
    </w:p>
    <w:bookmarkEnd w:id="292"/>
    <w:bookmarkStart w:name="z295" w:id="293"/>
    <w:p>
      <w:pPr>
        <w:spacing w:after="0"/>
        <w:ind w:left="0"/>
        <w:jc w:val="both"/>
      </w:pPr>
      <w:r>
        <w:rPr>
          <w:rFonts w:ascii="Times New Roman"/>
          <w:b w:val="false"/>
          <w:i w:val="false"/>
          <w:color w:val="000000"/>
          <w:sz w:val="28"/>
        </w:rPr>
        <w:t>
      216. Лауазымдық міндеттері: Қазақстан Республикасының нормативтік құқықтық актілеріне сәйкес кабинет (орталық) қызметінің барлық бағыттарына жалпы басшылық жасауды жүзеге асырады. Штаттық кестені белгілеп және бекітеді.</w:t>
      </w:r>
    </w:p>
    <w:bookmarkEnd w:id="293"/>
    <w:p>
      <w:pPr>
        <w:spacing w:after="0"/>
        <w:ind w:left="0"/>
        <w:jc w:val="both"/>
      </w:pPr>
      <w:r>
        <w:rPr>
          <w:rFonts w:ascii="Times New Roman"/>
          <w:b w:val="false"/>
          <w:i w:val="false"/>
          <w:color w:val="000000"/>
          <w:sz w:val="28"/>
        </w:rPr>
        <w:t>
      Кабинеттің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w:t>
      </w:r>
    </w:p>
    <w:p>
      <w:pPr>
        <w:spacing w:after="0"/>
        <w:ind w:left="0"/>
        <w:jc w:val="both"/>
      </w:pPr>
      <w:r>
        <w:rPr>
          <w:rFonts w:ascii="Times New Roman"/>
          <w:b w:val="false"/>
          <w:i w:val="false"/>
          <w:color w:val="000000"/>
          <w:sz w:val="28"/>
        </w:rPr>
        <w:t xml:space="preserve">
      Бюджет қаражатын ұтымды пайдалануды қамтамасыз етеді. </w:t>
      </w:r>
    </w:p>
    <w:p>
      <w:pPr>
        <w:spacing w:after="0"/>
        <w:ind w:left="0"/>
        <w:jc w:val="both"/>
      </w:pPr>
      <w:r>
        <w:rPr>
          <w:rFonts w:ascii="Times New Roman"/>
          <w:b w:val="false"/>
          <w:i w:val="false"/>
          <w:color w:val="000000"/>
          <w:sz w:val="28"/>
        </w:rPr>
        <w:t xml:space="preserve">
      Заңнамада белгіленген шекте кабинеттің (орталықтың) мүлкі мен құралдарына иелік етеді. </w:t>
      </w:r>
    </w:p>
    <w:p>
      <w:pPr>
        <w:spacing w:after="0"/>
        <w:ind w:left="0"/>
        <w:jc w:val="both"/>
      </w:pPr>
      <w:r>
        <w:rPr>
          <w:rFonts w:ascii="Times New Roman"/>
          <w:b w:val="false"/>
          <w:i w:val="false"/>
          <w:color w:val="000000"/>
          <w:sz w:val="28"/>
        </w:rPr>
        <w:t xml:space="preserve">
      Оқу-материалдық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(қауымдастықтармен, кеңестермен) өзара әрекеттесуін ұйымдастырады.</w:t>
      </w:r>
    </w:p>
    <w:p>
      <w:pPr>
        <w:spacing w:after="0"/>
        <w:ind w:left="0"/>
        <w:jc w:val="both"/>
      </w:pPr>
      <w:r>
        <w:rPr>
          <w:rFonts w:ascii="Times New Roman"/>
          <w:b w:val="false"/>
          <w:i w:val="false"/>
          <w:color w:val="000000"/>
          <w:sz w:val="28"/>
        </w:rPr>
        <w:t xml:space="preserve">
      Ғылыми-педагогикалық және тәрбие процесінің қажетті деңгейін қамтамасыз ететін кадрларды іріктеу мен орналастыруды жүзеге асырады. </w:t>
      </w:r>
    </w:p>
    <w:p>
      <w:pPr>
        <w:spacing w:after="0"/>
        <w:ind w:left="0"/>
        <w:jc w:val="both"/>
      </w:pPr>
      <w:r>
        <w:rPr>
          <w:rFonts w:ascii="Times New Roman"/>
          <w:b w:val="false"/>
          <w:i w:val="false"/>
          <w:color w:val="000000"/>
          <w:sz w:val="28"/>
        </w:rPr>
        <w:t xml:space="preserve">
      Қызметкерлердің лауазымдық міндеттерін анықтайды, олардың кәсіби шеберлігін арттыру үшін жағдай жасайды. </w:t>
      </w:r>
    </w:p>
    <w:p>
      <w:pPr>
        <w:spacing w:after="0"/>
        <w:ind w:left="0"/>
        <w:jc w:val="both"/>
      </w:pPr>
      <w:r>
        <w:rPr>
          <w:rFonts w:ascii="Times New Roman"/>
          <w:b w:val="false"/>
          <w:i w:val="false"/>
          <w:color w:val="000000"/>
          <w:sz w:val="28"/>
        </w:rPr>
        <w:t>
      Қызметкерлердің шығармашылық бастамасын марапаттайды және ынталандырады.</w:t>
      </w:r>
    </w:p>
    <w:p>
      <w:pPr>
        <w:spacing w:after="0"/>
        <w:ind w:left="0"/>
        <w:jc w:val="both"/>
      </w:pPr>
      <w:r>
        <w:rPr>
          <w:rFonts w:ascii="Times New Roman"/>
          <w:b w:val="false"/>
          <w:i w:val="false"/>
          <w:color w:val="000000"/>
          <w:sz w:val="28"/>
        </w:rPr>
        <w:t xml:space="preserve">
      Кабинеттің (орталықтың) оқу-әдістемелік (ғылыми-әдістемелік кеңесінің) жұмысын басқарады. </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296" w:id="294"/>
    <w:p>
      <w:pPr>
        <w:spacing w:after="0"/>
        <w:ind w:left="0"/>
        <w:jc w:val="both"/>
      </w:pPr>
      <w:r>
        <w:rPr>
          <w:rFonts w:ascii="Times New Roman"/>
          <w:b w:val="false"/>
          <w:i w:val="false"/>
          <w:color w:val="000000"/>
          <w:sz w:val="28"/>
        </w:rPr>
        <w:t xml:space="preserve">
      217. Білуге міндетті: </w:t>
      </w:r>
    </w:p>
    <w:bookmarkEnd w:id="29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қаржы-шаруашылық, қауіпсіздік техникасы мен өртке қарсы қорғау ережелері, санитарлық ережелер мен нормалар.</w:t>
      </w:r>
    </w:p>
    <w:bookmarkStart w:name="z297" w:id="295"/>
    <w:p>
      <w:pPr>
        <w:spacing w:after="0"/>
        <w:ind w:left="0"/>
        <w:jc w:val="both"/>
      </w:pPr>
      <w:r>
        <w:rPr>
          <w:rFonts w:ascii="Times New Roman"/>
          <w:b w:val="false"/>
          <w:i w:val="false"/>
          <w:color w:val="000000"/>
          <w:sz w:val="28"/>
        </w:rPr>
        <w:t xml:space="preserve">
      218. Біліктілікке қойылатын талаптар: </w:t>
      </w:r>
    </w:p>
    <w:bookmarkEnd w:id="295"/>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10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педагогикалық жұмыс өтілі кемінде соңғы 5 жыл.</w:t>
      </w:r>
    </w:p>
    <w:bookmarkStart w:name="z298" w:id="296"/>
    <w:p>
      <w:pPr>
        <w:spacing w:after="0"/>
        <w:ind w:left="0"/>
        <w:jc w:val="left"/>
      </w:pPr>
      <w:r>
        <w:rPr>
          <w:rFonts w:ascii="Times New Roman"/>
          <w:b/>
          <w:i w:val="false"/>
          <w:color w:val="000000"/>
        </w:rPr>
        <w:t xml:space="preserve"> 2-параграф. Әдістемелік (оқу-әдістемелік, ғылыми-әдістемелік) кабинет (орталық) басшысының орынбасары</w:t>
      </w:r>
    </w:p>
    <w:bookmarkEnd w:id="296"/>
    <w:bookmarkStart w:name="z299" w:id="297"/>
    <w:p>
      <w:pPr>
        <w:spacing w:after="0"/>
        <w:ind w:left="0"/>
        <w:jc w:val="both"/>
      </w:pPr>
      <w:r>
        <w:rPr>
          <w:rFonts w:ascii="Times New Roman"/>
          <w:b w:val="false"/>
          <w:i w:val="false"/>
          <w:color w:val="000000"/>
          <w:sz w:val="28"/>
        </w:rPr>
        <w:t xml:space="preserve">
      219. Лауазымдық міндеттері: Оқу, ғылыми, әдістемелік қызметті жоспарлайды, ұйымдастырады және бақылайды. </w:t>
      </w:r>
    </w:p>
    <w:bookmarkEnd w:id="297"/>
    <w:p>
      <w:pPr>
        <w:spacing w:after="0"/>
        <w:ind w:left="0"/>
        <w:jc w:val="both"/>
      </w:pPr>
      <w:r>
        <w:rPr>
          <w:rFonts w:ascii="Times New Roman"/>
          <w:b w:val="false"/>
          <w:i w:val="false"/>
          <w:color w:val="000000"/>
          <w:sz w:val="28"/>
        </w:rPr>
        <w:t xml:space="preserve">
      Өткізілетін іс-шараларды оқу, бағдарламалық-әдістемелік және ғылыми сүйемелдеуді дайындауға басшылық пен бақылауды жүзеге асырады. </w:t>
      </w:r>
    </w:p>
    <w:p>
      <w:pPr>
        <w:spacing w:after="0"/>
        <w:ind w:left="0"/>
        <w:jc w:val="both"/>
      </w:pPr>
      <w:r>
        <w:rPr>
          <w:rFonts w:ascii="Times New Roman"/>
          <w:b w:val="false"/>
          <w:i w:val="false"/>
          <w:color w:val="000000"/>
          <w:sz w:val="28"/>
        </w:rPr>
        <w:t xml:space="preserve">
      Баспа қызметіне басшылық жасайды. </w:t>
      </w:r>
    </w:p>
    <w:p>
      <w:pPr>
        <w:spacing w:after="0"/>
        <w:ind w:left="0"/>
        <w:jc w:val="both"/>
      </w:pPr>
      <w:r>
        <w:rPr>
          <w:rFonts w:ascii="Times New Roman"/>
          <w:b w:val="false"/>
          <w:i w:val="false"/>
          <w:color w:val="000000"/>
          <w:sz w:val="28"/>
        </w:rPr>
        <w:t xml:space="preserve">
      Құрылымдық бөлімшелер үшін кадрлар іріктеуді жүзеге асырады және оларды басшыға ұсынады. </w:t>
      </w:r>
    </w:p>
    <w:p>
      <w:pPr>
        <w:spacing w:after="0"/>
        <w:ind w:left="0"/>
        <w:jc w:val="both"/>
      </w:pPr>
      <w:r>
        <w:rPr>
          <w:rFonts w:ascii="Times New Roman"/>
          <w:b w:val="false"/>
          <w:i w:val="false"/>
          <w:color w:val="000000"/>
          <w:sz w:val="28"/>
        </w:rPr>
        <w:t xml:space="preserve">
      Өңірлік құрылымдардың қызметкерлеріне кеңес беруді, олардың қызметін үйлестіруді жүзеге асырады. </w:t>
      </w:r>
    </w:p>
    <w:p>
      <w:pPr>
        <w:spacing w:after="0"/>
        <w:ind w:left="0"/>
        <w:jc w:val="both"/>
      </w:pPr>
      <w:r>
        <w:rPr>
          <w:rFonts w:ascii="Times New Roman"/>
          <w:b w:val="false"/>
          <w:i w:val="false"/>
          <w:color w:val="000000"/>
          <w:sz w:val="28"/>
        </w:rPr>
        <w:t xml:space="preserve">
      Әдіскерлерді иеленуге (растауға) дайындықты ұйымдастырады. </w:t>
      </w:r>
    </w:p>
    <w:p>
      <w:pPr>
        <w:spacing w:after="0"/>
        <w:ind w:left="0"/>
        <w:jc w:val="both"/>
      </w:pPr>
      <w:r>
        <w:rPr>
          <w:rFonts w:ascii="Times New Roman"/>
          <w:b w:val="false"/>
          <w:i w:val="false"/>
          <w:color w:val="000000"/>
          <w:sz w:val="28"/>
        </w:rPr>
        <w:t xml:space="preserve">
      Кабинетті (орталықты) әдістемелік қамтамасыз ету тиімділігін арттыру бойынша ұсыныс әзірлейді, ақпараттық материалдар жасайды, білім алушылармен жұмыс бойынша білім беру бағдарламаларын әзірлеуді, рецензиялауды және бекітуге дайындауды ұйымдастырады, аудандық, қалалық әдістемелік кабинеттер, тәжірибелік-эксперименттік, иинновациялық алаңдар қызметінің нәтижелерін талдайды және қорытындылайды. </w:t>
      </w:r>
    </w:p>
    <w:p>
      <w:pPr>
        <w:spacing w:after="0"/>
        <w:ind w:left="0"/>
        <w:jc w:val="both"/>
      </w:pPr>
      <w:r>
        <w:rPr>
          <w:rFonts w:ascii="Times New Roman"/>
          <w:b w:val="false"/>
          <w:i w:val="false"/>
          <w:color w:val="000000"/>
          <w:sz w:val="28"/>
        </w:rPr>
        <w:t>
      Қажетті есептемелерді дайындап және ұсынуды қамтамасыз етеді.</w:t>
      </w:r>
    </w:p>
    <w:bookmarkStart w:name="z300" w:id="298"/>
    <w:p>
      <w:pPr>
        <w:spacing w:after="0"/>
        <w:ind w:left="0"/>
        <w:jc w:val="both"/>
      </w:pPr>
      <w:r>
        <w:rPr>
          <w:rFonts w:ascii="Times New Roman"/>
          <w:b w:val="false"/>
          <w:i w:val="false"/>
          <w:color w:val="000000"/>
          <w:sz w:val="28"/>
        </w:rPr>
        <w:t xml:space="preserve">
      220. Білуге міндетті: </w:t>
      </w:r>
    </w:p>
    <w:bookmarkEnd w:id="29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даму бағыттары мен перспективасын белгілейтін басқа да нормативттік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білім берудің жалпыға міндетті мемлекеттік стандарттарын, </w:t>
      </w:r>
    </w:p>
    <w:p>
      <w:pPr>
        <w:spacing w:after="0"/>
        <w:ind w:left="0"/>
        <w:jc w:val="both"/>
      </w:pPr>
      <w:r>
        <w:rPr>
          <w:rFonts w:ascii="Times New Roman"/>
          <w:b w:val="false"/>
          <w:i w:val="false"/>
          <w:color w:val="000000"/>
          <w:sz w:val="28"/>
        </w:rPr>
        <w:t xml:space="preserve">
      педагогика, педагогикалық психологияны, педагогикалық ғылым мен практика жетістіктерін, </w:t>
      </w:r>
    </w:p>
    <w:p>
      <w:pPr>
        <w:spacing w:after="0"/>
        <w:ind w:left="0"/>
        <w:jc w:val="both"/>
      </w:pPr>
      <w:r>
        <w:rPr>
          <w:rFonts w:ascii="Times New Roman"/>
          <w:b w:val="false"/>
          <w:i w:val="false"/>
          <w:color w:val="000000"/>
          <w:sz w:val="28"/>
        </w:rPr>
        <w:t xml:space="preserve">
      қаржылық-шаруашылық қызмет, </w:t>
      </w:r>
    </w:p>
    <w:p>
      <w:pPr>
        <w:spacing w:after="0"/>
        <w:ind w:left="0"/>
        <w:jc w:val="both"/>
      </w:pPr>
      <w:r>
        <w:rPr>
          <w:rFonts w:ascii="Times New Roman"/>
          <w:b w:val="false"/>
          <w:i w:val="false"/>
          <w:color w:val="000000"/>
          <w:sz w:val="28"/>
        </w:rPr>
        <w:t>
      еңбек заңнамалар негізін, санитарлық ережелер мен нормаларды.</w:t>
      </w:r>
    </w:p>
    <w:bookmarkStart w:name="z301" w:id="299"/>
    <w:p>
      <w:pPr>
        <w:spacing w:after="0"/>
        <w:ind w:left="0"/>
        <w:jc w:val="both"/>
      </w:pPr>
      <w:r>
        <w:rPr>
          <w:rFonts w:ascii="Times New Roman"/>
          <w:b w:val="false"/>
          <w:i w:val="false"/>
          <w:color w:val="000000"/>
          <w:sz w:val="28"/>
        </w:rPr>
        <w:t xml:space="preserve">
      221. Біліктілікке қойылатын талаптар: </w:t>
      </w:r>
    </w:p>
    <w:bookmarkEnd w:id="299"/>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ғылыми немесе академиялық дәрежесі, үздіксіз педагогикалық жұмыс өтілі кемінде соңғы 7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3 жыл.</w:t>
      </w:r>
    </w:p>
    <w:bookmarkStart w:name="z302" w:id="300"/>
    <w:p>
      <w:pPr>
        <w:spacing w:after="0"/>
        <w:ind w:left="0"/>
        <w:jc w:val="left"/>
      </w:pPr>
      <w:r>
        <w:rPr>
          <w:rFonts w:ascii="Times New Roman"/>
          <w:b/>
          <w:i w:val="false"/>
          <w:color w:val="000000"/>
        </w:rPr>
        <w:t xml:space="preserve"> 3-параграф. Әдістемелік (оқу-әдістемелік, ғылыми-әдістемелік) кабинеттің (орталық) бөлім басшысы</w:t>
      </w:r>
    </w:p>
    <w:bookmarkEnd w:id="300"/>
    <w:bookmarkStart w:name="z303" w:id="301"/>
    <w:p>
      <w:pPr>
        <w:spacing w:after="0"/>
        <w:ind w:left="0"/>
        <w:jc w:val="both"/>
      </w:pPr>
      <w:r>
        <w:rPr>
          <w:rFonts w:ascii="Times New Roman"/>
          <w:b w:val="false"/>
          <w:i w:val="false"/>
          <w:color w:val="000000"/>
          <w:sz w:val="28"/>
        </w:rPr>
        <w:t xml:space="preserve">
      222. Лауазымдық міндеттері: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әдіскерлердің жұмысын үйлестіреді. </w:t>
      </w:r>
    </w:p>
    <w:bookmarkEnd w:id="301"/>
    <w:p>
      <w:pPr>
        <w:spacing w:after="0"/>
        <w:ind w:left="0"/>
        <w:jc w:val="both"/>
      </w:pPr>
      <w:r>
        <w:rPr>
          <w:rFonts w:ascii="Times New Roman"/>
          <w:b w:val="false"/>
          <w:i w:val="false"/>
          <w:color w:val="000000"/>
          <w:sz w:val="28"/>
        </w:rPr>
        <w:t xml:space="preserve">
      Әдіскерлерді, педагогтарды оқытуды қамтамасыз етеді, инновациялық әдістемелік материалдарды, технологияларды, әдістемелерді игеруге және әзірлеуге көмек көрсетеді. </w:t>
      </w:r>
    </w:p>
    <w:p>
      <w:pPr>
        <w:spacing w:after="0"/>
        <w:ind w:left="0"/>
        <w:jc w:val="both"/>
      </w:pPr>
      <w:r>
        <w:rPr>
          <w:rFonts w:ascii="Times New Roman"/>
          <w:b w:val="false"/>
          <w:i w:val="false"/>
          <w:color w:val="000000"/>
          <w:sz w:val="28"/>
        </w:rPr>
        <w:t xml:space="preserve">
      Білім беру процесін жетілдіру және әдістемелік жұмысты басқару бойынша ұсыныстар енгізеді. </w:t>
      </w:r>
    </w:p>
    <w:p>
      <w:pPr>
        <w:spacing w:after="0"/>
        <w:ind w:left="0"/>
        <w:jc w:val="both"/>
      </w:pPr>
      <w:r>
        <w:rPr>
          <w:rFonts w:ascii="Times New Roman"/>
          <w:b w:val="false"/>
          <w:i w:val="false"/>
          <w:color w:val="000000"/>
          <w:sz w:val="28"/>
        </w:rPr>
        <w:t xml:space="preserve">
      Педагогтарды беру (растау) рәсімін дайындауға және өткізуге қатысады. Еңбекті қорғау және өрт қауіпсіздігі жөніндегі ережелерді орындайды. </w:t>
      </w:r>
    </w:p>
    <w:bookmarkStart w:name="z304" w:id="302"/>
    <w:p>
      <w:pPr>
        <w:spacing w:after="0"/>
        <w:ind w:left="0"/>
        <w:jc w:val="both"/>
      </w:pPr>
      <w:r>
        <w:rPr>
          <w:rFonts w:ascii="Times New Roman"/>
          <w:b w:val="false"/>
          <w:i w:val="false"/>
          <w:color w:val="000000"/>
          <w:sz w:val="28"/>
        </w:rPr>
        <w:t xml:space="preserve">
      223.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bookmarkEnd w:id="302"/>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қаржы-шаруашылық қызмет негіздерін; санитарлық ережелер мен нормаларды.</w:t>
      </w:r>
    </w:p>
    <w:bookmarkStart w:name="z305" w:id="303"/>
    <w:p>
      <w:pPr>
        <w:spacing w:after="0"/>
        <w:ind w:left="0"/>
        <w:jc w:val="both"/>
      </w:pPr>
      <w:r>
        <w:rPr>
          <w:rFonts w:ascii="Times New Roman"/>
          <w:b w:val="false"/>
          <w:i w:val="false"/>
          <w:color w:val="000000"/>
          <w:sz w:val="28"/>
        </w:rPr>
        <w:t xml:space="preserve">
      224. Біліктілікке қойылатын талаптар: </w:t>
      </w:r>
    </w:p>
    <w:bookmarkEnd w:id="303"/>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7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06" w:id="304"/>
    <w:p>
      <w:pPr>
        <w:spacing w:after="0"/>
        <w:ind w:left="0"/>
        <w:jc w:val="left"/>
      </w:pPr>
      <w:r>
        <w:rPr>
          <w:rFonts w:ascii="Times New Roman"/>
          <w:b/>
          <w:i w:val="false"/>
          <w:color w:val="000000"/>
        </w:rPr>
        <w:t xml:space="preserve"> 4-параграф. Әдістемелік (оқу-әдістемелік, ғылыми-әдістемелік) кабинет (орталық) секторының меңгерушісі)</w:t>
      </w:r>
    </w:p>
    <w:bookmarkEnd w:id="304"/>
    <w:bookmarkStart w:name="z307" w:id="305"/>
    <w:p>
      <w:pPr>
        <w:spacing w:after="0"/>
        <w:ind w:left="0"/>
        <w:jc w:val="both"/>
      </w:pPr>
      <w:r>
        <w:rPr>
          <w:rFonts w:ascii="Times New Roman"/>
          <w:b w:val="false"/>
          <w:i w:val="false"/>
          <w:color w:val="000000"/>
          <w:sz w:val="28"/>
        </w:rPr>
        <w:t xml:space="preserve">
      225. Лауазымдық міндеттері: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 </w:t>
      </w:r>
    </w:p>
    <w:bookmarkEnd w:id="305"/>
    <w:p>
      <w:pPr>
        <w:spacing w:after="0"/>
        <w:ind w:left="0"/>
        <w:jc w:val="both"/>
      </w:pPr>
      <w:r>
        <w:rPr>
          <w:rFonts w:ascii="Times New Roman"/>
          <w:b w:val="false"/>
          <w:i w:val="false"/>
          <w:color w:val="000000"/>
          <w:sz w:val="28"/>
        </w:rPr>
        <w:t xml:space="preserve">
      Әдіскерлерге, педагогтарға инновациялық әдістемелік материалдарды, технологияларды, әдістемелерді меңгеруге және әзірлеуге көмек көрсетуді қамтамасыз етеді. </w:t>
      </w:r>
    </w:p>
    <w:p>
      <w:pPr>
        <w:spacing w:after="0"/>
        <w:ind w:left="0"/>
        <w:jc w:val="both"/>
      </w:pPr>
      <w:r>
        <w:rPr>
          <w:rFonts w:ascii="Times New Roman"/>
          <w:b w:val="false"/>
          <w:i w:val="false"/>
          <w:color w:val="000000"/>
          <w:sz w:val="28"/>
        </w:rPr>
        <w:t xml:space="preserve">
      Білім беру процесін жетілдіру және әдістемелік жұмысты басқару бойынша ұсыныстар енгізеді. </w:t>
      </w:r>
    </w:p>
    <w:p>
      <w:pPr>
        <w:spacing w:after="0"/>
        <w:ind w:left="0"/>
        <w:jc w:val="both"/>
      </w:pPr>
      <w:r>
        <w:rPr>
          <w:rFonts w:ascii="Times New Roman"/>
          <w:b w:val="false"/>
          <w:i w:val="false"/>
          <w:color w:val="000000"/>
          <w:sz w:val="28"/>
        </w:rPr>
        <w:t xml:space="preserve">
      Педагогтарды беру (растау) рәсімін дайындауға және өткізуге қатысады. </w:t>
      </w:r>
    </w:p>
    <w:p>
      <w:pPr>
        <w:spacing w:after="0"/>
        <w:ind w:left="0"/>
        <w:jc w:val="both"/>
      </w:pPr>
      <w:r>
        <w:rPr>
          <w:rFonts w:ascii="Times New Roman"/>
          <w:b w:val="false"/>
          <w:i w:val="false"/>
          <w:color w:val="000000"/>
          <w:sz w:val="28"/>
        </w:rPr>
        <w:t xml:space="preserve">
      Еңбекті қорғау және өрт қауіпсіздігі ережелерін сақтайды. </w:t>
      </w:r>
    </w:p>
    <w:bookmarkStart w:name="z308" w:id="306"/>
    <w:p>
      <w:pPr>
        <w:spacing w:after="0"/>
        <w:ind w:left="0"/>
        <w:jc w:val="both"/>
      </w:pPr>
      <w:r>
        <w:rPr>
          <w:rFonts w:ascii="Times New Roman"/>
          <w:b w:val="false"/>
          <w:i w:val="false"/>
          <w:color w:val="000000"/>
          <w:sz w:val="28"/>
        </w:rPr>
        <w:t xml:space="preserve">
      226.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bookmarkEnd w:id="306"/>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педагогиканы, психологияны, педагогикалық ғылым мен практиканың жетістіктерін, қаржы-шаруашылық</w:t>
      </w:r>
    </w:p>
    <w:bookmarkStart w:name="z309" w:id="307"/>
    <w:p>
      <w:pPr>
        <w:spacing w:after="0"/>
        <w:ind w:left="0"/>
        <w:jc w:val="both"/>
      </w:pPr>
      <w:r>
        <w:rPr>
          <w:rFonts w:ascii="Times New Roman"/>
          <w:b w:val="false"/>
          <w:i w:val="false"/>
          <w:color w:val="000000"/>
          <w:sz w:val="28"/>
        </w:rPr>
        <w:t xml:space="preserve">
      227. Біліктілікке қойылатын талаптар: </w:t>
      </w:r>
    </w:p>
    <w:bookmarkEnd w:id="307"/>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5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10" w:id="308"/>
    <w:p>
      <w:pPr>
        <w:spacing w:after="0"/>
        <w:ind w:left="0"/>
        <w:jc w:val="left"/>
      </w:pPr>
      <w:r>
        <w:rPr>
          <w:rFonts w:ascii="Times New Roman"/>
          <w:b/>
          <w:i w:val="false"/>
          <w:color w:val="000000"/>
        </w:rPr>
        <w:t xml:space="preserve"> 5-параграф. Әдістемелік (оқу-әдістемелік, ғылыми-әдістемелік) кабинеттің (орталықтың) әдіскері</w:t>
      </w:r>
    </w:p>
    <w:bookmarkEnd w:id="308"/>
    <w:bookmarkStart w:name="z311" w:id="309"/>
    <w:p>
      <w:pPr>
        <w:spacing w:after="0"/>
        <w:ind w:left="0"/>
        <w:jc w:val="both"/>
      </w:pPr>
      <w:r>
        <w:rPr>
          <w:rFonts w:ascii="Times New Roman"/>
          <w:b w:val="false"/>
          <w:i w:val="false"/>
          <w:color w:val="000000"/>
          <w:sz w:val="28"/>
        </w:rPr>
        <w:t xml:space="preserve">
      228. Лауазымдық міндеттері: Аудан (қала) педагогтерімен әдістемелік жұмысты ұйымдастырады, курсаралық кезеңдегі әдістемелік жұмыстың тиімділігін зерделейді. </w:t>
      </w:r>
    </w:p>
    <w:bookmarkEnd w:id="309"/>
    <w:p>
      <w:pPr>
        <w:spacing w:after="0"/>
        <w:ind w:left="0"/>
        <w:jc w:val="both"/>
      </w:pPr>
      <w:r>
        <w:rPr>
          <w:rFonts w:ascii="Times New Roman"/>
          <w:b w:val="false"/>
          <w:i w:val="false"/>
          <w:color w:val="000000"/>
          <w:sz w:val="28"/>
        </w:rPr>
        <w:t xml:space="preserve">
      Білім беру ұйымдарын жетекшілік ететін мәселелері бойынша әдістемелік қамтамасыз етуді жүзеге асырады. </w:t>
      </w:r>
    </w:p>
    <w:p>
      <w:pPr>
        <w:spacing w:after="0"/>
        <w:ind w:left="0"/>
        <w:jc w:val="both"/>
      </w:pPr>
      <w:r>
        <w:rPr>
          <w:rFonts w:ascii="Times New Roman"/>
          <w:b w:val="false"/>
          <w:i w:val="false"/>
          <w:color w:val="000000"/>
          <w:sz w:val="28"/>
        </w:rPr>
        <w:t xml:space="preserve">
      Мамандықтар бойынша педагогтердің біліктілігін арттыруды болжайды және жоспарлайды. </w:t>
      </w:r>
    </w:p>
    <w:p>
      <w:pPr>
        <w:spacing w:after="0"/>
        <w:ind w:left="0"/>
        <w:jc w:val="both"/>
      </w:pPr>
      <w:r>
        <w:rPr>
          <w:rFonts w:ascii="Times New Roman"/>
          <w:b w:val="false"/>
          <w:i w:val="false"/>
          <w:color w:val="000000"/>
          <w:sz w:val="28"/>
        </w:rPr>
        <w:t xml:space="preserve">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қорытады.</w:t>
      </w:r>
    </w:p>
    <w:p>
      <w:pPr>
        <w:spacing w:after="0"/>
        <w:ind w:left="0"/>
        <w:jc w:val="both"/>
      </w:pPr>
      <w:r>
        <w:rPr>
          <w:rFonts w:ascii="Times New Roman"/>
          <w:b w:val="false"/>
          <w:i w:val="false"/>
          <w:color w:val="000000"/>
          <w:sz w:val="28"/>
        </w:rPr>
        <w:t>
      Білім беру ұйымдарының басшылары мен педагогтарына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Педагогтерге көмек ретінде библиографиялық анықтамалар, әзірлемелер, тестік және басқа да материалдар жасайды, оларды әдістемелік кабинеттерге, аудан (қала) педагогтарының назарына жеткізеді. </w:t>
      </w:r>
    </w:p>
    <w:p>
      <w:pPr>
        <w:spacing w:after="0"/>
        <w:ind w:left="0"/>
        <w:jc w:val="both"/>
      </w:pPr>
      <w:r>
        <w:rPr>
          <w:rFonts w:ascii="Times New Roman"/>
          <w:b w:val="false"/>
          <w:i w:val="false"/>
          <w:color w:val="000000"/>
          <w:sz w:val="28"/>
        </w:rPr>
        <w:t xml:space="preserve">
      Оқыту мен тәрбиелеудің инновациялық тәжірибесі туралы ақпаратты жинақтайды және таратады. </w:t>
      </w:r>
    </w:p>
    <w:p>
      <w:pPr>
        <w:spacing w:after="0"/>
        <w:ind w:left="0"/>
        <w:jc w:val="both"/>
      </w:pPr>
      <w:r>
        <w:rPr>
          <w:rFonts w:ascii="Times New Roman"/>
          <w:b w:val="false"/>
          <w:i w:val="false"/>
          <w:color w:val="000000"/>
          <w:sz w:val="28"/>
        </w:rPr>
        <w:t xml:space="preserve">
      Мониторинг жүргізеді және педагогтердің, білім беру ұйымдары басшыларының неғұрлым нәтижелі тәжірибесін таратады. </w:t>
      </w:r>
    </w:p>
    <w:p>
      <w:pPr>
        <w:spacing w:after="0"/>
        <w:ind w:left="0"/>
        <w:jc w:val="both"/>
      </w:pPr>
      <w:r>
        <w:rPr>
          <w:rFonts w:ascii="Times New Roman"/>
          <w:b w:val="false"/>
          <w:i w:val="false"/>
          <w:color w:val="000000"/>
          <w:sz w:val="28"/>
        </w:rPr>
        <w:t xml:space="preserve">
      Педагогикалық қызметкерлердің әдістемелік бірлестіктерінің жұмысын ұйымдастырады және үйлестіреді. </w:t>
      </w:r>
    </w:p>
    <w:p>
      <w:pPr>
        <w:spacing w:after="0"/>
        <w:ind w:left="0"/>
        <w:jc w:val="both"/>
      </w:pPr>
      <w:r>
        <w:rPr>
          <w:rFonts w:ascii="Times New Roman"/>
          <w:b w:val="false"/>
          <w:i w:val="false"/>
          <w:color w:val="000000"/>
          <w:sz w:val="28"/>
        </w:rPr>
        <w:t>
      ілім алушылардың конкурстарын, көрмелерін, олимпиадаларын, слеттерін, жарыстарын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Қажетті есептіліктерді дайындап, ұсынуды қамтамасыз етеді.</w:t>
      </w:r>
    </w:p>
    <w:bookmarkStart w:name="z312" w:id="310"/>
    <w:p>
      <w:pPr>
        <w:spacing w:after="0"/>
        <w:ind w:left="0"/>
        <w:jc w:val="both"/>
      </w:pPr>
      <w:r>
        <w:rPr>
          <w:rFonts w:ascii="Times New Roman"/>
          <w:b w:val="false"/>
          <w:i w:val="false"/>
          <w:color w:val="000000"/>
          <w:sz w:val="28"/>
        </w:rPr>
        <w:t xml:space="preserve">
      229. Білуге міндетті: </w:t>
      </w:r>
    </w:p>
    <w:bookmarkEnd w:id="3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білім берудің мемлекеттік стандарттарын, </w:t>
      </w:r>
    </w:p>
    <w:p>
      <w:pPr>
        <w:spacing w:after="0"/>
        <w:ind w:left="0"/>
        <w:jc w:val="both"/>
      </w:pPr>
      <w:r>
        <w:rPr>
          <w:rFonts w:ascii="Times New Roman"/>
          <w:b w:val="false"/>
          <w:i w:val="false"/>
          <w:color w:val="000000"/>
          <w:sz w:val="28"/>
        </w:rPr>
        <w:t xml:space="preserve">
      педагогика және жас ерекшелік психологиясы негіздерін, </w:t>
      </w:r>
    </w:p>
    <w:p>
      <w:pPr>
        <w:spacing w:after="0"/>
        <w:ind w:left="0"/>
        <w:jc w:val="both"/>
      </w:pPr>
      <w:r>
        <w:rPr>
          <w:rFonts w:ascii="Times New Roman"/>
          <w:b w:val="false"/>
          <w:i w:val="false"/>
          <w:color w:val="000000"/>
          <w:sz w:val="28"/>
        </w:rPr>
        <w:t>
      дидактика принциптерін, жалпы және жеке оқыту әдістерін,</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принципін, еңбекті қорғау, </w:t>
      </w:r>
    </w:p>
    <w:p>
      <w:pPr>
        <w:spacing w:after="0"/>
        <w:ind w:left="0"/>
        <w:jc w:val="both"/>
      </w:pPr>
      <w:r>
        <w:rPr>
          <w:rFonts w:ascii="Times New Roman"/>
          <w:b w:val="false"/>
          <w:i w:val="false"/>
          <w:color w:val="000000"/>
          <w:sz w:val="28"/>
        </w:rPr>
        <w:t>
      қауіпсіздік техникасы мен өрт қауіпсіздігі ережелері мен нормалары; санитарлық ережелер мен нормалар.</w:t>
      </w:r>
    </w:p>
    <w:bookmarkStart w:name="z313" w:id="311"/>
    <w:p>
      <w:pPr>
        <w:spacing w:after="0"/>
        <w:ind w:left="0"/>
        <w:jc w:val="both"/>
      </w:pPr>
      <w:r>
        <w:rPr>
          <w:rFonts w:ascii="Times New Roman"/>
          <w:b w:val="false"/>
          <w:i w:val="false"/>
          <w:color w:val="000000"/>
          <w:sz w:val="28"/>
        </w:rPr>
        <w:t xml:space="preserve">
      230. Біліктілікке қойылатын талаптар: </w:t>
      </w:r>
    </w:p>
    <w:bookmarkEnd w:id="311"/>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үздіксіз педагогикалық жұмыс өтілі кемінде соңғы 5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14" w:id="312"/>
    <w:p>
      <w:pPr>
        <w:spacing w:after="0"/>
        <w:ind w:left="0"/>
        <w:jc w:val="left"/>
      </w:pPr>
      <w:r>
        <w:rPr>
          <w:rFonts w:ascii="Times New Roman"/>
          <w:b/>
          <w:i w:val="false"/>
          <w:color w:val="000000"/>
        </w:rPr>
        <w:t xml:space="preserve"> 2-бөлім. Техникалық және кәсіптік, орта білімнен кейінгі білім беру жүйесінің педагогтер лауазымдарының үлгілік біліктілік сипаттамалары</w:t>
      </w:r>
    </w:p>
    <w:bookmarkEnd w:id="312"/>
    <w:bookmarkStart w:name="z315" w:id="313"/>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ұйымының басшысы</w:t>
      </w:r>
    </w:p>
    <w:bookmarkEnd w:id="313"/>
    <w:bookmarkStart w:name="z316" w:id="314"/>
    <w:p>
      <w:pPr>
        <w:spacing w:after="0"/>
        <w:ind w:left="0"/>
        <w:jc w:val="both"/>
      </w:pPr>
      <w:r>
        <w:rPr>
          <w:rFonts w:ascii="Times New Roman"/>
          <w:b w:val="false"/>
          <w:i w:val="false"/>
          <w:color w:val="000000"/>
          <w:sz w:val="28"/>
        </w:rPr>
        <w:t>
      231. Лауазымдық міндеттері: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w:t>
      </w:r>
    </w:p>
    <w:bookmarkEnd w:id="314"/>
    <w:p>
      <w:pPr>
        <w:spacing w:after="0"/>
        <w:ind w:left="0"/>
        <w:jc w:val="both"/>
      </w:pPr>
      <w:r>
        <w:rPr>
          <w:rFonts w:ascii="Times New Roman"/>
          <w:b w:val="false"/>
          <w:i w:val="false"/>
          <w:color w:val="000000"/>
          <w:sz w:val="28"/>
        </w:rPr>
        <w:t>
      Оқу жұмыс жоспарлары мен бағдарламаларын, оқу процесінің кестесін, ішкі тәртіп ережесін бекітеді.</w:t>
      </w:r>
    </w:p>
    <w:p>
      <w:pPr>
        <w:spacing w:after="0"/>
        <w:ind w:left="0"/>
        <w:jc w:val="both"/>
      </w:pPr>
      <w:r>
        <w:rPr>
          <w:rFonts w:ascii="Times New Roman"/>
          <w:b w:val="false"/>
          <w:i w:val="false"/>
          <w:color w:val="000000"/>
          <w:sz w:val="28"/>
        </w:rPr>
        <w:t xml:space="preserve">
      Білім беру ұйымының басқару құрылымын, штаттық кестесін, қызметкерлерінің лауазымдық нұсқаулықтарын бекітеді. </w:t>
      </w:r>
    </w:p>
    <w:p>
      <w:pPr>
        <w:spacing w:after="0"/>
        <w:ind w:left="0"/>
        <w:jc w:val="both"/>
      </w:pPr>
      <w:r>
        <w:rPr>
          <w:rFonts w:ascii="Times New Roman"/>
          <w:b w:val="false"/>
          <w:i w:val="false"/>
          <w:color w:val="000000"/>
          <w:sz w:val="28"/>
        </w:rPr>
        <w:t xml:space="preserve">
      Білім алушылардың контингентін қалыптастырады, олардың әлеуметтік қорғалуын қамтамасыз етеді. </w:t>
      </w:r>
    </w:p>
    <w:p>
      <w:pPr>
        <w:spacing w:after="0"/>
        <w:ind w:left="0"/>
        <w:jc w:val="both"/>
      </w:pPr>
      <w:r>
        <w:rPr>
          <w:rFonts w:ascii="Times New Roman"/>
          <w:b w:val="false"/>
          <w:i w:val="false"/>
          <w:color w:val="000000"/>
          <w:sz w:val="28"/>
        </w:rPr>
        <w:t xml:space="preserve">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p>
    <w:p>
      <w:pPr>
        <w:spacing w:after="0"/>
        <w:ind w:left="0"/>
        <w:jc w:val="both"/>
      </w:pPr>
      <w:r>
        <w:rPr>
          <w:rFonts w:ascii="Times New Roman"/>
          <w:b w:val="false"/>
          <w:i w:val="false"/>
          <w:color w:val="000000"/>
          <w:sz w:val="28"/>
        </w:rPr>
        <w:t>
      Жұмыс берушілермен және әлеуметтік әріптестермен жүргізілетін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w:t>
      </w:r>
    </w:p>
    <w:p>
      <w:pPr>
        <w:spacing w:after="0"/>
        <w:ind w:left="0"/>
        <w:jc w:val="both"/>
      </w:pPr>
      <w:r>
        <w:rPr>
          <w:rFonts w:ascii="Times New Roman"/>
          <w:b w:val="false"/>
          <w:i w:val="false"/>
          <w:color w:val="000000"/>
          <w:sz w:val="28"/>
        </w:rPr>
        <w:t xml:space="preserve">
      Материалдық-техникалық базаны қайта жарақтауды және қайта құруды ұйымдастырады. </w:t>
      </w:r>
    </w:p>
    <w:p>
      <w:pPr>
        <w:spacing w:after="0"/>
        <w:ind w:left="0"/>
        <w:jc w:val="both"/>
      </w:pPr>
      <w:r>
        <w:rPr>
          <w:rFonts w:ascii="Times New Roman"/>
          <w:b w:val="false"/>
          <w:i w:val="false"/>
          <w:color w:val="000000"/>
          <w:sz w:val="28"/>
        </w:rPr>
        <w:t xml:space="preserve">
      Педагогикалық кеңестің жұмысын басқарады. </w:t>
      </w:r>
    </w:p>
    <w:p>
      <w:pPr>
        <w:spacing w:after="0"/>
        <w:ind w:left="0"/>
        <w:jc w:val="both"/>
      </w:pPr>
      <w:r>
        <w:rPr>
          <w:rFonts w:ascii="Times New Roman"/>
          <w:b w:val="false"/>
          <w:i w:val="false"/>
          <w:color w:val="000000"/>
          <w:sz w:val="28"/>
        </w:rPr>
        <w:t xml:space="preserve">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жөнінде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xml:space="preserve">
      Жұртшылықпен байланысты қамтамасыз етеді, ата-аналармен (олардың орнын басушы адамдармен) жүргізілетін жұмысты үйлестіреді. </w:t>
      </w:r>
    </w:p>
    <w:p>
      <w:pPr>
        <w:spacing w:after="0"/>
        <w:ind w:left="0"/>
        <w:jc w:val="both"/>
      </w:pPr>
      <w:r>
        <w:rPr>
          <w:rFonts w:ascii="Times New Roman"/>
          <w:b w:val="false"/>
          <w:i w:val="false"/>
          <w:color w:val="000000"/>
          <w:sz w:val="28"/>
        </w:rPr>
        <w:t xml:space="preserve">
      Жоғары тұрған, қоғамдық және өзге де ұйымдарда білім беру ұйымының мүддесін білдіреді. </w:t>
      </w:r>
    </w:p>
    <w:p>
      <w:pPr>
        <w:spacing w:after="0"/>
        <w:ind w:left="0"/>
        <w:jc w:val="both"/>
      </w:pPr>
      <w:r>
        <w:rPr>
          <w:rFonts w:ascii="Times New Roman"/>
          <w:b w:val="false"/>
          <w:i w:val="false"/>
          <w:color w:val="000000"/>
          <w:sz w:val="28"/>
        </w:rPr>
        <w:t>
      Әлеуметтік серіктестік және халықаралық ынтымақтастықты кеңейту жөніндегі шараларды жүзеге асырады.</w:t>
      </w:r>
    </w:p>
    <w:p>
      <w:pPr>
        <w:spacing w:after="0"/>
        <w:ind w:left="0"/>
        <w:jc w:val="both"/>
      </w:pPr>
      <w:r>
        <w:rPr>
          <w:rFonts w:ascii="Times New Roman"/>
          <w:b w:val="false"/>
          <w:i w:val="false"/>
          <w:color w:val="000000"/>
          <w:sz w:val="28"/>
        </w:rPr>
        <w:t xml:space="preserve">
      Уәкілетті органға (құрылтайшыға) оқу, ғылыми және қаржылық қызмет нәтижелері туралы жыл сайынғы есепті ұсынады. </w:t>
      </w:r>
    </w:p>
    <w:p>
      <w:pPr>
        <w:spacing w:after="0"/>
        <w:ind w:left="0"/>
        <w:jc w:val="both"/>
      </w:pPr>
      <w:r>
        <w:rPr>
          <w:rFonts w:ascii="Times New Roman"/>
          <w:b w:val="false"/>
          <w:i w:val="false"/>
          <w:color w:val="000000"/>
          <w:sz w:val="28"/>
        </w:rPr>
        <w:t xml:space="preserve">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17" w:id="315"/>
    <w:p>
      <w:pPr>
        <w:spacing w:after="0"/>
        <w:ind w:left="0"/>
        <w:jc w:val="both"/>
      </w:pPr>
      <w:r>
        <w:rPr>
          <w:rFonts w:ascii="Times New Roman"/>
          <w:b w:val="false"/>
          <w:i w:val="false"/>
          <w:color w:val="000000"/>
          <w:sz w:val="28"/>
        </w:rPr>
        <w:t>
      232. Білуге міндетті:</w:t>
      </w:r>
    </w:p>
    <w:bookmarkEnd w:id="3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18" w:id="316"/>
    <w:p>
      <w:pPr>
        <w:spacing w:after="0"/>
        <w:ind w:left="0"/>
        <w:jc w:val="both"/>
      </w:pPr>
      <w:r>
        <w:rPr>
          <w:rFonts w:ascii="Times New Roman"/>
          <w:b w:val="false"/>
          <w:i w:val="false"/>
          <w:color w:val="000000"/>
          <w:sz w:val="28"/>
        </w:rPr>
        <w:t xml:space="preserve">
      233. Біліктілікке қойылатын талаптар: </w:t>
      </w:r>
    </w:p>
    <w:bookmarkEnd w:id="31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немесе педагогикалық қайта даярлаудан өткені туралы құжат ;</w:t>
      </w:r>
    </w:p>
    <w:p>
      <w:pPr>
        <w:spacing w:after="0"/>
        <w:ind w:left="0"/>
        <w:jc w:val="both"/>
      </w:pPr>
      <w:r>
        <w:rPr>
          <w:rFonts w:ascii="Times New Roman"/>
          <w:b w:val="false"/>
          <w:i w:val="false"/>
          <w:color w:val="000000"/>
          <w:sz w:val="28"/>
        </w:rPr>
        <w:t>
      білім беру саласындағы жұмыс өтілі соңғы 5 жылдан кем емес, оның ішінде техникалық және кәсіптік, орта білімнен кейінгі білім беру ұйымы басшысының орынбасары лауазымындағы еңбек өтілі кемінде 1 жыл немесе тиісті бейіні бойынша кәсіпорындағы еңбек өтілі кемінде 3жыл; оның ішінде басшы лауазымында кемінде 3 жыл;</w:t>
      </w:r>
    </w:p>
    <w:p>
      <w:pPr>
        <w:spacing w:after="0"/>
        <w:ind w:left="0"/>
        <w:jc w:val="both"/>
      </w:pPr>
      <w:r>
        <w:rPr>
          <w:rFonts w:ascii="Times New Roman"/>
          <w:b w:val="false"/>
          <w:i w:val="false"/>
          <w:color w:val="000000"/>
          <w:sz w:val="28"/>
        </w:rPr>
        <w:t>
      оқытушылық қызметті жүзеге асыру кезінде-қосымша педагогтың бірінші немесе жоғары біліктілік санатының немесе педагог - сарапшының, педагог - зерттеушінің, педагог - шебердің біліктілік санатының болуы.</w:t>
      </w:r>
    </w:p>
    <w:bookmarkStart w:name="z319" w:id="317"/>
    <w:p>
      <w:pPr>
        <w:spacing w:after="0"/>
        <w:ind w:left="0"/>
        <w:jc w:val="left"/>
      </w:pPr>
      <w:r>
        <w:rPr>
          <w:rFonts w:ascii="Times New Roman"/>
          <w:b/>
          <w:i w:val="false"/>
          <w:color w:val="000000"/>
        </w:rPr>
        <w:t xml:space="preserve"> 2-параграф. Басшының ғылыми және оқу-әдістемелік жұмысы жөніндегі орынбасары</w:t>
      </w:r>
    </w:p>
    <w:bookmarkEnd w:id="317"/>
    <w:bookmarkStart w:name="z320" w:id="318"/>
    <w:p>
      <w:pPr>
        <w:spacing w:after="0"/>
        <w:ind w:left="0"/>
        <w:jc w:val="both"/>
      </w:pPr>
      <w:r>
        <w:rPr>
          <w:rFonts w:ascii="Times New Roman"/>
          <w:b w:val="false"/>
          <w:i w:val="false"/>
          <w:color w:val="000000"/>
          <w:sz w:val="28"/>
        </w:rPr>
        <w:t>
      234. Лауазымдық міндеттері: Қазақстан Республикасының заңнамасына сәйкес білім беру ұйымының ғылыми және оқу-әдістемелік жұмысын басқарады.</w:t>
      </w:r>
    </w:p>
    <w:bookmarkEnd w:id="318"/>
    <w:p>
      <w:pPr>
        <w:spacing w:after="0"/>
        <w:ind w:left="0"/>
        <w:jc w:val="both"/>
      </w:pPr>
      <w:r>
        <w:rPr>
          <w:rFonts w:ascii="Times New Roman"/>
          <w:b w:val="false"/>
          <w:i w:val="false"/>
          <w:color w:val="000000"/>
          <w:sz w:val="28"/>
        </w:rPr>
        <w:t xml:space="preserve">
      Білім беру ұйымының ғылыми және оқу-әдістемелік жұмысын ұйымдастырады және жоспарлайды. </w:t>
      </w:r>
    </w:p>
    <w:p>
      <w:pPr>
        <w:spacing w:after="0"/>
        <w:ind w:left="0"/>
        <w:jc w:val="both"/>
      </w:pPr>
      <w:r>
        <w:rPr>
          <w:rFonts w:ascii="Times New Roman"/>
          <w:b w:val="false"/>
          <w:i w:val="false"/>
          <w:color w:val="000000"/>
          <w:sz w:val="28"/>
        </w:rPr>
        <w:t xml:space="preserve">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w:t>
      </w:r>
    </w:p>
    <w:p>
      <w:pPr>
        <w:spacing w:after="0"/>
        <w:ind w:left="0"/>
        <w:jc w:val="both"/>
      </w:pPr>
      <w:r>
        <w:rPr>
          <w:rFonts w:ascii="Times New Roman"/>
          <w:b w:val="false"/>
          <w:i w:val="false"/>
          <w:color w:val="000000"/>
          <w:sz w:val="28"/>
        </w:rPr>
        <w:t>
      Оқу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 </w:t>
      </w:r>
    </w:p>
    <w:p>
      <w:pPr>
        <w:spacing w:after="0"/>
        <w:ind w:left="0"/>
        <w:jc w:val="both"/>
      </w:pPr>
      <w:r>
        <w:rPr>
          <w:rFonts w:ascii="Times New Roman"/>
          <w:b w:val="false"/>
          <w:i w:val="false"/>
          <w:color w:val="000000"/>
          <w:sz w:val="28"/>
        </w:rPr>
        <w:t xml:space="preserve">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 </w:t>
      </w:r>
    </w:p>
    <w:p>
      <w:pPr>
        <w:spacing w:after="0"/>
        <w:ind w:left="0"/>
        <w:jc w:val="both"/>
      </w:pPr>
      <w:r>
        <w:rPr>
          <w:rFonts w:ascii="Times New Roman"/>
          <w:b w:val="false"/>
          <w:i w:val="false"/>
          <w:color w:val="000000"/>
          <w:sz w:val="28"/>
        </w:rPr>
        <w:t xml:space="preserve">
      Оқу-әдістемелік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Педагогикалық кадрларды іріктеу мен орналастыруға қатысады.</w:t>
      </w:r>
    </w:p>
    <w:p>
      <w:pPr>
        <w:spacing w:after="0"/>
        <w:ind w:left="0"/>
        <w:jc w:val="both"/>
      </w:pPr>
      <w:r>
        <w:rPr>
          <w:rFonts w:ascii="Times New Roman"/>
          <w:b w:val="false"/>
          <w:i w:val="false"/>
          <w:color w:val="000000"/>
          <w:sz w:val="28"/>
        </w:rPr>
        <w:t xml:space="preserve">
      Ғылыми және оқу-әдістемелік жұмыстардың жай-күйін ұйымдастырады және талдайды, эксперименттік жұмыстардың нәтижелерін қорытындылайды. </w:t>
      </w:r>
    </w:p>
    <w:p>
      <w:pPr>
        <w:spacing w:after="0"/>
        <w:ind w:left="0"/>
        <w:jc w:val="both"/>
      </w:pPr>
      <w:r>
        <w:rPr>
          <w:rFonts w:ascii="Times New Roman"/>
          <w:b w:val="false"/>
          <w:i w:val="false"/>
          <w:color w:val="000000"/>
          <w:sz w:val="28"/>
        </w:rPr>
        <w:t xml:space="preserve">
      Оқытудың инновациялық әдістерін зерделейді, таратады және тәжірибеге енгізеді. </w:t>
      </w:r>
    </w:p>
    <w:p>
      <w:pPr>
        <w:spacing w:after="0"/>
        <w:ind w:left="0"/>
        <w:jc w:val="both"/>
      </w:pPr>
      <w:r>
        <w:rPr>
          <w:rFonts w:ascii="Times New Roman"/>
          <w:b w:val="false"/>
          <w:i w:val="false"/>
          <w:color w:val="000000"/>
          <w:sz w:val="28"/>
        </w:rPr>
        <w:t xml:space="preserve">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 </w:t>
      </w:r>
    </w:p>
    <w:p>
      <w:pPr>
        <w:spacing w:after="0"/>
        <w:ind w:left="0"/>
        <w:jc w:val="both"/>
      </w:pPr>
      <w:r>
        <w:rPr>
          <w:rFonts w:ascii="Times New Roman"/>
          <w:b w:val="false"/>
          <w:i w:val="false"/>
          <w:color w:val="000000"/>
          <w:sz w:val="28"/>
        </w:rPr>
        <w:t xml:space="preserve">
      Ғылыми және ғылыми-әдістемелік кеңестер, семинарлар, конференциялар өткізуді, білім алушылардың ғылыми қоғамдары жұмыстарын ұйымдастырады.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Ғылыми және оқу-әдістемелік қызмет нәтижелері туралы есеп береді.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21" w:id="319"/>
    <w:p>
      <w:pPr>
        <w:spacing w:after="0"/>
        <w:ind w:left="0"/>
        <w:jc w:val="both"/>
      </w:pPr>
      <w:r>
        <w:rPr>
          <w:rFonts w:ascii="Times New Roman"/>
          <w:b w:val="false"/>
          <w:i w:val="false"/>
          <w:color w:val="000000"/>
          <w:sz w:val="28"/>
        </w:rPr>
        <w:t>
      235. Білуге міндетті:</w:t>
      </w:r>
    </w:p>
    <w:bookmarkEnd w:id="3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22" w:id="320"/>
    <w:p>
      <w:pPr>
        <w:spacing w:after="0"/>
        <w:ind w:left="0"/>
        <w:jc w:val="both"/>
      </w:pPr>
      <w:r>
        <w:rPr>
          <w:rFonts w:ascii="Times New Roman"/>
          <w:b w:val="false"/>
          <w:i w:val="false"/>
          <w:color w:val="000000"/>
          <w:sz w:val="28"/>
        </w:rPr>
        <w:t xml:space="preserve">
      236. Біліктілікке қойылатын талаптар: </w:t>
      </w:r>
    </w:p>
    <w:bookmarkEnd w:id="32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23" w:id="321"/>
    <w:p>
      <w:pPr>
        <w:spacing w:after="0"/>
        <w:ind w:left="0"/>
        <w:jc w:val="left"/>
      </w:pPr>
      <w:r>
        <w:rPr>
          <w:rFonts w:ascii="Times New Roman"/>
          <w:b/>
          <w:i w:val="false"/>
          <w:color w:val="000000"/>
        </w:rPr>
        <w:t xml:space="preserve"> 3-параграф. Басшының оқу ісі жөніндегі орынбасары</w:t>
      </w:r>
    </w:p>
    <w:bookmarkEnd w:id="321"/>
    <w:bookmarkStart w:name="z324" w:id="322"/>
    <w:p>
      <w:pPr>
        <w:spacing w:after="0"/>
        <w:ind w:left="0"/>
        <w:jc w:val="both"/>
      </w:pPr>
      <w:r>
        <w:rPr>
          <w:rFonts w:ascii="Times New Roman"/>
          <w:b w:val="false"/>
          <w:i w:val="false"/>
          <w:color w:val="000000"/>
          <w:sz w:val="28"/>
        </w:rPr>
        <w:t>
      237. Лауазымдық міндеттері: Білім беру ұйымының қызметін Қазақстан Республикасының заңнамасына, білім беру ұйымының жарғысына және басқа да нормативтік құқықтық актілерге сәйкес басқарады.</w:t>
      </w:r>
    </w:p>
    <w:bookmarkEnd w:id="322"/>
    <w:p>
      <w:pPr>
        <w:spacing w:after="0"/>
        <w:ind w:left="0"/>
        <w:jc w:val="both"/>
      </w:pPr>
      <w:r>
        <w:rPr>
          <w:rFonts w:ascii="Times New Roman"/>
          <w:b w:val="false"/>
          <w:i w:val="false"/>
          <w:color w:val="000000"/>
          <w:sz w:val="28"/>
        </w:rPr>
        <w:t xml:space="preserve">
      Білім беру ұйымдарында оқу процесін ұйымдастыруды, оқу жұмысын ұйымдастыру жөнінде жоспарларды әзірлеуді жүзеге асырады. </w:t>
      </w:r>
    </w:p>
    <w:p>
      <w:pPr>
        <w:spacing w:after="0"/>
        <w:ind w:left="0"/>
        <w:jc w:val="both"/>
      </w:pPr>
      <w:r>
        <w:rPr>
          <w:rFonts w:ascii="Times New Roman"/>
          <w:b w:val="false"/>
          <w:i w:val="false"/>
          <w:color w:val="000000"/>
          <w:sz w:val="28"/>
        </w:rPr>
        <w:t xml:space="preserve">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 </w:t>
      </w:r>
    </w:p>
    <w:p>
      <w:pPr>
        <w:spacing w:after="0"/>
        <w:ind w:left="0"/>
        <w:jc w:val="both"/>
      </w:pPr>
      <w:r>
        <w:rPr>
          <w:rFonts w:ascii="Times New Roman"/>
          <w:b w:val="false"/>
          <w:i w:val="false"/>
          <w:color w:val="000000"/>
          <w:sz w:val="28"/>
        </w:rPr>
        <w:t xml:space="preserve">
      Оқу процесінің сапасын бақылауды, оқу жоспары мен бағдарламалардың орындалуын жүзеге асырады. </w:t>
      </w:r>
    </w:p>
    <w:p>
      <w:pPr>
        <w:spacing w:after="0"/>
        <w:ind w:left="0"/>
        <w:jc w:val="both"/>
      </w:pPr>
      <w:r>
        <w:rPr>
          <w:rFonts w:ascii="Times New Roman"/>
          <w:b w:val="false"/>
          <w:i w:val="false"/>
          <w:color w:val="000000"/>
          <w:sz w:val="28"/>
        </w:rPr>
        <w:t xml:space="preserve">
      Білім алушылардың ағымдағы бақылауын, аралық және қорытынды аттестаттауын өткізу және дайындау бойынша жұмыстарды ұйымдастыруды жүзеге асырады. </w:t>
      </w:r>
    </w:p>
    <w:p>
      <w:pPr>
        <w:spacing w:after="0"/>
        <w:ind w:left="0"/>
        <w:jc w:val="both"/>
      </w:pPr>
      <w:r>
        <w:rPr>
          <w:rFonts w:ascii="Times New Roman"/>
          <w:b w:val="false"/>
          <w:i w:val="false"/>
          <w:color w:val="000000"/>
          <w:sz w:val="28"/>
        </w:rPr>
        <w:t xml:space="preserve">
      Педагогтік кадрларды іріктеу мен орналастыруға қатысады. </w:t>
      </w:r>
    </w:p>
    <w:p>
      <w:pPr>
        <w:spacing w:after="0"/>
        <w:ind w:left="0"/>
        <w:jc w:val="both"/>
      </w:pPr>
      <w:r>
        <w:rPr>
          <w:rFonts w:ascii="Times New Roman"/>
          <w:b w:val="false"/>
          <w:i w:val="false"/>
          <w:color w:val="000000"/>
          <w:sz w:val="28"/>
        </w:rPr>
        <w:t xml:space="preserve">
      Педагог кадрларды аттестаттаудан өткізу және дайындау жұмыстарына қатысады. </w:t>
      </w:r>
    </w:p>
    <w:p>
      <w:pPr>
        <w:spacing w:after="0"/>
        <w:ind w:left="0"/>
        <w:jc w:val="both"/>
      </w:pPr>
      <w:r>
        <w:rPr>
          <w:rFonts w:ascii="Times New Roman"/>
          <w:b w:val="false"/>
          <w:i w:val="false"/>
          <w:color w:val="000000"/>
          <w:sz w:val="28"/>
        </w:rPr>
        <w:t xml:space="preserve">
      Оқу кабинеттерін және лабораторияларды қазіргі жабдықтармен, көрнекі құралдармен және оқытудың жаңа құралдарымен жарақтау жұмыстарын үйлестіреді. </w:t>
      </w:r>
    </w:p>
    <w:p>
      <w:pPr>
        <w:spacing w:after="0"/>
        <w:ind w:left="0"/>
        <w:jc w:val="both"/>
      </w:pPr>
      <w:r>
        <w:rPr>
          <w:rFonts w:ascii="Times New Roman"/>
          <w:b w:val="false"/>
          <w:i w:val="false"/>
          <w:color w:val="000000"/>
          <w:sz w:val="28"/>
        </w:rPr>
        <w:t xml:space="preserve">
      Практикаға оқытудың инновациялық технологияларын енгізуді зерделейді және таратады.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Оқу жұмысы жөніндегі есептілік құжаттарды уақытылы жасауды, олардың дұрыстығын және тапсырылуын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25" w:id="323"/>
    <w:p>
      <w:pPr>
        <w:spacing w:after="0"/>
        <w:ind w:left="0"/>
        <w:jc w:val="both"/>
      </w:pPr>
      <w:r>
        <w:rPr>
          <w:rFonts w:ascii="Times New Roman"/>
          <w:b w:val="false"/>
          <w:i w:val="false"/>
          <w:color w:val="000000"/>
          <w:sz w:val="28"/>
        </w:rPr>
        <w:t>
      238. Білуге міндетті:</w:t>
      </w:r>
    </w:p>
    <w:bookmarkEnd w:id="3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қаржы-шаруашылық мәселелерін; </w:t>
      </w:r>
    </w:p>
    <w:p>
      <w:pPr>
        <w:spacing w:after="0"/>
        <w:ind w:left="0"/>
        <w:jc w:val="both"/>
      </w:pPr>
      <w:r>
        <w:rPr>
          <w:rFonts w:ascii="Times New Roman"/>
          <w:b w:val="false"/>
          <w:i w:val="false"/>
          <w:color w:val="000000"/>
          <w:sz w:val="28"/>
        </w:rPr>
        <w:t>
      құқық, еңбек туралы заңнаманы, еңбекті қорғау, техника қауіпсіздігі және өртке қарсы ережелер мен нормаларын.</w:t>
      </w:r>
    </w:p>
    <w:bookmarkStart w:name="z326" w:id="324"/>
    <w:p>
      <w:pPr>
        <w:spacing w:after="0"/>
        <w:ind w:left="0"/>
        <w:jc w:val="both"/>
      </w:pPr>
      <w:r>
        <w:rPr>
          <w:rFonts w:ascii="Times New Roman"/>
          <w:b w:val="false"/>
          <w:i w:val="false"/>
          <w:color w:val="000000"/>
          <w:sz w:val="28"/>
        </w:rPr>
        <w:t xml:space="preserve">
      239. Біліктілікке қойылатын талаптар: </w:t>
      </w:r>
    </w:p>
    <w:bookmarkEnd w:id="32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27" w:id="325"/>
    <w:p>
      <w:pPr>
        <w:spacing w:after="0"/>
        <w:ind w:left="0"/>
        <w:jc w:val="left"/>
      </w:pPr>
      <w:r>
        <w:rPr>
          <w:rFonts w:ascii="Times New Roman"/>
          <w:b/>
          <w:i w:val="false"/>
          <w:color w:val="000000"/>
        </w:rPr>
        <w:t xml:space="preserve"> 4-параграф. Басшының тәрбие жұмысы жөніндегі орынбасары</w:t>
      </w:r>
    </w:p>
    <w:bookmarkEnd w:id="325"/>
    <w:bookmarkStart w:name="z328" w:id="326"/>
    <w:p>
      <w:pPr>
        <w:spacing w:after="0"/>
        <w:ind w:left="0"/>
        <w:jc w:val="both"/>
      </w:pPr>
      <w:r>
        <w:rPr>
          <w:rFonts w:ascii="Times New Roman"/>
          <w:b w:val="false"/>
          <w:i w:val="false"/>
          <w:color w:val="000000"/>
          <w:sz w:val="28"/>
        </w:rPr>
        <w:t>
      240. Лауазымдық міндеттері: Білім беру ұйымдарында тәрбие процесін ұйымдастыруды жүзеге асырады.</w:t>
      </w:r>
    </w:p>
    <w:bookmarkEnd w:id="326"/>
    <w:p>
      <w:pPr>
        <w:spacing w:after="0"/>
        <w:ind w:left="0"/>
        <w:jc w:val="both"/>
      </w:pPr>
      <w:r>
        <w:rPr>
          <w:rFonts w:ascii="Times New Roman"/>
          <w:b w:val="false"/>
          <w:i w:val="false"/>
          <w:color w:val="000000"/>
          <w:sz w:val="28"/>
        </w:rPr>
        <w:t xml:space="preserve">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w:t>
      </w:r>
    </w:p>
    <w:p>
      <w:pPr>
        <w:spacing w:after="0"/>
        <w:ind w:left="0"/>
        <w:jc w:val="both"/>
      </w:pPr>
      <w:r>
        <w:rPr>
          <w:rFonts w:ascii="Times New Roman"/>
          <w:b w:val="false"/>
          <w:i w:val="false"/>
          <w:color w:val="000000"/>
          <w:sz w:val="28"/>
        </w:rPr>
        <w:t xml:space="preserve">
      Сынып жетекшілерінің, тәрбиешілердің, кітапханашылардың, дене тәрбиесі сауықтыру және көркемдік эстетикалық бағыттағы қосымша білім беру оқытушыларының қызметтерін үйлестіреді. </w:t>
      </w:r>
    </w:p>
    <w:p>
      <w:pPr>
        <w:spacing w:after="0"/>
        <w:ind w:left="0"/>
        <w:jc w:val="both"/>
      </w:pPr>
      <w:r>
        <w:rPr>
          <w:rFonts w:ascii="Times New Roman"/>
          <w:b w:val="false"/>
          <w:i w:val="false"/>
          <w:color w:val="000000"/>
          <w:sz w:val="28"/>
        </w:rPr>
        <w:t xml:space="preserve">
      Тәрбие жұмысына талдау жасайды. </w:t>
      </w:r>
    </w:p>
    <w:p>
      <w:pPr>
        <w:spacing w:after="0"/>
        <w:ind w:left="0"/>
        <w:jc w:val="both"/>
      </w:pPr>
      <w:r>
        <w:rPr>
          <w:rFonts w:ascii="Times New Roman"/>
          <w:b w:val="false"/>
          <w:i w:val="false"/>
          <w:color w:val="000000"/>
          <w:sz w:val="28"/>
        </w:rPr>
        <w:t xml:space="preserve">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 </w:t>
      </w:r>
    </w:p>
    <w:p>
      <w:pPr>
        <w:spacing w:after="0"/>
        <w:ind w:left="0"/>
        <w:jc w:val="both"/>
      </w:pPr>
      <w:r>
        <w:rPr>
          <w:rFonts w:ascii="Times New Roman"/>
          <w:b w:val="false"/>
          <w:i w:val="false"/>
          <w:color w:val="000000"/>
          <w:sz w:val="28"/>
        </w:rPr>
        <w:t>
      Тәрбие жұмысының мазмұнын, нысанын және әдістерін жетілдіреді.</w:t>
      </w:r>
    </w:p>
    <w:p>
      <w:pPr>
        <w:spacing w:after="0"/>
        <w:ind w:left="0"/>
        <w:jc w:val="both"/>
      </w:pPr>
      <w:r>
        <w:rPr>
          <w:rFonts w:ascii="Times New Roman"/>
          <w:b w:val="false"/>
          <w:i w:val="false"/>
          <w:color w:val="000000"/>
          <w:sz w:val="28"/>
        </w:rPr>
        <w:t xml:space="preserve">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 </w:t>
      </w:r>
    </w:p>
    <w:p>
      <w:pPr>
        <w:spacing w:after="0"/>
        <w:ind w:left="0"/>
        <w:jc w:val="both"/>
      </w:pPr>
      <w:r>
        <w:rPr>
          <w:rFonts w:ascii="Times New Roman"/>
          <w:b w:val="false"/>
          <w:i w:val="false"/>
          <w:color w:val="000000"/>
          <w:sz w:val="28"/>
        </w:rPr>
        <w:t xml:space="preserve">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p>
    <w:p>
      <w:pPr>
        <w:spacing w:after="0"/>
        <w:ind w:left="0"/>
        <w:jc w:val="both"/>
      </w:pPr>
      <w:r>
        <w:rPr>
          <w:rFonts w:ascii="Times New Roman"/>
          <w:b w:val="false"/>
          <w:i w:val="false"/>
          <w:color w:val="000000"/>
          <w:sz w:val="28"/>
        </w:rPr>
        <w:t xml:space="preserve">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w:t>
      </w:r>
    </w:p>
    <w:p>
      <w:pPr>
        <w:spacing w:after="0"/>
        <w:ind w:left="0"/>
        <w:jc w:val="both"/>
      </w:pPr>
      <w:r>
        <w:rPr>
          <w:rFonts w:ascii="Times New Roman"/>
          <w:b w:val="false"/>
          <w:i w:val="false"/>
          <w:color w:val="000000"/>
          <w:sz w:val="28"/>
        </w:rPr>
        <w:t xml:space="preserve">
      Оқу-материалдық базаны нығайту жөнінде жұмыстарды ұйымдастыруды жүзеге асырады. </w:t>
      </w:r>
    </w:p>
    <w:p>
      <w:pPr>
        <w:spacing w:after="0"/>
        <w:ind w:left="0"/>
        <w:jc w:val="both"/>
      </w:pPr>
      <w:r>
        <w:rPr>
          <w:rFonts w:ascii="Times New Roman"/>
          <w:b w:val="false"/>
          <w:i w:val="false"/>
          <w:color w:val="000000"/>
          <w:sz w:val="28"/>
        </w:rPr>
        <w:t xml:space="preserve">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 </w:t>
      </w:r>
    </w:p>
    <w:p>
      <w:pPr>
        <w:spacing w:after="0"/>
        <w:ind w:left="0"/>
        <w:jc w:val="both"/>
      </w:pPr>
      <w:r>
        <w:rPr>
          <w:rFonts w:ascii="Times New Roman"/>
          <w:b w:val="false"/>
          <w:i w:val="false"/>
          <w:color w:val="000000"/>
          <w:sz w:val="28"/>
        </w:rPr>
        <w:t xml:space="preserve">
      Білім беру ұйымындағы моральды-психологиялық қолайлы ахуалды қамтамасыз етеді.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Тәрбие қызметінің нәтижелері туралы есеп береді. </w:t>
      </w:r>
    </w:p>
    <w:bookmarkStart w:name="z329" w:id="327"/>
    <w:p>
      <w:pPr>
        <w:spacing w:after="0"/>
        <w:ind w:left="0"/>
        <w:jc w:val="both"/>
      </w:pPr>
      <w:r>
        <w:rPr>
          <w:rFonts w:ascii="Times New Roman"/>
          <w:b w:val="false"/>
          <w:i w:val="false"/>
          <w:color w:val="000000"/>
          <w:sz w:val="28"/>
        </w:rPr>
        <w:t xml:space="preserve">
      241. Білуге міндетті: </w:t>
      </w:r>
    </w:p>
    <w:bookmarkEnd w:id="3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"Дене шынықтыру және спорт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0" w:id="328"/>
    <w:p>
      <w:pPr>
        <w:spacing w:after="0"/>
        <w:ind w:left="0"/>
        <w:jc w:val="both"/>
      </w:pPr>
      <w:r>
        <w:rPr>
          <w:rFonts w:ascii="Times New Roman"/>
          <w:b w:val="false"/>
          <w:i w:val="false"/>
          <w:color w:val="000000"/>
          <w:sz w:val="28"/>
        </w:rPr>
        <w:t xml:space="preserve">
      242. Біліктілікке қойылатын талаптар: </w:t>
      </w:r>
    </w:p>
    <w:bookmarkEnd w:id="32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31" w:id="329"/>
    <w:p>
      <w:pPr>
        <w:spacing w:after="0"/>
        <w:ind w:left="0"/>
        <w:jc w:val="left"/>
      </w:pPr>
      <w:r>
        <w:rPr>
          <w:rFonts w:ascii="Times New Roman"/>
          <w:b/>
          <w:i w:val="false"/>
          <w:color w:val="000000"/>
        </w:rPr>
        <w:t xml:space="preserve"> 5-параграф. Басшының кәсіптік оқыту жөніндегі орынбасары</w:t>
      </w:r>
    </w:p>
    <w:bookmarkEnd w:id="329"/>
    <w:bookmarkStart w:name="z332" w:id="330"/>
    <w:p>
      <w:pPr>
        <w:spacing w:after="0"/>
        <w:ind w:left="0"/>
        <w:jc w:val="both"/>
      </w:pPr>
      <w:r>
        <w:rPr>
          <w:rFonts w:ascii="Times New Roman"/>
          <w:b w:val="false"/>
          <w:i w:val="false"/>
          <w:color w:val="000000"/>
          <w:sz w:val="28"/>
        </w:rPr>
        <w:t>
      243. Лауазымдық міндеттері: Білім беру ұйымының педагогтік ұжымы қызметін кәсіптік оқыту бойынша ұйымдастырылуын және үйлестірілуін жүзеге асырады.</w:t>
      </w:r>
    </w:p>
    <w:bookmarkEnd w:id="330"/>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басшыға ұсынады, олардың біліктілігін арттыруды ұйымдастырады. </w:t>
      </w:r>
    </w:p>
    <w:p>
      <w:pPr>
        <w:spacing w:after="0"/>
        <w:ind w:left="0"/>
        <w:jc w:val="both"/>
      </w:pPr>
      <w:r>
        <w:rPr>
          <w:rFonts w:ascii="Times New Roman"/>
          <w:b w:val="false"/>
          <w:i w:val="false"/>
          <w:color w:val="000000"/>
          <w:sz w:val="28"/>
        </w:rPr>
        <w:t xml:space="preserve">
       Техникалық, қызмет көрсетуші және басқарушы еңбек мамандарының кәсіптік даярлауын, қайта даярлауын және біліктілігін арттыруын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оқу кабинеттерін, шеберханаларды қайта жабдықтауды ұйымдастырады. </w:t>
      </w:r>
    </w:p>
    <w:p>
      <w:pPr>
        <w:spacing w:after="0"/>
        <w:ind w:left="0"/>
        <w:jc w:val="both"/>
      </w:pPr>
      <w:r>
        <w:rPr>
          <w:rFonts w:ascii="Times New Roman"/>
          <w:b w:val="false"/>
          <w:i w:val="false"/>
          <w:color w:val="000000"/>
          <w:sz w:val="28"/>
        </w:rPr>
        <w:t xml:space="preserve">
      Әлеуметтік серіктестіктермен жұмысты үйлестіреді. Әлеуметтік серіктестіктермен жасалған келісім-шарттарды әзірлейді және іске асырылуына жауап береді. </w:t>
      </w:r>
    </w:p>
    <w:p>
      <w:pPr>
        <w:spacing w:after="0"/>
        <w:ind w:left="0"/>
        <w:jc w:val="both"/>
      </w:pPr>
      <w:r>
        <w:rPr>
          <w:rFonts w:ascii="Times New Roman"/>
          <w:b w:val="false"/>
          <w:i w:val="false"/>
          <w:color w:val="000000"/>
          <w:sz w:val="28"/>
        </w:rPr>
        <w:t xml:space="preserve">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p>
    <w:p>
      <w:pPr>
        <w:spacing w:after="0"/>
        <w:ind w:left="0"/>
        <w:jc w:val="both"/>
      </w:pPr>
      <w:r>
        <w:rPr>
          <w:rFonts w:ascii="Times New Roman"/>
          <w:b w:val="false"/>
          <w:i w:val="false"/>
          <w:color w:val="000000"/>
          <w:sz w:val="28"/>
        </w:rPr>
        <w:t xml:space="preserve">
      Бітіруші курстардың білім алушыларының біліктілік емтихандарын өткізуді ұйымдастыруды жүзеге асырады.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p>
    <w:p>
      <w:pPr>
        <w:spacing w:after="0"/>
        <w:ind w:left="0"/>
        <w:jc w:val="both"/>
      </w:pPr>
      <w:r>
        <w:rPr>
          <w:rFonts w:ascii="Times New Roman"/>
          <w:b w:val="false"/>
          <w:i w:val="false"/>
          <w:color w:val="000000"/>
          <w:sz w:val="28"/>
        </w:rPr>
        <w:t xml:space="preserve">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w:t>
      </w:r>
    </w:p>
    <w:p>
      <w:pPr>
        <w:spacing w:after="0"/>
        <w:ind w:left="0"/>
        <w:jc w:val="both"/>
      </w:pPr>
      <w:r>
        <w:rPr>
          <w:rFonts w:ascii="Times New Roman"/>
          <w:b w:val="false"/>
          <w:i w:val="false"/>
          <w:color w:val="000000"/>
          <w:sz w:val="28"/>
        </w:rPr>
        <w:t xml:space="preserve">
      Белгіленген есептілік құжаттарының уақытылы құрастырылуын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33" w:id="331"/>
    <w:p>
      <w:pPr>
        <w:spacing w:after="0"/>
        <w:ind w:left="0"/>
        <w:jc w:val="both"/>
      </w:pPr>
      <w:r>
        <w:rPr>
          <w:rFonts w:ascii="Times New Roman"/>
          <w:b w:val="false"/>
          <w:i w:val="false"/>
          <w:color w:val="000000"/>
          <w:sz w:val="28"/>
        </w:rPr>
        <w:t xml:space="preserve">
      244. Білуге міндетті: </w:t>
      </w:r>
    </w:p>
    <w:bookmarkEnd w:id="33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4" w:id="332"/>
    <w:p>
      <w:pPr>
        <w:spacing w:after="0"/>
        <w:ind w:left="0"/>
        <w:jc w:val="both"/>
      </w:pPr>
      <w:r>
        <w:rPr>
          <w:rFonts w:ascii="Times New Roman"/>
          <w:b w:val="false"/>
          <w:i w:val="false"/>
          <w:color w:val="000000"/>
          <w:sz w:val="28"/>
        </w:rPr>
        <w:t xml:space="preserve">
      245. Біліктілікке қойылатын талаптар: </w:t>
      </w:r>
    </w:p>
    <w:bookmarkEnd w:id="33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 немесе кемінде 3 жыл білім беру ұйымының бейініне сәйкес келетін, кәсіби қайта даярлаудың болуы;</w:t>
      </w:r>
    </w:p>
    <w:p>
      <w:pPr>
        <w:spacing w:after="0"/>
        <w:ind w:left="0"/>
        <w:jc w:val="both"/>
      </w:pPr>
      <w:r>
        <w:rPr>
          <w:rFonts w:ascii="Times New Roman"/>
          <w:b w:val="false"/>
          <w:i w:val="false"/>
          <w:color w:val="000000"/>
          <w:sz w:val="28"/>
        </w:rPr>
        <w:t>
      "басшы" (санат жоқ), "үшінші санатты басшы", "екінші санатты басшы", "бірінші санатты басшы" біліктілік санатының болуы.</w:t>
      </w:r>
    </w:p>
    <w:bookmarkStart w:name="z335" w:id="333"/>
    <w:p>
      <w:pPr>
        <w:spacing w:after="0"/>
        <w:ind w:left="0"/>
        <w:jc w:val="left"/>
      </w:pPr>
      <w:r>
        <w:rPr>
          <w:rFonts w:ascii="Times New Roman"/>
          <w:b/>
          <w:i w:val="false"/>
          <w:color w:val="000000"/>
        </w:rPr>
        <w:t xml:space="preserve"> 6-параграф. Басшының ақпараттық технологиялар жөніндегі орынбасары</w:t>
      </w:r>
    </w:p>
    <w:bookmarkEnd w:id="333"/>
    <w:bookmarkStart w:name="z336" w:id="334"/>
    <w:p>
      <w:pPr>
        <w:spacing w:after="0"/>
        <w:ind w:left="0"/>
        <w:jc w:val="both"/>
      </w:pPr>
      <w:r>
        <w:rPr>
          <w:rFonts w:ascii="Times New Roman"/>
          <w:b w:val="false"/>
          <w:i w:val="false"/>
          <w:color w:val="000000"/>
          <w:sz w:val="28"/>
        </w:rPr>
        <w:t xml:space="preserve">
      246. Лауазымдық міндеттері: 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w:t>
      </w:r>
    </w:p>
    <w:bookmarkEnd w:id="334"/>
    <w:p>
      <w:pPr>
        <w:spacing w:after="0"/>
        <w:ind w:left="0"/>
        <w:jc w:val="both"/>
      </w:pPr>
      <w:r>
        <w:rPr>
          <w:rFonts w:ascii="Times New Roman"/>
          <w:b w:val="false"/>
          <w:i w:val="false"/>
          <w:color w:val="000000"/>
          <w:sz w:val="28"/>
        </w:rPr>
        <w:t xml:space="preserve">
      Оқу процесінде ақпараттық және коммуникациялық технологияларды енгізеді және пайдаланады. </w:t>
      </w:r>
    </w:p>
    <w:p>
      <w:pPr>
        <w:spacing w:after="0"/>
        <w:ind w:left="0"/>
        <w:jc w:val="both"/>
      </w:pPr>
      <w:r>
        <w:rPr>
          <w:rFonts w:ascii="Times New Roman"/>
          <w:b w:val="false"/>
          <w:i w:val="false"/>
          <w:color w:val="000000"/>
          <w:sz w:val="28"/>
        </w:rPr>
        <w:t>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оларды басшыға ұсынады. </w:t>
      </w:r>
    </w:p>
    <w:p>
      <w:pPr>
        <w:spacing w:after="0"/>
        <w:ind w:left="0"/>
        <w:jc w:val="both"/>
      </w:pPr>
      <w:r>
        <w:rPr>
          <w:rFonts w:ascii="Times New Roman"/>
          <w:b w:val="false"/>
          <w:i w:val="false"/>
          <w:color w:val="000000"/>
          <w:sz w:val="28"/>
        </w:rPr>
        <w:t xml:space="preserve">
      Ақпараттық технологияларды пайдалану мәселелері бойынша педагог және басқару кадрларын оқытуды ұйымдастырады. </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xml:space="preserve">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 </w:t>
      </w:r>
    </w:p>
    <w:p>
      <w:pPr>
        <w:spacing w:after="0"/>
        <w:ind w:left="0"/>
        <w:jc w:val="both"/>
      </w:pPr>
      <w:r>
        <w:rPr>
          <w:rFonts w:ascii="Times New Roman"/>
          <w:b w:val="false"/>
          <w:i w:val="false"/>
          <w:color w:val="000000"/>
          <w:sz w:val="28"/>
        </w:rPr>
        <w:t xml:space="preserve">
      Белгіленген есепті құжаттамаларды уақытында жасауды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37" w:id="335"/>
    <w:p>
      <w:pPr>
        <w:spacing w:after="0"/>
        <w:ind w:left="0"/>
        <w:jc w:val="both"/>
      </w:pPr>
      <w:r>
        <w:rPr>
          <w:rFonts w:ascii="Times New Roman"/>
          <w:b w:val="false"/>
          <w:i w:val="false"/>
          <w:color w:val="000000"/>
          <w:sz w:val="28"/>
        </w:rPr>
        <w:t xml:space="preserve">
      247. Білуге міндетті: </w:t>
      </w:r>
    </w:p>
    <w:bookmarkEnd w:id="3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құқық негіздерін, еңбек туралы заңнаманы,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8" w:id="336"/>
    <w:p>
      <w:pPr>
        <w:spacing w:after="0"/>
        <w:ind w:left="0"/>
        <w:jc w:val="both"/>
      </w:pPr>
      <w:r>
        <w:rPr>
          <w:rFonts w:ascii="Times New Roman"/>
          <w:b w:val="false"/>
          <w:i w:val="false"/>
          <w:color w:val="000000"/>
          <w:sz w:val="28"/>
        </w:rPr>
        <w:t xml:space="preserve">
      248. Біліктілікке қойылатын талаптар: </w:t>
      </w:r>
    </w:p>
    <w:bookmarkEnd w:id="33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кәсіптік педагогикалық қайта даярлаудың болуымен білім беру ұйымының бейініне сәйкес келетін кәсіпорындарда (ұйымдарда) кемінде 3 жыл жұмыс өтілі;</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39" w:id="337"/>
    <w:p>
      <w:pPr>
        <w:spacing w:after="0"/>
        <w:ind w:left="0"/>
        <w:jc w:val="left"/>
      </w:pPr>
      <w:r>
        <w:rPr>
          <w:rFonts w:ascii="Times New Roman"/>
          <w:b/>
          <w:i w:val="false"/>
          <w:color w:val="000000"/>
        </w:rPr>
        <w:t xml:space="preserve"> 7-параграф. Басшының оқу-өндірістік жұмыс жөніндегі орынбасары</w:t>
      </w:r>
    </w:p>
    <w:bookmarkEnd w:id="337"/>
    <w:bookmarkStart w:name="z340" w:id="338"/>
    <w:p>
      <w:pPr>
        <w:spacing w:after="0"/>
        <w:ind w:left="0"/>
        <w:jc w:val="both"/>
      </w:pPr>
      <w:r>
        <w:rPr>
          <w:rFonts w:ascii="Times New Roman"/>
          <w:b w:val="false"/>
          <w:i w:val="false"/>
          <w:color w:val="000000"/>
          <w:sz w:val="28"/>
        </w:rPr>
        <w:t xml:space="preserve">
      249. Лауазымдық міндеттері: Оқу-өндірістік жұмысты жоспарлайды және үйлестіреді. </w:t>
      </w:r>
    </w:p>
    <w:bookmarkEnd w:id="338"/>
    <w:p>
      <w:pPr>
        <w:spacing w:after="0"/>
        <w:ind w:left="0"/>
        <w:jc w:val="both"/>
      </w:pPr>
      <w:r>
        <w:rPr>
          <w:rFonts w:ascii="Times New Roman"/>
          <w:b w:val="false"/>
          <w:i w:val="false"/>
          <w:color w:val="000000"/>
          <w:sz w:val="28"/>
        </w:rPr>
        <w:t xml:space="preserve">
      Оқу-өндірістік, әдістемелік жұмысты бақылауды және талдауды жүзеге асырады. </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Белгіленген есеп беру құжаттамасының уақтылы жасалуын қамтамасыз етеді.</w:t>
      </w:r>
    </w:p>
    <w:p>
      <w:pPr>
        <w:spacing w:after="0"/>
        <w:ind w:left="0"/>
        <w:jc w:val="both"/>
      </w:pPr>
      <w:r>
        <w:rPr>
          <w:rFonts w:ascii="Times New Roman"/>
          <w:b w:val="false"/>
          <w:i w:val="false"/>
          <w:color w:val="000000"/>
          <w:sz w:val="28"/>
        </w:rPr>
        <w:t xml:space="preserve">
      Өндірістік оқыту кадрларын іріктеу мен орналастыруды жүзеге асырады, басшыға ұсынады, біліктілік пен кәсіби шеберлікті арттыруды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шеберханаларды, зертханаларды қайта жабдықтауды ұйымдастырады. </w:t>
      </w:r>
    </w:p>
    <w:p>
      <w:pPr>
        <w:spacing w:after="0"/>
        <w:ind w:left="0"/>
        <w:jc w:val="both"/>
      </w:pPr>
      <w:r>
        <w:rPr>
          <w:rFonts w:ascii="Times New Roman"/>
          <w:b w:val="false"/>
          <w:i w:val="false"/>
          <w:color w:val="000000"/>
          <w:sz w:val="28"/>
        </w:rPr>
        <w:t xml:space="preserve">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 </w:t>
      </w:r>
    </w:p>
    <w:p>
      <w:pPr>
        <w:spacing w:after="0"/>
        <w:ind w:left="0"/>
        <w:jc w:val="both"/>
      </w:pPr>
      <w:r>
        <w:rPr>
          <w:rFonts w:ascii="Times New Roman"/>
          <w:b w:val="false"/>
          <w:i w:val="false"/>
          <w:color w:val="000000"/>
          <w:sz w:val="28"/>
        </w:rPr>
        <w:t xml:space="preserve">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біліктілік емтихандарын және кәсіптік шеберлік конкурстарды ұйымдастыруын және өткізуін жүзеге асырады. </w:t>
      </w:r>
    </w:p>
    <w:p>
      <w:pPr>
        <w:spacing w:after="0"/>
        <w:ind w:left="0"/>
        <w:jc w:val="both"/>
      </w:pPr>
      <w:r>
        <w:rPr>
          <w:rFonts w:ascii="Times New Roman"/>
          <w:b w:val="false"/>
          <w:i w:val="false"/>
          <w:color w:val="000000"/>
          <w:sz w:val="28"/>
        </w:rPr>
        <w:t xml:space="preserve">
      Оқытудың инновациялық-дамытушылық элементтерін зерделейді, таратады және тәжірибеге енгізеді. </w:t>
      </w:r>
    </w:p>
    <w:p>
      <w:pPr>
        <w:spacing w:after="0"/>
        <w:ind w:left="0"/>
        <w:jc w:val="both"/>
      </w:pPr>
      <w:r>
        <w:rPr>
          <w:rFonts w:ascii="Times New Roman"/>
          <w:b w:val="false"/>
          <w:i w:val="false"/>
          <w:color w:val="000000"/>
          <w:sz w:val="28"/>
        </w:rPr>
        <w:t xml:space="preserve">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ережелерін сақтауды ұйымдастырады. </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41" w:id="339"/>
    <w:p>
      <w:pPr>
        <w:spacing w:after="0"/>
        <w:ind w:left="0"/>
        <w:jc w:val="both"/>
      </w:pPr>
      <w:r>
        <w:rPr>
          <w:rFonts w:ascii="Times New Roman"/>
          <w:b w:val="false"/>
          <w:i w:val="false"/>
          <w:color w:val="000000"/>
          <w:sz w:val="28"/>
        </w:rPr>
        <w:t>
      250. Білуге міндетті:</w:t>
      </w:r>
    </w:p>
    <w:bookmarkEnd w:id="33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42" w:id="340"/>
    <w:p>
      <w:pPr>
        <w:spacing w:after="0"/>
        <w:ind w:left="0"/>
        <w:jc w:val="both"/>
      </w:pPr>
      <w:r>
        <w:rPr>
          <w:rFonts w:ascii="Times New Roman"/>
          <w:b w:val="false"/>
          <w:i w:val="false"/>
          <w:color w:val="000000"/>
          <w:sz w:val="28"/>
        </w:rPr>
        <w:t xml:space="preserve">
      251. Біліктілікке қойылатын талаптар: </w:t>
      </w:r>
    </w:p>
    <w:bookmarkEnd w:id="34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педагогикалық қайта даярлаудың болуымен білім беру ұйымының бейініне сәйкес келетін кәсіптік кәсіпорындарда (ұйымдарда) басшылық қызметте кемінде 1 жыл жұмыс өтілі;</w:t>
      </w:r>
    </w:p>
    <w:bookmarkStart w:name="z343" w:id="341"/>
    <w:p>
      <w:pPr>
        <w:spacing w:after="0"/>
        <w:ind w:left="0"/>
        <w:jc w:val="left"/>
      </w:pPr>
      <w:r>
        <w:rPr>
          <w:rFonts w:ascii="Times New Roman"/>
          <w:b/>
          <w:i w:val="false"/>
          <w:color w:val="000000"/>
        </w:rPr>
        <w:t xml:space="preserve"> 8-параграф. Оқу-әдістемелік бірлестігі басшысының орынбасары</w:t>
      </w:r>
    </w:p>
    <w:bookmarkEnd w:id="341"/>
    <w:bookmarkStart w:name="z344" w:id="342"/>
    <w:p>
      <w:pPr>
        <w:spacing w:after="0"/>
        <w:ind w:left="0"/>
        <w:jc w:val="both"/>
      </w:pPr>
      <w:r>
        <w:rPr>
          <w:rFonts w:ascii="Times New Roman"/>
          <w:b w:val="false"/>
          <w:i w:val="false"/>
          <w:color w:val="000000"/>
          <w:sz w:val="28"/>
        </w:rPr>
        <w:t>
      252. Лауазымдық міндеттері: Қызметтің жетекшілік ететін бағыттарына сәйкес әдістемелік жұмысты тікелей басқаруды жүзеге асырады.</w:t>
      </w:r>
    </w:p>
    <w:bookmarkEnd w:id="342"/>
    <w:p>
      <w:pPr>
        <w:spacing w:after="0"/>
        <w:ind w:left="0"/>
        <w:jc w:val="both"/>
      </w:pPr>
      <w:r>
        <w:rPr>
          <w:rFonts w:ascii="Times New Roman"/>
          <w:b w:val="false"/>
          <w:i w:val="false"/>
          <w:color w:val="000000"/>
          <w:sz w:val="28"/>
        </w:rPr>
        <w:t xml:space="preserve">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p>
    <w:p>
      <w:pPr>
        <w:spacing w:after="0"/>
        <w:ind w:left="0"/>
        <w:jc w:val="both"/>
      </w:pPr>
      <w:r>
        <w:rPr>
          <w:rFonts w:ascii="Times New Roman"/>
          <w:b w:val="false"/>
          <w:i w:val="false"/>
          <w:color w:val="000000"/>
          <w:sz w:val="28"/>
        </w:rPr>
        <w:t xml:space="preserve">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p>
    <w:p>
      <w:pPr>
        <w:spacing w:after="0"/>
        <w:ind w:left="0"/>
        <w:jc w:val="both"/>
      </w:pPr>
      <w:r>
        <w:rPr>
          <w:rFonts w:ascii="Times New Roman"/>
          <w:b w:val="false"/>
          <w:i w:val="false"/>
          <w:color w:val="000000"/>
          <w:sz w:val="28"/>
        </w:rPr>
        <w:t xml:space="preserve">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45" w:id="343"/>
    <w:p>
      <w:pPr>
        <w:spacing w:after="0"/>
        <w:ind w:left="0"/>
        <w:jc w:val="both"/>
      </w:pPr>
      <w:r>
        <w:rPr>
          <w:rFonts w:ascii="Times New Roman"/>
          <w:b w:val="false"/>
          <w:i w:val="false"/>
          <w:color w:val="000000"/>
          <w:sz w:val="28"/>
        </w:rPr>
        <w:t>
      253. Білуге міндетті:</w:t>
      </w:r>
    </w:p>
    <w:bookmarkEnd w:id="3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46" w:id="344"/>
    <w:p>
      <w:pPr>
        <w:spacing w:after="0"/>
        <w:ind w:left="0"/>
        <w:jc w:val="both"/>
      </w:pPr>
      <w:r>
        <w:rPr>
          <w:rFonts w:ascii="Times New Roman"/>
          <w:b w:val="false"/>
          <w:i w:val="false"/>
          <w:color w:val="000000"/>
          <w:sz w:val="28"/>
        </w:rPr>
        <w:t xml:space="preserve">
      254. Біліктілікке қойылатын талаптар: </w:t>
      </w:r>
    </w:p>
    <w:bookmarkEnd w:id="34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 бойынша және білім беру ұйымдарындағы жұмыс өтілі кемінде 5 жыл.</w:t>
      </w:r>
    </w:p>
    <w:bookmarkStart w:name="z347" w:id="345"/>
    <w:p>
      <w:pPr>
        <w:spacing w:after="0"/>
        <w:ind w:left="0"/>
        <w:jc w:val="left"/>
      </w:pPr>
      <w:r>
        <w:rPr>
          <w:rFonts w:ascii="Times New Roman"/>
          <w:b/>
          <w:i w:val="false"/>
          <w:color w:val="000000"/>
        </w:rPr>
        <w:t xml:space="preserve"> 9-параграф. Оқу-әдістемелік бірлестігінің әдіскері</w:t>
      </w:r>
    </w:p>
    <w:bookmarkEnd w:id="345"/>
    <w:bookmarkStart w:name="z348" w:id="346"/>
    <w:p>
      <w:pPr>
        <w:spacing w:after="0"/>
        <w:ind w:left="0"/>
        <w:jc w:val="both"/>
      </w:pPr>
      <w:r>
        <w:rPr>
          <w:rFonts w:ascii="Times New Roman"/>
          <w:b w:val="false"/>
          <w:i w:val="false"/>
          <w:color w:val="000000"/>
          <w:sz w:val="28"/>
        </w:rPr>
        <w:t xml:space="preserve">
      255. Лауазымдық міндеттері: Білім беру ұйымы оқу-әдістемелік бірлестігінің оқу-әдістемелік жұмыстарын жүзеге асырады және талдайды. </w:t>
      </w:r>
    </w:p>
    <w:bookmarkEnd w:id="346"/>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Жастар мен жұмыспен қамтылмаған халықтың арасында кәсіптік бағдарлау жұмыстарды ұйымдастыру жөнінде нұсқаулықтар әзірлейді. </w:t>
      </w:r>
    </w:p>
    <w:p>
      <w:pPr>
        <w:spacing w:after="0"/>
        <w:ind w:left="0"/>
        <w:jc w:val="both"/>
      </w:pPr>
      <w:r>
        <w:rPr>
          <w:rFonts w:ascii="Times New Roman"/>
          <w:b w:val="false"/>
          <w:i w:val="false"/>
          <w:color w:val="000000"/>
          <w:sz w:val="28"/>
        </w:rPr>
        <w:t xml:space="preserve">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 </w:t>
      </w:r>
    </w:p>
    <w:p>
      <w:pPr>
        <w:spacing w:after="0"/>
        <w:ind w:left="0"/>
        <w:jc w:val="both"/>
      </w:pPr>
      <w:r>
        <w:rPr>
          <w:rFonts w:ascii="Times New Roman"/>
          <w:b w:val="false"/>
          <w:i w:val="false"/>
          <w:color w:val="000000"/>
          <w:sz w:val="28"/>
        </w:rPr>
        <w:t xml:space="preserve">
      Оқыту бағдарламалар мәліметтерінің ақпараттық банкін құруын, мамандарды даярлау сапасының мониторингісін ұйымдастырады. </w:t>
      </w:r>
    </w:p>
    <w:p>
      <w:pPr>
        <w:spacing w:after="0"/>
        <w:ind w:left="0"/>
        <w:jc w:val="both"/>
      </w:pPr>
      <w:r>
        <w:rPr>
          <w:rFonts w:ascii="Times New Roman"/>
          <w:b w:val="false"/>
          <w:i w:val="false"/>
          <w:color w:val="000000"/>
          <w:sz w:val="28"/>
        </w:rPr>
        <w:t xml:space="preserve">
      Шеберханаларда және өндірісте санитариялық-гигиена режимдері, еңбекті қорғау, техника қауіпсіздігі ережелерін сақтау бойынша жұмысты ұйымдастырады. </w:t>
      </w:r>
    </w:p>
    <w:p>
      <w:pPr>
        <w:spacing w:after="0"/>
        <w:ind w:left="0"/>
        <w:jc w:val="both"/>
      </w:pPr>
      <w:r>
        <w:rPr>
          <w:rFonts w:ascii="Times New Roman"/>
          <w:b w:val="false"/>
          <w:i w:val="false"/>
          <w:color w:val="000000"/>
          <w:sz w:val="28"/>
        </w:rPr>
        <w:t>
      Белгіленген есепті құжаттамаларды уақытылы дайындауды қамтамасыз етеді.</w:t>
      </w:r>
    </w:p>
    <w:bookmarkStart w:name="z349" w:id="347"/>
    <w:p>
      <w:pPr>
        <w:spacing w:after="0"/>
        <w:ind w:left="0"/>
        <w:jc w:val="both"/>
      </w:pPr>
      <w:r>
        <w:rPr>
          <w:rFonts w:ascii="Times New Roman"/>
          <w:b w:val="false"/>
          <w:i w:val="false"/>
          <w:color w:val="000000"/>
          <w:sz w:val="28"/>
        </w:rPr>
        <w:t xml:space="preserve">
      256. Білуге міндетті: </w:t>
      </w:r>
    </w:p>
    <w:bookmarkEnd w:id="3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әдістемелік және ақпараттық материалдарды жүйелеу принциптерін, </w:t>
      </w:r>
    </w:p>
    <w:p>
      <w:pPr>
        <w:spacing w:after="0"/>
        <w:ind w:left="0"/>
        <w:jc w:val="both"/>
      </w:pPr>
      <w:r>
        <w:rPr>
          <w:rFonts w:ascii="Times New Roman"/>
          <w:b w:val="false"/>
          <w:i w:val="false"/>
          <w:color w:val="000000"/>
          <w:sz w:val="28"/>
        </w:rPr>
        <w:t xml:space="preserve">
      баспалармен жұмыстың негіздерін,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50" w:id="348"/>
    <w:p>
      <w:pPr>
        <w:spacing w:after="0"/>
        <w:ind w:left="0"/>
        <w:jc w:val="both"/>
      </w:pPr>
      <w:r>
        <w:rPr>
          <w:rFonts w:ascii="Times New Roman"/>
          <w:b w:val="false"/>
          <w:i w:val="false"/>
          <w:color w:val="000000"/>
          <w:sz w:val="28"/>
        </w:rPr>
        <w:t>
      257. Біліктілікке қойылатын талаптар:</w:t>
      </w:r>
    </w:p>
    <w:bookmarkEnd w:id="34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бір жыл.</w:t>
      </w:r>
    </w:p>
    <w:p>
      <w:pPr>
        <w:spacing w:after="0"/>
        <w:ind w:left="0"/>
        <w:jc w:val="both"/>
      </w:pPr>
      <w:r>
        <w:rPr>
          <w:rFonts w:ascii="Times New Roman"/>
          <w:b w:val="false"/>
          <w:i w:val="false"/>
          <w:color w:val="000000"/>
          <w:sz w:val="28"/>
        </w:rPr>
        <w:t>
      Және (немесе) жоғары біліктігі болған жағдайда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51" w:id="349"/>
    <w:p>
      <w:pPr>
        <w:spacing w:after="0"/>
        <w:ind w:left="0"/>
        <w:jc w:val="both"/>
      </w:pPr>
      <w:r>
        <w:rPr>
          <w:rFonts w:ascii="Times New Roman"/>
          <w:b w:val="false"/>
          <w:i w:val="false"/>
          <w:color w:val="000000"/>
          <w:sz w:val="28"/>
        </w:rPr>
        <w:t>
      258. Кәсіби құзыреттілікті анықтай отырып, біліктілікке қойылатын талаптар</w:t>
      </w:r>
    </w:p>
    <w:bookmarkEnd w:id="3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қатысу,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 жоғары деңгейдегі педагогке қойылатын жалпы талаптарға сәйкес болуы тиіс, </w:t>
      </w:r>
    </w:p>
    <w:p>
      <w:pPr>
        <w:spacing w:after="0"/>
        <w:ind w:left="0"/>
        <w:jc w:val="both"/>
      </w:pPr>
      <w:r>
        <w:rPr>
          <w:rFonts w:ascii="Times New Roman"/>
          <w:b w:val="false"/>
          <w:i w:val="false"/>
          <w:color w:val="000000"/>
          <w:sz w:val="28"/>
        </w:rPr>
        <w:t xml:space="preserve">
      бұдан басқа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52" w:id="350"/>
    <w:p>
      <w:pPr>
        <w:spacing w:after="0"/>
        <w:ind w:left="0"/>
        <w:jc w:val="left"/>
      </w:pPr>
      <w:r>
        <w:rPr>
          <w:rFonts w:ascii="Times New Roman"/>
          <w:b/>
          <w:i w:val="false"/>
          <w:color w:val="000000"/>
        </w:rPr>
        <w:t xml:space="preserve"> 10-параграф. Әдіскер</w:t>
      </w:r>
    </w:p>
    <w:bookmarkEnd w:id="350"/>
    <w:bookmarkStart w:name="z353" w:id="351"/>
    <w:p>
      <w:pPr>
        <w:spacing w:after="0"/>
        <w:ind w:left="0"/>
        <w:jc w:val="both"/>
      </w:pPr>
      <w:r>
        <w:rPr>
          <w:rFonts w:ascii="Times New Roman"/>
          <w:b w:val="false"/>
          <w:i w:val="false"/>
          <w:color w:val="000000"/>
          <w:sz w:val="28"/>
        </w:rPr>
        <w:t xml:space="preserve">
      259. Лауазымдық міндеттері: Білім беру ұйымының оқу-әдістемелік жұмыстарын ұйымдастырады және талдайды. </w:t>
      </w:r>
    </w:p>
    <w:bookmarkEnd w:id="351"/>
    <w:p>
      <w:pPr>
        <w:spacing w:after="0"/>
        <w:ind w:left="0"/>
        <w:jc w:val="both"/>
      </w:pPr>
      <w:r>
        <w:rPr>
          <w:rFonts w:ascii="Times New Roman"/>
          <w:b w:val="false"/>
          <w:i w:val="false"/>
          <w:color w:val="000000"/>
          <w:sz w:val="28"/>
        </w:rPr>
        <w:t xml:space="preserve">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 </w:t>
      </w:r>
    </w:p>
    <w:p>
      <w:pPr>
        <w:spacing w:after="0"/>
        <w:ind w:left="0"/>
        <w:jc w:val="both"/>
      </w:pPr>
      <w:r>
        <w:rPr>
          <w:rFonts w:ascii="Times New Roman"/>
          <w:b w:val="false"/>
          <w:i w:val="false"/>
          <w:color w:val="000000"/>
          <w:sz w:val="28"/>
        </w:rPr>
        <w:t>
      Оқу-әдістемелік құжаттамаларды дайындау жөніндегі жұмысты бақылайды, оқу-жоспарлау құжаттамаларын жасауға қатысады.</w:t>
      </w:r>
    </w:p>
    <w:p>
      <w:pPr>
        <w:spacing w:after="0"/>
        <w:ind w:left="0"/>
        <w:jc w:val="both"/>
      </w:pPr>
      <w:r>
        <w:rPr>
          <w:rFonts w:ascii="Times New Roman"/>
          <w:b w:val="false"/>
          <w:i w:val="false"/>
          <w:color w:val="000000"/>
          <w:sz w:val="28"/>
        </w:rPr>
        <w:t xml:space="preserve">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процестері мен әдістемелік жұмыстардың тиімділігін арттыру жөнінде ұсыныстар әзірлейді. </w:t>
      </w:r>
    </w:p>
    <w:p>
      <w:pPr>
        <w:spacing w:after="0"/>
        <w:ind w:left="0"/>
        <w:jc w:val="both"/>
      </w:pPr>
      <w:r>
        <w:rPr>
          <w:rFonts w:ascii="Times New Roman"/>
          <w:b w:val="false"/>
          <w:i w:val="false"/>
          <w:color w:val="000000"/>
          <w:sz w:val="28"/>
        </w:rPr>
        <w:t xml:space="preserve">
      Семинарлар, конференциялар, оқытушылардың біліктілігін арттыру мен қайта даярлау курстарын өткізу және дайындау жұмыстарына қатысады. </w:t>
      </w:r>
    </w:p>
    <w:p>
      <w:pPr>
        <w:spacing w:after="0"/>
        <w:ind w:left="0"/>
        <w:jc w:val="both"/>
      </w:pPr>
      <w:r>
        <w:rPr>
          <w:rFonts w:ascii="Times New Roman"/>
          <w:b w:val="false"/>
          <w:i w:val="false"/>
          <w:color w:val="000000"/>
          <w:sz w:val="28"/>
        </w:rPr>
        <w:t xml:space="preserve">
      Ашық сабақтар өткізуді және оларды талдауды ұйымдастырады.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xml:space="preserve">
      Шеберханаларда және өндірісте санитариялық-гигиена режимдері, еңбекті қорғау, техника қауіпсіздігі ережелерін сақтау бойынша жұмысты ұйымдастырады. </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bookmarkStart w:name="z354" w:id="352"/>
    <w:p>
      <w:pPr>
        <w:spacing w:after="0"/>
        <w:ind w:left="0"/>
        <w:jc w:val="both"/>
      </w:pPr>
      <w:r>
        <w:rPr>
          <w:rFonts w:ascii="Times New Roman"/>
          <w:b w:val="false"/>
          <w:i w:val="false"/>
          <w:color w:val="000000"/>
          <w:sz w:val="28"/>
        </w:rPr>
        <w:t xml:space="preserve">
      260. Білуге міндетті: </w:t>
      </w:r>
    </w:p>
    <w:bookmarkEnd w:id="3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55" w:id="353"/>
    <w:p>
      <w:pPr>
        <w:spacing w:after="0"/>
        <w:ind w:left="0"/>
        <w:jc w:val="both"/>
      </w:pPr>
      <w:r>
        <w:rPr>
          <w:rFonts w:ascii="Times New Roman"/>
          <w:b w:val="false"/>
          <w:i w:val="false"/>
          <w:color w:val="000000"/>
          <w:sz w:val="28"/>
        </w:rPr>
        <w:t xml:space="preserve">
      261. Біліктілікке қойылатын талаптар: </w:t>
      </w:r>
    </w:p>
    <w:bookmarkEnd w:id="35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тиісті бейіні бойынша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56" w:id="354"/>
    <w:p>
      <w:pPr>
        <w:spacing w:after="0"/>
        <w:ind w:left="0"/>
        <w:jc w:val="both"/>
      </w:pPr>
      <w:r>
        <w:rPr>
          <w:rFonts w:ascii="Times New Roman"/>
          <w:b w:val="false"/>
          <w:i w:val="false"/>
          <w:color w:val="000000"/>
          <w:sz w:val="28"/>
        </w:rPr>
        <w:t>
      262. Кәсіби құзыреттілікті анықтай отырып, біліктілікке қойылатын талаптар:</w:t>
      </w:r>
    </w:p>
    <w:bookmarkEnd w:id="3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тиіс;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оқытудың инновациялық түрлерін, әдістері мен құралдарын пайдаланады,</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57" w:id="355"/>
    <w:p>
      <w:pPr>
        <w:spacing w:after="0"/>
        <w:ind w:left="0"/>
        <w:jc w:val="left"/>
      </w:pPr>
      <w:r>
        <w:rPr>
          <w:rFonts w:ascii="Times New Roman"/>
          <w:b/>
          <w:i w:val="false"/>
          <w:color w:val="000000"/>
        </w:rPr>
        <w:t xml:space="preserve"> 11-параграф. Бөлімше меңгерушісі</w:t>
      </w:r>
    </w:p>
    <w:bookmarkEnd w:id="355"/>
    <w:bookmarkStart w:name="z358" w:id="356"/>
    <w:p>
      <w:pPr>
        <w:spacing w:after="0"/>
        <w:ind w:left="0"/>
        <w:jc w:val="both"/>
      </w:pPr>
      <w:r>
        <w:rPr>
          <w:rFonts w:ascii="Times New Roman"/>
          <w:b w:val="false"/>
          <w:i w:val="false"/>
          <w:color w:val="000000"/>
          <w:sz w:val="28"/>
        </w:rPr>
        <w:t>
      263. Лауазымдық міндеттері: Бөлімшедегі оқу және тәрбие жұмысын ұйымдастыруды және тікелей басқаруды жүзеге асырады.</w:t>
      </w:r>
    </w:p>
    <w:bookmarkEnd w:id="356"/>
    <w:p>
      <w:pPr>
        <w:spacing w:after="0"/>
        <w:ind w:left="0"/>
        <w:jc w:val="both"/>
      </w:pPr>
      <w:r>
        <w:rPr>
          <w:rFonts w:ascii="Times New Roman"/>
          <w:b w:val="false"/>
          <w:i w:val="false"/>
          <w:color w:val="000000"/>
          <w:sz w:val="28"/>
        </w:rPr>
        <w:t xml:space="preserve">
      Оқу жоспарлары мен бағдарламаларының орындалуын қамтамасыз етеді. </w:t>
      </w:r>
    </w:p>
    <w:p>
      <w:pPr>
        <w:spacing w:after="0"/>
        <w:ind w:left="0"/>
        <w:jc w:val="both"/>
      </w:pPr>
      <w:r>
        <w:rPr>
          <w:rFonts w:ascii="Times New Roman"/>
          <w:b w:val="false"/>
          <w:i w:val="false"/>
          <w:color w:val="000000"/>
          <w:sz w:val="28"/>
        </w:rPr>
        <w:t xml:space="preserve">
      Сабақ кестесін жасауға арналған материалдарды дайындайды және олардың орындалуын бақылауды жүзеге асырады. </w:t>
      </w:r>
    </w:p>
    <w:p>
      <w:pPr>
        <w:spacing w:after="0"/>
        <w:ind w:left="0"/>
        <w:jc w:val="both"/>
      </w:pPr>
      <w:r>
        <w:rPr>
          <w:rFonts w:ascii="Times New Roman"/>
          <w:b w:val="false"/>
          <w:i w:val="false"/>
          <w:color w:val="000000"/>
          <w:sz w:val="28"/>
        </w:rPr>
        <w:t xml:space="preserve">
      Оқу пәндерінің оқыту сапасын қамтамасыз етеді және бақылайды. </w:t>
      </w:r>
    </w:p>
    <w:p>
      <w:pPr>
        <w:spacing w:after="0"/>
        <w:ind w:left="0"/>
        <w:jc w:val="both"/>
      </w:pPr>
      <w:r>
        <w:rPr>
          <w:rFonts w:ascii="Times New Roman"/>
          <w:b w:val="false"/>
          <w:i w:val="false"/>
          <w:color w:val="000000"/>
          <w:sz w:val="28"/>
        </w:rPr>
        <w:t xml:space="preserve">
      Педагогикалық (әдістемелік) кеңесте қарастыру үшін материалдарды дайындауды қамтамасыз етеді. </w:t>
      </w:r>
    </w:p>
    <w:p>
      <w:pPr>
        <w:spacing w:after="0"/>
        <w:ind w:left="0"/>
        <w:jc w:val="both"/>
      </w:pPr>
      <w:r>
        <w:rPr>
          <w:rFonts w:ascii="Times New Roman"/>
          <w:b w:val="false"/>
          <w:i w:val="false"/>
          <w:color w:val="000000"/>
          <w:sz w:val="28"/>
        </w:rPr>
        <w:t xml:space="preserve">
      Кәсіптік бағдарлау жұмыстарын өткізуге қатысады, білім алушылар контингентін сақтау жөнінде шаралар қолданады. </w:t>
      </w:r>
    </w:p>
    <w:p>
      <w:pPr>
        <w:spacing w:after="0"/>
        <w:ind w:left="0"/>
        <w:jc w:val="both"/>
      </w:pPr>
      <w:r>
        <w:rPr>
          <w:rFonts w:ascii="Times New Roman"/>
          <w:b w:val="false"/>
          <w:i w:val="false"/>
          <w:color w:val="000000"/>
          <w:sz w:val="28"/>
        </w:rPr>
        <w:t xml:space="preserve">
      Жаңа оқу жылына, семестрдің, емтихан сессиясының басталуына дайындық бойынша жұмысты ұйымдастырады. </w:t>
      </w:r>
    </w:p>
    <w:p>
      <w:pPr>
        <w:spacing w:after="0"/>
        <w:ind w:left="0"/>
        <w:jc w:val="both"/>
      </w:pPr>
      <w:r>
        <w:rPr>
          <w:rFonts w:ascii="Times New Roman"/>
          <w:b w:val="false"/>
          <w:i w:val="false"/>
          <w:color w:val="000000"/>
          <w:sz w:val="28"/>
        </w:rPr>
        <w:t xml:space="preserve">
      Оқытушылардың есептілікті уақытында жасауын, қолданыстағы нормаларға сәйкес құжаттамаларды жүргізуді қамтамасыз етеді. </w:t>
      </w:r>
    </w:p>
    <w:p>
      <w:pPr>
        <w:spacing w:after="0"/>
        <w:ind w:left="0"/>
        <w:jc w:val="both"/>
      </w:pPr>
      <w:r>
        <w:rPr>
          <w:rFonts w:ascii="Times New Roman"/>
          <w:b w:val="false"/>
          <w:i w:val="false"/>
          <w:color w:val="000000"/>
          <w:sz w:val="28"/>
        </w:rPr>
        <w:t>
      Оқу-материалдық базалардың дамуы мен нығаюын, жабдықтар мен мүкаммалдардың сақталуын, санитарлық-гигиеналық талаптардың, еңбекті қорғау ережелерін қамтамасыз етеді.</w:t>
      </w:r>
    </w:p>
    <w:bookmarkStart w:name="z359" w:id="357"/>
    <w:p>
      <w:pPr>
        <w:spacing w:after="0"/>
        <w:ind w:left="0"/>
        <w:jc w:val="both"/>
      </w:pPr>
      <w:r>
        <w:rPr>
          <w:rFonts w:ascii="Times New Roman"/>
          <w:b w:val="false"/>
          <w:i w:val="false"/>
          <w:color w:val="000000"/>
          <w:sz w:val="28"/>
        </w:rPr>
        <w:t xml:space="preserve">
      264. Білуге міндетті: </w:t>
      </w:r>
    </w:p>
    <w:bookmarkEnd w:id="3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60" w:id="358"/>
    <w:p>
      <w:pPr>
        <w:spacing w:after="0"/>
        <w:ind w:left="0"/>
        <w:jc w:val="both"/>
      </w:pPr>
      <w:r>
        <w:rPr>
          <w:rFonts w:ascii="Times New Roman"/>
          <w:b w:val="false"/>
          <w:i w:val="false"/>
          <w:color w:val="000000"/>
          <w:sz w:val="28"/>
        </w:rPr>
        <w:t xml:space="preserve">
      265. Біліктілікке қойылатын талаптар: </w:t>
      </w:r>
    </w:p>
    <w:bookmarkEnd w:id="35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кемінде 1 жыл.</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61" w:id="359"/>
    <w:p>
      <w:pPr>
        <w:spacing w:after="0"/>
        <w:ind w:left="0"/>
        <w:jc w:val="both"/>
      </w:pPr>
      <w:r>
        <w:rPr>
          <w:rFonts w:ascii="Times New Roman"/>
          <w:b w:val="false"/>
          <w:i w:val="false"/>
          <w:color w:val="000000"/>
          <w:sz w:val="28"/>
        </w:rPr>
        <w:t>
      266. Кәсіби құзыреттілікті анықтай отырып, біліктілікке қойылатын талаптар:</w:t>
      </w:r>
    </w:p>
    <w:bookmarkEnd w:id="3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w:t>
      </w:r>
    </w:p>
    <w:p>
      <w:pPr>
        <w:spacing w:after="0"/>
        <w:ind w:left="0"/>
        <w:jc w:val="both"/>
      </w:pPr>
      <w:r>
        <w:rPr>
          <w:rFonts w:ascii="Times New Roman"/>
          <w:b w:val="false"/>
          <w:i w:val="false"/>
          <w:color w:val="000000"/>
          <w:sz w:val="28"/>
        </w:rPr>
        <w:t xml:space="preserve">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аудан/қала деңгейінде тәжірибені жинақтайды,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62" w:id="360"/>
    <w:p>
      <w:pPr>
        <w:spacing w:after="0"/>
        <w:ind w:left="0"/>
        <w:jc w:val="left"/>
      </w:pPr>
      <w:r>
        <w:rPr>
          <w:rFonts w:ascii="Times New Roman"/>
          <w:b/>
          <w:i w:val="false"/>
          <w:color w:val="000000"/>
        </w:rPr>
        <w:t xml:space="preserve"> 12-параграф. Оқу бөлімінің меңгерушісі</w:t>
      </w:r>
    </w:p>
    <w:bookmarkEnd w:id="360"/>
    <w:bookmarkStart w:name="z363" w:id="361"/>
    <w:p>
      <w:pPr>
        <w:spacing w:after="0"/>
        <w:ind w:left="0"/>
        <w:jc w:val="both"/>
      </w:pPr>
      <w:r>
        <w:rPr>
          <w:rFonts w:ascii="Times New Roman"/>
          <w:b w:val="false"/>
          <w:i w:val="false"/>
          <w:color w:val="000000"/>
          <w:sz w:val="28"/>
        </w:rPr>
        <w:t xml:space="preserve">
      267. Лауазымдық міндеттері: Педагогтік ұжым қызметінің ағымдағы және болашақтағы жоспарлауын ұйымдастырады. </w:t>
      </w:r>
    </w:p>
    <w:bookmarkEnd w:id="361"/>
    <w:p>
      <w:pPr>
        <w:spacing w:after="0"/>
        <w:ind w:left="0"/>
        <w:jc w:val="both"/>
      </w:pPr>
      <w:r>
        <w:rPr>
          <w:rFonts w:ascii="Times New Roman"/>
          <w:b w:val="false"/>
          <w:i w:val="false"/>
          <w:color w:val="000000"/>
          <w:sz w:val="28"/>
        </w:rPr>
        <w:t xml:space="preserve">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 </w:t>
      </w:r>
    </w:p>
    <w:p>
      <w:pPr>
        <w:spacing w:after="0"/>
        <w:ind w:left="0"/>
        <w:jc w:val="both"/>
      </w:pPr>
      <w:r>
        <w:rPr>
          <w:rFonts w:ascii="Times New Roman"/>
          <w:b w:val="false"/>
          <w:i w:val="false"/>
          <w:color w:val="000000"/>
          <w:sz w:val="28"/>
        </w:rPr>
        <w:t xml:space="preserve">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 </w:t>
      </w:r>
    </w:p>
    <w:p>
      <w:pPr>
        <w:spacing w:after="0"/>
        <w:ind w:left="0"/>
        <w:jc w:val="both"/>
      </w:pPr>
      <w:r>
        <w:rPr>
          <w:rFonts w:ascii="Times New Roman"/>
          <w:b w:val="false"/>
          <w:i w:val="false"/>
          <w:color w:val="000000"/>
          <w:sz w:val="28"/>
        </w:rPr>
        <w:t xml:space="preserve">
      Оқыту процесінің сапасын бақылауды және білім алушылардың білім алу даярлығының нәтижесін бағалаудың ақиқаттығын жүзеге асырады. </w:t>
      </w:r>
    </w:p>
    <w:p>
      <w:pPr>
        <w:spacing w:after="0"/>
        <w:ind w:left="0"/>
        <w:jc w:val="both"/>
      </w:pPr>
      <w:r>
        <w:rPr>
          <w:rFonts w:ascii="Times New Roman"/>
          <w:b w:val="false"/>
          <w:i w:val="false"/>
          <w:color w:val="000000"/>
          <w:sz w:val="28"/>
        </w:rPr>
        <w:t xml:space="preserve">
      Педагог жұмыскерлерге инновациялық бағдарламалар мен технологияларды зерделеу және әзірлеуге көмек көрсетеді. </w:t>
      </w:r>
    </w:p>
    <w:p>
      <w:pPr>
        <w:spacing w:after="0"/>
        <w:ind w:left="0"/>
        <w:jc w:val="both"/>
      </w:pPr>
      <w:r>
        <w:rPr>
          <w:rFonts w:ascii="Times New Roman"/>
          <w:b w:val="false"/>
          <w:i w:val="false"/>
          <w:color w:val="000000"/>
          <w:sz w:val="28"/>
        </w:rPr>
        <w:t xml:space="preserve">
      Педагогикалық (әдістемелік) кеңесте қарастыру үшін материалдарды дайындауды қамтамасыз етеді. </w:t>
      </w:r>
    </w:p>
    <w:p>
      <w:pPr>
        <w:spacing w:after="0"/>
        <w:ind w:left="0"/>
        <w:jc w:val="both"/>
      </w:pPr>
      <w:r>
        <w:rPr>
          <w:rFonts w:ascii="Times New Roman"/>
          <w:b w:val="false"/>
          <w:i w:val="false"/>
          <w:color w:val="000000"/>
          <w:sz w:val="28"/>
        </w:rPr>
        <w:t>
      Кәсіптік бағдарлау жұмыстарын өткізуге қатысады, білім алушылар контингентін сақтау жөнінде шаралар қолданады.</w:t>
      </w:r>
    </w:p>
    <w:p>
      <w:pPr>
        <w:spacing w:after="0"/>
        <w:ind w:left="0"/>
        <w:jc w:val="both"/>
      </w:pPr>
      <w:r>
        <w:rPr>
          <w:rFonts w:ascii="Times New Roman"/>
          <w:b w:val="false"/>
          <w:i w:val="false"/>
          <w:color w:val="000000"/>
          <w:sz w:val="28"/>
        </w:rPr>
        <w:t xml:space="preserve">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 </w:t>
      </w:r>
    </w:p>
    <w:p>
      <w:pPr>
        <w:spacing w:after="0"/>
        <w:ind w:left="0"/>
        <w:jc w:val="both"/>
      </w:pPr>
      <w:r>
        <w:rPr>
          <w:rFonts w:ascii="Times New Roman"/>
          <w:b w:val="false"/>
          <w:i w:val="false"/>
          <w:color w:val="000000"/>
          <w:sz w:val="28"/>
        </w:rPr>
        <w:t>
      Шеберханаларда және кәсіптік зертханаларда санитариялық-гигиена режимдерін, еңбекті қорғау, техника қауіпсіздігін ұйымдастырады.</w:t>
      </w:r>
    </w:p>
    <w:p>
      <w:pPr>
        <w:spacing w:after="0"/>
        <w:ind w:left="0"/>
        <w:jc w:val="both"/>
      </w:pPr>
      <w:r>
        <w:rPr>
          <w:rFonts w:ascii="Times New Roman"/>
          <w:b w:val="false"/>
          <w:i w:val="false"/>
          <w:color w:val="000000"/>
          <w:sz w:val="28"/>
        </w:rPr>
        <w:t xml:space="preserve">
      Жабдықтар мен мүкаммалдардың сақталуын, санитарлық-гигиеналық талаптардың, еңбекті қорғау ережелерінің сақталуын қамтамасыз етеді. </w:t>
      </w:r>
    </w:p>
    <w:p>
      <w:pPr>
        <w:spacing w:after="0"/>
        <w:ind w:left="0"/>
        <w:jc w:val="both"/>
      </w:pPr>
      <w:r>
        <w:rPr>
          <w:rFonts w:ascii="Times New Roman"/>
          <w:b w:val="false"/>
          <w:i w:val="false"/>
          <w:color w:val="000000"/>
          <w:sz w:val="28"/>
        </w:rPr>
        <w:t xml:space="preserve">
      Оқытушылардың есептілікті уақытында жасауын, қолданыстағы нормаларға сәйкес құжаттамаларды жүргізуді қамтамасыз етеді. </w:t>
      </w:r>
    </w:p>
    <w:bookmarkStart w:name="z364" w:id="362"/>
    <w:p>
      <w:pPr>
        <w:spacing w:after="0"/>
        <w:ind w:left="0"/>
        <w:jc w:val="both"/>
      </w:pPr>
      <w:r>
        <w:rPr>
          <w:rFonts w:ascii="Times New Roman"/>
          <w:b w:val="false"/>
          <w:i w:val="false"/>
          <w:color w:val="000000"/>
          <w:sz w:val="28"/>
        </w:rPr>
        <w:t>
      268. Білуге міндетті:</w:t>
      </w:r>
    </w:p>
    <w:bookmarkEnd w:id="3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65" w:id="363"/>
    <w:p>
      <w:pPr>
        <w:spacing w:after="0"/>
        <w:ind w:left="0"/>
        <w:jc w:val="both"/>
      </w:pPr>
      <w:r>
        <w:rPr>
          <w:rFonts w:ascii="Times New Roman"/>
          <w:b w:val="false"/>
          <w:i w:val="false"/>
          <w:color w:val="000000"/>
          <w:sz w:val="28"/>
        </w:rPr>
        <w:t xml:space="preserve">
      269. Біліктілікке қойылатын талаптар: </w:t>
      </w:r>
    </w:p>
    <w:bookmarkEnd w:id="36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1 жыл, педагог-сарапшы үшін кемінде 2 жыл, педагог – зерттеуші кемінде 3 жыл. педагог-шебер үшін - 4 жыл.</w:t>
      </w:r>
    </w:p>
    <w:bookmarkStart w:name="z366" w:id="364"/>
    <w:p>
      <w:pPr>
        <w:spacing w:after="0"/>
        <w:ind w:left="0"/>
        <w:jc w:val="both"/>
      </w:pPr>
      <w:r>
        <w:rPr>
          <w:rFonts w:ascii="Times New Roman"/>
          <w:b w:val="false"/>
          <w:i w:val="false"/>
          <w:color w:val="000000"/>
          <w:sz w:val="28"/>
        </w:rPr>
        <w:t>
      270. Кәсіби құзыреттілікті анықтай отырып, біліктілікке қойылатын талаптар:</w:t>
      </w:r>
    </w:p>
    <w:bookmarkEnd w:id="3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67" w:id="365"/>
    <w:p>
      <w:pPr>
        <w:spacing w:after="0"/>
        <w:ind w:left="0"/>
        <w:jc w:val="left"/>
      </w:pPr>
      <w:r>
        <w:rPr>
          <w:rFonts w:ascii="Times New Roman"/>
          <w:b/>
          <w:i w:val="false"/>
          <w:color w:val="000000"/>
        </w:rPr>
        <w:t xml:space="preserve"> 13-параграф. Дене шынықтыру-бұқаралық жұмыс жөніндегі басшы</w:t>
      </w:r>
    </w:p>
    <w:bookmarkEnd w:id="365"/>
    <w:bookmarkStart w:name="z368" w:id="366"/>
    <w:p>
      <w:pPr>
        <w:spacing w:after="0"/>
        <w:ind w:left="0"/>
        <w:jc w:val="both"/>
      </w:pPr>
      <w:r>
        <w:rPr>
          <w:rFonts w:ascii="Times New Roman"/>
          <w:b w:val="false"/>
          <w:i w:val="false"/>
          <w:color w:val="000000"/>
          <w:sz w:val="28"/>
        </w:rPr>
        <w:t>
      271. Лауазымдық міндеттері:Техникалық және кәсіптік, орта білімнен кейінгі білім беру ұйымдарында дене тәрбиесі (дене шынықтыру) бойынша оқу, факультативтік және сабақтан тыс сабақтар өткізуді жоспарлайды және ұйымдастырады.</w:t>
      </w:r>
    </w:p>
    <w:bookmarkEnd w:id="366"/>
    <w:p>
      <w:pPr>
        <w:spacing w:after="0"/>
        <w:ind w:left="0"/>
        <w:jc w:val="both"/>
      </w:pPr>
      <w:r>
        <w:rPr>
          <w:rFonts w:ascii="Times New Roman"/>
          <w:b w:val="false"/>
          <w:i w:val="false"/>
          <w:color w:val="000000"/>
          <w:sz w:val="28"/>
        </w:rPr>
        <w:t>
      Дене шынықтыру оқытушыларының жұмысына басшылық жасайды.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барлық кезеңінде олардың денсаулық жағдайы мен физикалық дамуына, кәсіптік-қолданбалы дене даярлығының өткізілуіне бақылау жасауды қамтамасыз етеді.</w:t>
      </w:r>
    </w:p>
    <w:p>
      <w:pPr>
        <w:spacing w:after="0"/>
        <w:ind w:left="0"/>
        <w:jc w:val="both"/>
      </w:pPr>
      <w:r>
        <w:rPr>
          <w:rFonts w:ascii="Times New Roman"/>
          <w:b w:val="false"/>
          <w:i w:val="false"/>
          <w:color w:val="000000"/>
          <w:sz w:val="28"/>
        </w:rPr>
        <w:t>
      Сабақтан тыс және демалыс уақытында Сауықтыру дене шынықтыру іс-шараларын ұйымдастыруды және өткізуді қамтамасыз етеді, спорттық-сауықтыру лагерьлерінің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есептілікті жасайды.</w:t>
      </w:r>
    </w:p>
    <w:p>
      <w:pPr>
        <w:spacing w:after="0"/>
        <w:ind w:left="0"/>
        <w:jc w:val="both"/>
      </w:pPr>
      <w:r>
        <w:rPr>
          <w:rFonts w:ascii="Times New Roman"/>
          <w:b w:val="false"/>
          <w:i w:val="false"/>
          <w:color w:val="000000"/>
          <w:sz w:val="28"/>
        </w:rPr>
        <w:t xml:space="preserve">
      Білім алушыларда танымдық белсенділікті, дербестікті, бастамашылдықты, шығармашылық қабілеттілікті дамытады, қазіргі заманғы әлем жағдайында азаматтық ұстанымды, </w:t>
      </w:r>
    </w:p>
    <w:p>
      <w:pPr>
        <w:spacing w:after="0"/>
        <w:ind w:left="0"/>
        <w:jc w:val="both"/>
      </w:pPr>
      <w:r>
        <w:rPr>
          <w:rFonts w:ascii="Times New Roman"/>
          <w:b w:val="false"/>
          <w:i w:val="false"/>
          <w:color w:val="000000"/>
          <w:sz w:val="28"/>
        </w:rPr>
        <w:t>
      Еңбек және өмір сүру қабілетін қалыптастырады, білім алушыларда салауатты және қауіпсіз өмір салты мәдениетін қалыптастырады.</w:t>
      </w:r>
    </w:p>
    <w:bookmarkStart w:name="z369" w:id="367"/>
    <w:p>
      <w:pPr>
        <w:spacing w:after="0"/>
        <w:ind w:left="0"/>
        <w:jc w:val="both"/>
      </w:pPr>
      <w:r>
        <w:rPr>
          <w:rFonts w:ascii="Times New Roman"/>
          <w:b w:val="false"/>
          <w:i w:val="false"/>
          <w:color w:val="000000"/>
          <w:sz w:val="28"/>
        </w:rPr>
        <w:t xml:space="preserve">
      272. Білуге міндетті: </w:t>
      </w:r>
    </w:p>
    <w:bookmarkEnd w:id="3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бойынша басқа да нормативтік құқықтық актілерді,</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жас ерекшелік физиологиясын, анатомиясын, мектеп гигиенасын, дене тәрбиесі әдістемесін, әр түрлі жастағы балаларды жүзуге; </w:t>
      </w:r>
    </w:p>
    <w:p>
      <w:pPr>
        <w:spacing w:after="0"/>
        <w:ind w:left="0"/>
        <w:jc w:val="both"/>
      </w:pPr>
      <w:r>
        <w:rPr>
          <w:rFonts w:ascii="Times New Roman"/>
          <w:b w:val="false"/>
          <w:i w:val="false"/>
          <w:color w:val="000000"/>
          <w:sz w:val="28"/>
        </w:rPr>
        <w:t xml:space="preserve">
      білім алушылардың өмірі мен денсаулығын сақтау ережесі, </w:t>
      </w:r>
    </w:p>
    <w:p>
      <w:pPr>
        <w:spacing w:after="0"/>
        <w:ind w:left="0"/>
        <w:jc w:val="both"/>
      </w:pPr>
      <w:r>
        <w:rPr>
          <w:rFonts w:ascii="Times New Roman"/>
          <w:b w:val="false"/>
          <w:i w:val="false"/>
          <w:color w:val="000000"/>
          <w:sz w:val="28"/>
        </w:rPr>
        <w:t xml:space="preserve">
      дене шынықтыру-сауықтыру іс-шараларын өткізу кезіндегі қауіпсіздік техникасының талаптары, бағдарламалар мен оқулықтар, </w:t>
      </w:r>
    </w:p>
    <w:p>
      <w:pPr>
        <w:spacing w:after="0"/>
        <w:ind w:left="0"/>
        <w:jc w:val="both"/>
      </w:pPr>
      <w:r>
        <w:rPr>
          <w:rFonts w:ascii="Times New Roman"/>
          <w:b w:val="false"/>
          <w:i w:val="false"/>
          <w:color w:val="000000"/>
          <w:sz w:val="28"/>
        </w:rPr>
        <w:t xml:space="preserve">
      оқу кабинетін жабдықтау мен жабдықтауға қойылатын талаптар, </w:t>
      </w:r>
    </w:p>
    <w:p>
      <w:pPr>
        <w:spacing w:after="0"/>
        <w:ind w:left="0"/>
        <w:jc w:val="both"/>
      </w:pPr>
      <w:r>
        <w:rPr>
          <w:rFonts w:ascii="Times New Roman"/>
          <w:b w:val="false"/>
          <w:i w:val="false"/>
          <w:color w:val="000000"/>
          <w:sz w:val="28"/>
        </w:rPr>
        <w:t>
      Қауіпсіздік техникасы мен өртке қарсы қорғау ережесі, санитарлық ережелер мен нормалар.</w:t>
      </w:r>
    </w:p>
    <w:bookmarkStart w:name="z370" w:id="368"/>
    <w:p>
      <w:pPr>
        <w:spacing w:after="0"/>
        <w:ind w:left="0"/>
        <w:jc w:val="both"/>
      </w:pPr>
      <w:r>
        <w:rPr>
          <w:rFonts w:ascii="Times New Roman"/>
          <w:b w:val="false"/>
          <w:i w:val="false"/>
          <w:color w:val="000000"/>
          <w:sz w:val="28"/>
        </w:rPr>
        <w:t xml:space="preserve">
      273. Біліктілікке қойылатын талаптар: </w:t>
      </w:r>
    </w:p>
    <w:bookmarkEnd w:id="36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 қойылмайды.</w:t>
      </w:r>
    </w:p>
    <w:p>
      <w:pPr>
        <w:spacing w:after="0"/>
        <w:ind w:left="0"/>
        <w:jc w:val="both"/>
      </w:pPr>
      <w:r>
        <w:rPr>
          <w:rFonts w:ascii="Times New Roman"/>
          <w:b w:val="false"/>
          <w:i w:val="false"/>
          <w:color w:val="000000"/>
          <w:sz w:val="28"/>
        </w:rPr>
        <w:t>
      Және (немесе) жоғары біліктілік болған жағдайда мамандығы бойынша жұмыс өтілі: педагог-модератор, педагог-сарапшы, педагог-зерттеуші үшін кемінде 3 жыл, педагог – шебер үшін-4 жыл.</w:t>
      </w:r>
    </w:p>
    <w:bookmarkStart w:name="z371" w:id="369"/>
    <w:p>
      <w:pPr>
        <w:spacing w:after="0"/>
        <w:ind w:left="0"/>
        <w:jc w:val="both"/>
      </w:pPr>
      <w:r>
        <w:rPr>
          <w:rFonts w:ascii="Times New Roman"/>
          <w:b w:val="false"/>
          <w:i w:val="false"/>
          <w:color w:val="000000"/>
          <w:sz w:val="28"/>
        </w:rPr>
        <w:t>
      274. Кәсіби құзыреттілікті анықтай отырып, біліктілікке қойылатын талаптар:</w:t>
      </w:r>
    </w:p>
    <w:bookmarkEnd w:id="36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оның әлеуметтенуіне ықпал ету;</w:t>
      </w:r>
    </w:p>
    <w:p>
      <w:pPr>
        <w:spacing w:after="0"/>
        <w:ind w:left="0"/>
        <w:jc w:val="both"/>
      </w:pPr>
      <w:r>
        <w:rPr>
          <w:rFonts w:ascii="Times New Roman"/>
          <w:b w:val="false"/>
          <w:i w:val="false"/>
          <w:color w:val="000000"/>
          <w:sz w:val="28"/>
        </w:rPr>
        <w:t>
      білім беру ұйымдары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болуы тиіс:</w:t>
      </w:r>
    </w:p>
    <w:p>
      <w:pPr>
        <w:spacing w:after="0"/>
        <w:ind w:left="0"/>
        <w:jc w:val="both"/>
      </w:pPr>
      <w:r>
        <w:rPr>
          <w:rFonts w:ascii="Times New Roman"/>
          <w:b w:val="false"/>
          <w:i w:val="false"/>
          <w:color w:val="000000"/>
          <w:sz w:val="28"/>
        </w:rPr>
        <w:t>
      оқытудың инновациялық түрлерін, әдістері мен құралдарын пайдалану;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іс-әрекетін талдау дағдысын меңгеру;</w:t>
      </w:r>
    </w:p>
    <w:p>
      <w:pPr>
        <w:spacing w:after="0"/>
        <w:ind w:left="0"/>
        <w:jc w:val="both"/>
      </w:pPr>
      <w:r>
        <w:rPr>
          <w:rFonts w:ascii="Times New Roman"/>
          <w:b w:val="false"/>
          <w:i w:val="false"/>
          <w:color w:val="000000"/>
          <w:sz w:val="28"/>
        </w:rPr>
        <w:t>
      білім беру ұйымы деңгейінде өз және әріптестерінің кәсіби даму басымдықтарын конструктивті анықтау және тәлімгерлікті жүзеге асыру;</w:t>
      </w:r>
    </w:p>
    <w:p>
      <w:pPr>
        <w:spacing w:after="0"/>
        <w:ind w:left="0"/>
        <w:jc w:val="both"/>
      </w:pPr>
      <w:r>
        <w:rPr>
          <w:rFonts w:ascii="Times New Roman"/>
          <w:b w:val="false"/>
          <w:i w:val="false"/>
          <w:color w:val="000000"/>
          <w:sz w:val="28"/>
        </w:rPr>
        <w:t>
      аудан/қала деңгейінде тәжірибені жалпылау;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педагогикалық қоғамдастықта аудан, қала деңгейінде даму стратегиясын конструктивті анықтайды;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оқу-әдістемелік кеңесте немесе Республикалық оқу-әдістемелік кеңесінде мақұлдау алған авторлық бағдарламасының болуы немесе басып шығарылған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дайындау.</w:t>
      </w:r>
    </w:p>
    <w:bookmarkStart w:name="z372" w:id="370"/>
    <w:p>
      <w:pPr>
        <w:spacing w:after="0"/>
        <w:ind w:left="0"/>
        <w:jc w:val="left"/>
      </w:pPr>
      <w:r>
        <w:rPr>
          <w:rFonts w:ascii="Times New Roman"/>
          <w:b/>
          <w:i w:val="false"/>
          <w:color w:val="000000"/>
        </w:rPr>
        <w:t xml:space="preserve"> 14-параграф. Жалпы білім беретін пәндердің оқытушысы</w:t>
      </w:r>
    </w:p>
    <w:bookmarkEnd w:id="370"/>
    <w:bookmarkStart w:name="z373" w:id="371"/>
    <w:p>
      <w:pPr>
        <w:spacing w:after="0"/>
        <w:ind w:left="0"/>
        <w:jc w:val="both"/>
      </w:pPr>
      <w:r>
        <w:rPr>
          <w:rFonts w:ascii="Times New Roman"/>
          <w:b w:val="false"/>
          <w:i w:val="false"/>
          <w:color w:val="000000"/>
          <w:sz w:val="28"/>
        </w:rPr>
        <w:t xml:space="preserve">
      275. Лауазымдық міндеттері: Оқу және тәрбие жұмысын ұйымдастырады және өткізеді. </w:t>
      </w:r>
    </w:p>
    <w:bookmarkEnd w:id="371"/>
    <w:p>
      <w:pPr>
        <w:spacing w:after="0"/>
        <w:ind w:left="0"/>
        <w:jc w:val="both"/>
      </w:pPr>
      <w:r>
        <w:rPr>
          <w:rFonts w:ascii="Times New Roman"/>
          <w:b w:val="false"/>
          <w:i w:val="false"/>
          <w:color w:val="000000"/>
          <w:sz w:val="28"/>
        </w:rPr>
        <w:t xml:space="preserve">
      Мемлекеттік жалпыға міндетті білім беру стандартына сәйкес оқытылатын пәндерді ескере отырып, оқушыларды тәрбиелеу мен оқытуды жүзеге асырады. </w:t>
      </w:r>
    </w:p>
    <w:p>
      <w:pPr>
        <w:spacing w:after="0"/>
        <w:ind w:left="0"/>
        <w:jc w:val="both"/>
      </w:pPr>
      <w:r>
        <w:rPr>
          <w:rFonts w:ascii="Times New Roman"/>
          <w:b w:val="false"/>
          <w:i w:val="false"/>
          <w:color w:val="000000"/>
          <w:sz w:val="28"/>
        </w:rPr>
        <w:t xml:space="preserve">
      Білім алушылардың жеке басының жалпы мәдениетін қалыптастыруға ықпал етеді, жеке қабілеттерінің дамуына жәрдемдеседі және айқындайды. </w:t>
      </w:r>
    </w:p>
    <w:p>
      <w:pPr>
        <w:spacing w:after="0"/>
        <w:ind w:left="0"/>
        <w:jc w:val="both"/>
      </w:pPr>
      <w:r>
        <w:rPr>
          <w:rFonts w:ascii="Times New Roman"/>
          <w:b w:val="false"/>
          <w:i w:val="false"/>
          <w:color w:val="000000"/>
          <w:sz w:val="28"/>
        </w:rPr>
        <w:t xml:space="preserve">
      Оқытудың анағұрлым тиімді формаларын, әдістерін және құралдарын, жаңа педагогтік құралдарды қолданады. </w:t>
      </w:r>
    </w:p>
    <w:p>
      <w:pPr>
        <w:spacing w:after="0"/>
        <w:ind w:left="0"/>
        <w:jc w:val="both"/>
      </w:pPr>
      <w:r>
        <w:rPr>
          <w:rFonts w:ascii="Times New Roman"/>
          <w:b w:val="false"/>
          <w:i w:val="false"/>
          <w:color w:val="000000"/>
          <w:sz w:val="28"/>
        </w:rPr>
        <w:t xml:space="preserve">
      Білім алушылардың сапалы білім, білік пен дағды алуларын қамтамасыз етеді. </w:t>
      </w:r>
    </w:p>
    <w:p>
      <w:pPr>
        <w:spacing w:after="0"/>
        <w:ind w:left="0"/>
        <w:jc w:val="both"/>
      </w:pPr>
      <w:r>
        <w:rPr>
          <w:rFonts w:ascii="Times New Roman"/>
          <w:b w:val="false"/>
          <w:i w:val="false"/>
          <w:color w:val="000000"/>
          <w:sz w:val="28"/>
        </w:rPr>
        <w:t xml:space="preserve">
      Оқу процесінің жоспары мен кестесіне сәйкес оқыту бағдарламаларын әзірлеуге және орындауға қатысады.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Жабдықтарды пайдалану кезінде техника қауіпсіздігінің талаптарын орындайды.</w:t>
      </w:r>
    </w:p>
    <w:bookmarkStart w:name="z374" w:id="372"/>
    <w:p>
      <w:pPr>
        <w:spacing w:after="0"/>
        <w:ind w:left="0"/>
        <w:jc w:val="both"/>
      </w:pPr>
      <w:r>
        <w:rPr>
          <w:rFonts w:ascii="Times New Roman"/>
          <w:b w:val="false"/>
          <w:i w:val="false"/>
          <w:color w:val="000000"/>
          <w:sz w:val="28"/>
        </w:rPr>
        <w:t xml:space="preserve">
      276. Білуге міндетті: </w:t>
      </w:r>
    </w:p>
    <w:bookmarkEnd w:id="3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75" w:id="373"/>
    <w:p>
      <w:pPr>
        <w:spacing w:after="0"/>
        <w:ind w:left="0"/>
        <w:jc w:val="both"/>
      </w:pPr>
      <w:r>
        <w:rPr>
          <w:rFonts w:ascii="Times New Roman"/>
          <w:b w:val="false"/>
          <w:i w:val="false"/>
          <w:color w:val="000000"/>
          <w:sz w:val="28"/>
        </w:rPr>
        <w:t>
      277. Біліктілікке қойылатын талаптар:</w:t>
      </w:r>
    </w:p>
    <w:bookmarkEnd w:id="37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педагог-сарапшы, педагог – зерттеуші кемінде 3 жыл, педагог-шебер үшін - 4 жыл.</w:t>
      </w:r>
    </w:p>
    <w:bookmarkStart w:name="z376" w:id="374"/>
    <w:p>
      <w:pPr>
        <w:spacing w:after="0"/>
        <w:ind w:left="0"/>
        <w:jc w:val="both"/>
      </w:pPr>
      <w:r>
        <w:rPr>
          <w:rFonts w:ascii="Times New Roman"/>
          <w:b w:val="false"/>
          <w:i w:val="false"/>
          <w:color w:val="000000"/>
          <w:sz w:val="28"/>
        </w:rPr>
        <w:t>
      278. Кәсіби құзыреттілікті анықтай отырып, біліктілікке қойылатын талаптар:</w:t>
      </w:r>
    </w:p>
    <w:bookmarkEnd w:id="37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w:t>
      </w:r>
    </w:p>
    <w:p>
      <w:pPr>
        <w:spacing w:after="0"/>
        <w:ind w:left="0"/>
        <w:jc w:val="both"/>
      </w:pPr>
      <w:r>
        <w:rPr>
          <w:rFonts w:ascii="Times New Roman"/>
          <w:b w:val="false"/>
          <w:i w:val="false"/>
          <w:color w:val="000000"/>
          <w:sz w:val="28"/>
        </w:rPr>
        <w:t>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77" w:id="375"/>
    <w:p>
      <w:pPr>
        <w:spacing w:after="0"/>
        <w:ind w:left="0"/>
        <w:jc w:val="left"/>
      </w:pPr>
      <w:r>
        <w:rPr>
          <w:rFonts w:ascii="Times New Roman"/>
          <w:b/>
          <w:i w:val="false"/>
          <w:color w:val="000000"/>
        </w:rPr>
        <w:t xml:space="preserve"> 15-параграф. Бастауыш әскери дайындықтың (БӘД) оқытушы –ұйымдастырушысы</w:t>
      </w:r>
    </w:p>
    <w:bookmarkEnd w:id="375"/>
    <w:bookmarkStart w:name="z378" w:id="376"/>
    <w:p>
      <w:pPr>
        <w:spacing w:after="0"/>
        <w:ind w:left="0"/>
        <w:jc w:val="both"/>
      </w:pPr>
      <w:r>
        <w:rPr>
          <w:rFonts w:ascii="Times New Roman"/>
          <w:b w:val="false"/>
          <w:i w:val="false"/>
          <w:color w:val="000000"/>
          <w:sz w:val="28"/>
        </w:rPr>
        <w:t xml:space="preserve">
      279. Лауазымдық міндеттері: Оқытушылардың әскери-патриоттық тәрбиесін ұйымдастырады. </w:t>
      </w:r>
    </w:p>
    <w:bookmarkEnd w:id="376"/>
    <w:p>
      <w:pPr>
        <w:spacing w:after="0"/>
        <w:ind w:left="0"/>
        <w:jc w:val="both"/>
      </w:pPr>
      <w:r>
        <w:rPr>
          <w:rFonts w:ascii="Times New Roman"/>
          <w:b w:val="false"/>
          <w:i w:val="false"/>
          <w:color w:val="000000"/>
          <w:sz w:val="28"/>
        </w:rPr>
        <w:t xml:space="preserve">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 </w:t>
      </w:r>
    </w:p>
    <w:p>
      <w:pPr>
        <w:spacing w:after="0"/>
        <w:ind w:left="0"/>
        <w:jc w:val="both"/>
      </w:pPr>
      <w:r>
        <w:rPr>
          <w:rFonts w:ascii="Times New Roman"/>
          <w:b w:val="false"/>
          <w:i w:val="false"/>
          <w:color w:val="000000"/>
          <w:sz w:val="28"/>
        </w:rPr>
        <w:t xml:space="preserve">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w:t>
      </w:r>
    </w:p>
    <w:p>
      <w:pPr>
        <w:spacing w:after="0"/>
        <w:ind w:left="0"/>
        <w:jc w:val="both"/>
      </w:pPr>
      <w:r>
        <w:rPr>
          <w:rFonts w:ascii="Times New Roman"/>
          <w:b w:val="false"/>
          <w:i w:val="false"/>
          <w:color w:val="000000"/>
          <w:sz w:val="28"/>
        </w:rPr>
        <w:t xml:space="preserve">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w:t>
      </w:r>
    </w:p>
    <w:bookmarkStart w:name="z379" w:id="377"/>
    <w:p>
      <w:pPr>
        <w:spacing w:after="0"/>
        <w:ind w:left="0"/>
        <w:jc w:val="both"/>
      </w:pPr>
      <w:r>
        <w:rPr>
          <w:rFonts w:ascii="Times New Roman"/>
          <w:b w:val="false"/>
          <w:i w:val="false"/>
          <w:color w:val="000000"/>
          <w:sz w:val="28"/>
        </w:rPr>
        <w:t xml:space="preserve">
      280. Білуге міндетті: </w:t>
      </w:r>
    </w:p>
    <w:bookmarkEnd w:id="3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"Әскери міндеттілік және әскери қызмет туралы" Заңдарын, Қазақстан Республикасы азаматтарының әскери есеп мәселелері бойынша нормативтік-құқықтық актілерін, </w:t>
      </w:r>
    </w:p>
    <w:p>
      <w:pPr>
        <w:spacing w:after="0"/>
        <w:ind w:left="0"/>
        <w:jc w:val="both"/>
      </w:pPr>
      <w:r>
        <w:rPr>
          <w:rFonts w:ascii="Times New Roman"/>
          <w:b w:val="false"/>
          <w:i w:val="false"/>
          <w:color w:val="000000"/>
          <w:sz w:val="28"/>
        </w:rPr>
        <w:t xml:space="preserve">
      білім алушыларға білім және тәрбие беру мәселелері бойынша нормативтік-құқықтық актілерін, </w:t>
      </w:r>
    </w:p>
    <w:p>
      <w:pPr>
        <w:spacing w:after="0"/>
        <w:ind w:left="0"/>
        <w:jc w:val="both"/>
      </w:pPr>
      <w:r>
        <w:rPr>
          <w:rFonts w:ascii="Times New Roman"/>
          <w:b w:val="false"/>
          <w:i w:val="false"/>
          <w:color w:val="000000"/>
          <w:sz w:val="28"/>
        </w:rPr>
        <w:t xml:space="preserve">
      ғылыми-әдістемелік, ұйымдастыру-басқару мәселелерін шешу үшін қажетті көлемде жалпы теориялық пәндер негіздерін; </w:t>
      </w:r>
    </w:p>
    <w:p>
      <w:pPr>
        <w:spacing w:after="0"/>
        <w:ind w:left="0"/>
        <w:jc w:val="both"/>
      </w:pPr>
      <w:r>
        <w:rPr>
          <w:rFonts w:ascii="Times New Roman"/>
          <w:b w:val="false"/>
          <w:i w:val="false"/>
          <w:color w:val="000000"/>
          <w:sz w:val="28"/>
        </w:rPr>
        <w:t xml:space="preserve">
      педагогика, психология жастық физиология, гигиена негіздерін; </w:t>
      </w:r>
    </w:p>
    <w:p>
      <w:pPr>
        <w:spacing w:after="0"/>
        <w:ind w:left="0"/>
        <w:jc w:val="both"/>
      </w:pPr>
      <w:r>
        <w:rPr>
          <w:rFonts w:ascii="Times New Roman"/>
          <w:b w:val="false"/>
          <w:i w:val="false"/>
          <w:color w:val="000000"/>
          <w:sz w:val="28"/>
        </w:rPr>
        <w:t xml:space="preserve">
      тәрбие жұмысы мен оқытылатын пәннің әдістемесін, </w:t>
      </w:r>
    </w:p>
    <w:p>
      <w:pPr>
        <w:spacing w:after="0"/>
        <w:ind w:left="0"/>
        <w:jc w:val="both"/>
      </w:pPr>
      <w:r>
        <w:rPr>
          <w:rFonts w:ascii="Times New Roman"/>
          <w:b w:val="false"/>
          <w:i w:val="false"/>
          <w:color w:val="000000"/>
          <w:sz w:val="28"/>
        </w:rPr>
        <w:t xml:space="preserve">
      оқу жоспарлары мен бағдарламаларын; </w:t>
      </w:r>
    </w:p>
    <w:p>
      <w:pPr>
        <w:spacing w:after="0"/>
        <w:ind w:left="0"/>
        <w:jc w:val="both"/>
      </w:pPr>
      <w:r>
        <w:rPr>
          <w:rFonts w:ascii="Times New Roman"/>
          <w:b w:val="false"/>
          <w:i w:val="false"/>
          <w:color w:val="000000"/>
          <w:sz w:val="28"/>
        </w:rPr>
        <w:t>
      оқу кабинетін жарақтау мен жабдықтау талаптарын; оқу құралдары мен олардың дидактикалық мүмкіндігі; педагогтік ғылымның дамуының негізгі бағыттарын.</w:t>
      </w:r>
    </w:p>
    <w:bookmarkStart w:name="z380" w:id="378"/>
    <w:p>
      <w:pPr>
        <w:spacing w:after="0"/>
        <w:ind w:left="0"/>
        <w:jc w:val="both"/>
      </w:pPr>
      <w:r>
        <w:rPr>
          <w:rFonts w:ascii="Times New Roman"/>
          <w:b w:val="false"/>
          <w:i w:val="false"/>
          <w:color w:val="000000"/>
          <w:sz w:val="28"/>
        </w:rPr>
        <w:t xml:space="preserve">
      281. Біліктілікке қойылатын талаптар: </w:t>
      </w:r>
    </w:p>
    <w:bookmarkEnd w:id="378"/>
    <w:p>
      <w:pPr>
        <w:spacing w:after="0"/>
        <w:ind w:left="0"/>
        <w:jc w:val="both"/>
      </w:pPr>
      <w:r>
        <w:rPr>
          <w:rFonts w:ascii="Times New Roman"/>
          <w:b w:val="false"/>
          <w:i w:val="false"/>
          <w:color w:val="000000"/>
          <w:sz w:val="28"/>
        </w:rPr>
        <w:t>
      "Бастауыш әскери оқыту және дене тәрбиесі оқытушысы" мамандығы бойынша жоғары және (немесе) жоғары оқу орнынан кейінгі білімі, офицерлік құрам лауазымдарында әскери қызмет өткерген, жоғары (орта) әскери немесе педагогикалық қайта даярлау білімі бар запастағы офицерлер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кемінде 2 жыл, педагог-сарапшы кемінде 3 жыл, педагог – зерттеуші кемінде 4 жыл, педагог-шебер үшін кемінде 5 жыл.</w:t>
      </w:r>
    </w:p>
    <w:bookmarkStart w:name="z381" w:id="379"/>
    <w:p>
      <w:pPr>
        <w:spacing w:after="0"/>
        <w:ind w:left="0"/>
        <w:jc w:val="both"/>
      </w:pPr>
      <w:r>
        <w:rPr>
          <w:rFonts w:ascii="Times New Roman"/>
          <w:b w:val="false"/>
          <w:i w:val="false"/>
          <w:color w:val="000000"/>
          <w:sz w:val="28"/>
        </w:rPr>
        <w:t>
      282. Кәсіби құзыреттілікті анықтай отырып, біліктілікке қойылатын талаптар:</w:t>
      </w:r>
    </w:p>
    <w:bookmarkEnd w:id="37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етуі,</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w:t>
      </w:r>
    </w:p>
    <w:p>
      <w:pPr>
        <w:spacing w:after="0"/>
        <w:ind w:left="0"/>
        <w:jc w:val="both"/>
      </w:pPr>
      <w:r>
        <w:rPr>
          <w:rFonts w:ascii="Times New Roman"/>
          <w:b w:val="false"/>
          <w:i w:val="false"/>
          <w:color w:val="000000"/>
          <w:sz w:val="28"/>
        </w:rPr>
        <w:t xml:space="preserve">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82" w:id="380"/>
    <w:p>
      <w:pPr>
        <w:spacing w:after="0"/>
        <w:ind w:left="0"/>
        <w:jc w:val="left"/>
      </w:pPr>
      <w:r>
        <w:rPr>
          <w:rFonts w:ascii="Times New Roman"/>
          <w:b/>
          <w:i w:val="false"/>
          <w:color w:val="000000"/>
        </w:rPr>
        <w:t xml:space="preserve"> 16-параграф. Техникалық және кәсіптік, орта білімнен кейінгі білім беру ұйымының педагог-психологы</w:t>
      </w:r>
    </w:p>
    <w:bookmarkEnd w:id="380"/>
    <w:bookmarkStart w:name="z383" w:id="381"/>
    <w:p>
      <w:pPr>
        <w:spacing w:after="0"/>
        <w:ind w:left="0"/>
        <w:jc w:val="both"/>
      </w:pPr>
      <w:r>
        <w:rPr>
          <w:rFonts w:ascii="Times New Roman"/>
          <w:b w:val="false"/>
          <w:i w:val="false"/>
          <w:color w:val="000000"/>
          <w:sz w:val="28"/>
        </w:rPr>
        <w:t xml:space="preserve">
      283. Лауазымдық міндеттері: Білім алушылардың психикалық және әлеуметтік амандығын сақтауға бағытталған кәсіптік қызметін жүзеге асырады. </w:t>
      </w:r>
    </w:p>
    <w:bookmarkEnd w:id="381"/>
    <w:p>
      <w:pPr>
        <w:spacing w:after="0"/>
        <w:ind w:left="0"/>
        <w:jc w:val="both"/>
      </w:pPr>
      <w:r>
        <w:rPr>
          <w:rFonts w:ascii="Times New Roman"/>
          <w:b w:val="false"/>
          <w:i w:val="false"/>
          <w:color w:val="000000"/>
          <w:sz w:val="28"/>
        </w:rPr>
        <w:t xml:space="preserve">
      Әр түрлі бейінді және бағыттарда психология-педагогикалық диагностика өткізеді. </w:t>
      </w:r>
    </w:p>
    <w:p>
      <w:pPr>
        <w:spacing w:after="0"/>
        <w:ind w:left="0"/>
        <w:jc w:val="both"/>
      </w:pPr>
      <w:r>
        <w:rPr>
          <w:rFonts w:ascii="Times New Roman"/>
          <w:b w:val="false"/>
          <w:i w:val="false"/>
          <w:color w:val="000000"/>
          <w:sz w:val="28"/>
        </w:rPr>
        <w:t xml:space="preserve">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w:t>
      </w:r>
    </w:p>
    <w:p>
      <w:pPr>
        <w:spacing w:after="0"/>
        <w:ind w:left="0"/>
        <w:jc w:val="both"/>
      </w:pPr>
      <w:r>
        <w:rPr>
          <w:rFonts w:ascii="Times New Roman"/>
          <w:b w:val="false"/>
          <w:i w:val="false"/>
          <w:color w:val="000000"/>
          <w:sz w:val="28"/>
        </w:rPr>
        <w:t xml:space="preserve">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 </w:t>
      </w:r>
    </w:p>
    <w:p>
      <w:pPr>
        <w:spacing w:after="0"/>
        <w:ind w:left="0"/>
        <w:jc w:val="both"/>
      </w:pPr>
      <w:r>
        <w:rPr>
          <w:rFonts w:ascii="Times New Roman"/>
          <w:b w:val="false"/>
          <w:i w:val="false"/>
          <w:color w:val="000000"/>
          <w:sz w:val="28"/>
        </w:rPr>
        <w:t xml:space="preserve">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 </w:t>
      </w:r>
    </w:p>
    <w:p>
      <w:pPr>
        <w:spacing w:after="0"/>
        <w:ind w:left="0"/>
        <w:jc w:val="both"/>
      </w:pPr>
      <w:r>
        <w:rPr>
          <w:rFonts w:ascii="Times New Roman"/>
          <w:b w:val="false"/>
          <w:i w:val="false"/>
          <w:color w:val="000000"/>
          <w:sz w:val="28"/>
        </w:rPr>
        <w:t xml:space="preserve">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 </w:t>
      </w:r>
    </w:p>
    <w:p>
      <w:pPr>
        <w:spacing w:after="0"/>
        <w:ind w:left="0"/>
        <w:jc w:val="both"/>
      </w:pPr>
      <w:r>
        <w:rPr>
          <w:rFonts w:ascii="Times New Roman"/>
          <w:b w:val="false"/>
          <w:i w:val="false"/>
          <w:color w:val="000000"/>
          <w:sz w:val="28"/>
        </w:rPr>
        <w:t xml:space="preserve">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p>
      <w:pPr>
        <w:spacing w:after="0"/>
        <w:ind w:left="0"/>
        <w:jc w:val="both"/>
      </w:pPr>
      <w:r>
        <w:rPr>
          <w:rFonts w:ascii="Times New Roman"/>
          <w:b w:val="false"/>
          <w:i w:val="false"/>
          <w:color w:val="000000"/>
          <w:sz w:val="28"/>
        </w:rPr>
        <w:t>
      Есептілік құжаттамаларды белгіленген нысан бойынша жүргізеді.</w:t>
      </w:r>
    </w:p>
    <w:bookmarkStart w:name="z384" w:id="382"/>
    <w:p>
      <w:pPr>
        <w:spacing w:after="0"/>
        <w:ind w:left="0"/>
        <w:jc w:val="both"/>
      </w:pPr>
      <w:r>
        <w:rPr>
          <w:rFonts w:ascii="Times New Roman"/>
          <w:b w:val="false"/>
          <w:i w:val="false"/>
          <w:color w:val="000000"/>
          <w:sz w:val="28"/>
        </w:rPr>
        <w:t xml:space="preserve">
      284. Білуге міндетті: </w:t>
      </w:r>
    </w:p>
    <w:bookmarkEnd w:id="3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85" w:id="383"/>
    <w:p>
      <w:pPr>
        <w:spacing w:after="0"/>
        <w:ind w:left="0"/>
        <w:jc w:val="both"/>
      </w:pPr>
      <w:r>
        <w:rPr>
          <w:rFonts w:ascii="Times New Roman"/>
          <w:b w:val="false"/>
          <w:i w:val="false"/>
          <w:color w:val="000000"/>
          <w:sz w:val="28"/>
        </w:rPr>
        <w:t>
      285. Біліктілікке қойылатын талаптар:</w:t>
      </w:r>
    </w:p>
    <w:bookmarkEnd w:id="383"/>
    <w:p>
      <w:pPr>
        <w:spacing w:after="0"/>
        <w:ind w:left="0"/>
        <w:jc w:val="both"/>
      </w:pPr>
      <w:r>
        <w:rPr>
          <w:rFonts w:ascii="Times New Roman"/>
          <w:b w:val="false"/>
          <w:i w:val="false"/>
          <w:color w:val="000000"/>
          <w:sz w:val="28"/>
        </w:rPr>
        <w:t>
       "Психология" мамандығы бойынша жоғары медициналық білімі және бейіні бойынша жоғары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3 жыл, педагог-сарапшы үшін кемінде 4 жыл, педагог – зерттеуші және педагог-шебер-5 жыл.</w:t>
      </w:r>
    </w:p>
    <w:bookmarkStart w:name="z386" w:id="384"/>
    <w:p>
      <w:pPr>
        <w:spacing w:after="0"/>
        <w:ind w:left="0"/>
        <w:jc w:val="both"/>
      </w:pPr>
      <w:r>
        <w:rPr>
          <w:rFonts w:ascii="Times New Roman"/>
          <w:b w:val="false"/>
          <w:i w:val="false"/>
          <w:color w:val="000000"/>
          <w:sz w:val="28"/>
        </w:rPr>
        <w:t>
      286. Кәсіби құзыреттілікті анықтай отырып, біліктілікке қойылатын талаптар:</w:t>
      </w:r>
    </w:p>
    <w:bookmarkEnd w:id="38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87" w:id="385"/>
    <w:p>
      <w:pPr>
        <w:spacing w:after="0"/>
        <w:ind w:left="0"/>
        <w:jc w:val="left"/>
      </w:pPr>
      <w:r>
        <w:rPr>
          <w:rFonts w:ascii="Times New Roman"/>
          <w:b/>
          <w:i w:val="false"/>
          <w:color w:val="000000"/>
        </w:rPr>
        <w:t xml:space="preserve"> 17-параграф. Аға шебері</w:t>
      </w:r>
    </w:p>
    <w:bookmarkEnd w:id="385"/>
    <w:bookmarkStart w:name="z388" w:id="386"/>
    <w:p>
      <w:pPr>
        <w:spacing w:after="0"/>
        <w:ind w:left="0"/>
        <w:jc w:val="both"/>
      </w:pPr>
      <w:r>
        <w:rPr>
          <w:rFonts w:ascii="Times New Roman"/>
          <w:b w:val="false"/>
          <w:i w:val="false"/>
          <w:color w:val="000000"/>
          <w:sz w:val="28"/>
        </w:rPr>
        <w:t xml:space="preserve">
      287. Лауазымдық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 </w:t>
      </w:r>
    </w:p>
    <w:bookmarkEnd w:id="386"/>
    <w:p>
      <w:pPr>
        <w:spacing w:after="0"/>
        <w:ind w:left="0"/>
        <w:jc w:val="both"/>
      </w:pPr>
      <w:r>
        <w:rPr>
          <w:rFonts w:ascii="Times New Roman"/>
          <w:b w:val="false"/>
          <w:i w:val="false"/>
          <w:color w:val="000000"/>
          <w:sz w:val="28"/>
        </w:rPr>
        <w:t xml:space="preserve">
      Өндірістік оқытудың мазмұнын, нысанын және әдістемесін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xml:space="preserve">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 </w:t>
      </w:r>
    </w:p>
    <w:p>
      <w:pPr>
        <w:spacing w:after="0"/>
        <w:ind w:left="0"/>
        <w:jc w:val="both"/>
      </w:pPr>
      <w:r>
        <w:rPr>
          <w:rFonts w:ascii="Times New Roman"/>
          <w:b w:val="false"/>
          <w:i w:val="false"/>
          <w:color w:val="000000"/>
          <w:sz w:val="28"/>
        </w:rPr>
        <w:t xml:space="preserve">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p>
    <w:p>
      <w:pPr>
        <w:spacing w:after="0"/>
        <w:ind w:left="0"/>
        <w:jc w:val="both"/>
      </w:pPr>
      <w:r>
        <w:rPr>
          <w:rFonts w:ascii="Times New Roman"/>
          <w:b w:val="false"/>
          <w:i w:val="false"/>
          <w:color w:val="000000"/>
          <w:sz w:val="28"/>
        </w:rPr>
        <w:t>
      Техника қауіпсіздігі бойынша нұсқаманың өткізілуіне бақылауды жүзеге асырады.</w:t>
      </w:r>
    </w:p>
    <w:p>
      <w:pPr>
        <w:spacing w:after="0"/>
        <w:ind w:left="0"/>
        <w:jc w:val="both"/>
      </w:pPr>
      <w:r>
        <w:rPr>
          <w:rFonts w:ascii="Times New Roman"/>
          <w:b w:val="false"/>
          <w:i w:val="false"/>
          <w:color w:val="000000"/>
          <w:sz w:val="28"/>
        </w:rPr>
        <w:t xml:space="preserve">
      Өндірістік оқыту журналдарының жүргізілуін бақылайды, қажетті есептерді ұсынады. </w:t>
      </w:r>
    </w:p>
    <w:p>
      <w:pPr>
        <w:spacing w:after="0"/>
        <w:ind w:left="0"/>
        <w:jc w:val="both"/>
      </w:pPr>
      <w:r>
        <w:rPr>
          <w:rFonts w:ascii="Times New Roman"/>
          <w:b w:val="false"/>
          <w:i w:val="false"/>
          <w:color w:val="000000"/>
          <w:sz w:val="28"/>
        </w:rPr>
        <w:t xml:space="preserve">
      Білім алушылардың өндірістік жұмыстарының орындалу нәтижелерін талдайды.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Есептілік құжаттамаларды белгіленген нысан бойынша жүргізеді. </w:t>
      </w:r>
    </w:p>
    <w:bookmarkStart w:name="z389" w:id="387"/>
    <w:p>
      <w:pPr>
        <w:spacing w:after="0"/>
        <w:ind w:left="0"/>
        <w:jc w:val="both"/>
      </w:pPr>
      <w:r>
        <w:rPr>
          <w:rFonts w:ascii="Times New Roman"/>
          <w:b w:val="false"/>
          <w:i w:val="false"/>
          <w:color w:val="000000"/>
          <w:sz w:val="28"/>
        </w:rPr>
        <w:t xml:space="preserve">
      288. Білуге міндетті: </w:t>
      </w:r>
    </w:p>
    <w:bookmarkEnd w:id="3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90" w:id="388"/>
    <w:p>
      <w:pPr>
        <w:spacing w:after="0"/>
        <w:ind w:left="0"/>
        <w:jc w:val="both"/>
      </w:pPr>
      <w:r>
        <w:rPr>
          <w:rFonts w:ascii="Times New Roman"/>
          <w:b w:val="false"/>
          <w:i w:val="false"/>
          <w:color w:val="000000"/>
          <w:sz w:val="28"/>
        </w:rPr>
        <w:t xml:space="preserve">
      289. Біліктілікке қойылатын талаптар: </w:t>
      </w:r>
    </w:p>
    <w:bookmarkEnd w:id="38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немесе техникалық және кәсіптік білімі (орта арнайы, орта кәсіптік), техникалық және кәсіптік, орта білімнен кейінгі білім беру ұйымдарындағы жұмыс өтілі немесе білім беру ұйымының бейініне сәйкес келетін ұйымдардағы орта басшы құрам лауазымдарындағы жұмыс өтілі үш жылдан кем емес.</w:t>
      </w:r>
    </w:p>
    <w:p>
      <w:pPr>
        <w:spacing w:after="0"/>
        <w:ind w:left="0"/>
        <w:jc w:val="both"/>
      </w:pPr>
      <w:r>
        <w:rPr>
          <w:rFonts w:ascii="Times New Roman"/>
          <w:b w:val="false"/>
          <w:i w:val="false"/>
          <w:color w:val="000000"/>
          <w:sz w:val="28"/>
        </w:rPr>
        <w:t>
      Және (немесе) біліктілігі орта және жоғары деңгейі болған жағдайда мамандығы бойынша жұмыс өтілі: педагог-шебер үшін кемінде 5 жыл жұмыс өтілі.</w:t>
      </w:r>
    </w:p>
    <w:p>
      <w:pPr>
        <w:spacing w:after="0"/>
        <w:ind w:left="0"/>
        <w:jc w:val="both"/>
      </w:pPr>
      <w:r>
        <w:rPr>
          <w:rFonts w:ascii="Times New Roman"/>
          <w:b w:val="false"/>
          <w:i w:val="false"/>
          <w:color w:val="000000"/>
          <w:sz w:val="28"/>
        </w:rPr>
        <w:t>
      Және (немесе) біліктілігі орта және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bookmarkStart w:name="z391" w:id="389"/>
    <w:p>
      <w:pPr>
        <w:spacing w:after="0"/>
        <w:ind w:left="0"/>
        <w:jc w:val="both"/>
      </w:pPr>
      <w:r>
        <w:rPr>
          <w:rFonts w:ascii="Times New Roman"/>
          <w:b w:val="false"/>
          <w:i w:val="false"/>
          <w:color w:val="000000"/>
          <w:sz w:val="28"/>
        </w:rPr>
        <w:t>
      290. Кәсіби құзыреттілікті анықтай отырып, біліктілікке қойылатын талаптар:</w:t>
      </w:r>
    </w:p>
    <w:bookmarkEnd w:id="38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92" w:id="390"/>
    <w:p>
      <w:pPr>
        <w:spacing w:after="0"/>
        <w:ind w:left="0"/>
        <w:jc w:val="left"/>
      </w:pPr>
      <w:r>
        <w:rPr>
          <w:rFonts w:ascii="Times New Roman"/>
          <w:b/>
          <w:i w:val="false"/>
          <w:color w:val="000000"/>
        </w:rPr>
        <w:t xml:space="preserve"> 18-параграф. Оқу өндірістік (оқу) шеберхананың меңгерушісі</w:t>
      </w:r>
    </w:p>
    <w:bookmarkEnd w:id="390"/>
    <w:bookmarkStart w:name="z393" w:id="391"/>
    <w:p>
      <w:pPr>
        <w:spacing w:after="0"/>
        <w:ind w:left="0"/>
        <w:jc w:val="both"/>
      </w:pPr>
      <w:r>
        <w:rPr>
          <w:rFonts w:ascii="Times New Roman"/>
          <w:b w:val="false"/>
          <w:i w:val="false"/>
          <w:color w:val="000000"/>
          <w:sz w:val="28"/>
        </w:rPr>
        <w:t xml:space="preserve">
      291. Лауазымдық міндеттері: Шеберхана қызметін басқарады, өндірістік оқыту бойынша оқу кестесінің сақталуын қамтамасыз етеді. </w:t>
      </w:r>
    </w:p>
    <w:bookmarkEnd w:id="391"/>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w:t>
      </w:r>
    </w:p>
    <w:p>
      <w:pPr>
        <w:spacing w:after="0"/>
        <w:ind w:left="0"/>
        <w:jc w:val="both"/>
      </w:pPr>
      <w:r>
        <w:rPr>
          <w:rFonts w:ascii="Times New Roman"/>
          <w:b w:val="false"/>
          <w:i w:val="false"/>
          <w:color w:val="000000"/>
          <w:sz w:val="28"/>
        </w:rPr>
        <w:t xml:space="preserve">
      Белгіленген тәртіппен олардың есебі мен есептілігін жүргізеді; жабдықтарды, аспаптар мен қарапайым құралдарды сабаққа дайындауды ұйымдастырады. </w:t>
      </w:r>
    </w:p>
    <w:p>
      <w:pPr>
        <w:spacing w:after="0"/>
        <w:ind w:left="0"/>
        <w:jc w:val="both"/>
      </w:pPr>
      <w:r>
        <w:rPr>
          <w:rFonts w:ascii="Times New Roman"/>
          <w:b w:val="false"/>
          <w:i w:val="false"/>
          <w:color w:val="000000"/>
          <w:sz w:val="28"/>
        </w:rPr>
        <w:t xml:space="preserve">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w:t>
      </w:r>
    </w:p>
    <w:p>
      <w:pPr>
        <w:spacing w:after="0"/>
        <w:ind w:left="0"/>
        <w:jc w:val="both"/>
      </w:pPr>
      <w:r>
        <w:rPr>
          <w:rFonts w:ascii="Times New Roman"/>
          <w:b w:val="false"/>
          <w:i w:val="false"/>
          <w:color w:val="000000"/>
          <w:sz w:val="28"/>
        </w:rPr>
        <w:t xml:space="preserve">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394" w:id="392"/>
    <w:p>
      <w:pPr>
        <w:spacing w:after="0"/>
        <w:ind w:left="0"/>
        <w:jc w:val="both"/>
      </w:pPr>
      <w:r>
        <w:rPr>
          <w:rFonts w:ascii="Times New Roman"/>
          <w:b w:val="false"/>
          <w:i w:val="false"/>
          <w:color w:val="000000"/>
          <w:sz w:val="28"/>
        </w:rPr>
        <w:t xml:space="preserve">
      292. Білуге міндетті: </w:t>
      </w:r>
    </w:p>
    <w:bookmarkEnd w:id="3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95" w:id="393"/>
    <w:p>
      <w:pPr>
        <w:spacing w:after="0"/>
        <w:ind w:left="0"/>
        <w:jc w:val="both"/>
      </w:pPr>
      <w:r>
        <w:rPr>
          <w:rFonts w:ascii="Times New Roman"/>
          <w:b w:val="false"/>
          <w:i w:val="false"/>
          <w:color w:val="000000"/>
          <w:sz w:val="28"/>
        </w:rPr>
        <w:t>
      293. Біліктілікке қойылатын талаптар:</w:t>
      </w:r>
    </w:p>
    <w:bookmarkEnd w:id="39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білім (арнайы орта, кәсіптік орта), жұмыс өтіліне талап қойылмайды немесе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педагог-шебер үшін кемінде 5 жыл жұмыс өтілі.</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396" w:id="394"/>
    <w:p>
      <w:pPr>
        <w:spacing w:after="0"/>
        <w:ind w:left="0"/>
        <w:jc w:val="both"/>
      </w:pPr>
      <w:r>
        <w:rPr>
          <w:rFonts w:ascii="Times New Roman"/>
          <w:b w:val="false"/>
          <w:i w:val="false"/>
          <w:color w:val="000000"/>
          <w:sz w:val="28"/>
        </w:rPr>
        <w:t>
      294. Кәсіби құзыреттілікті анықтай отырып, біліктілікке қойылатын талаптар:</w:t>
      </w:r>
    </w:p>
    <w:bookmarkEnd w:id="39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97" w:id="395"/>
    <w:p>
      <w:pPr>
        <w:spacing w:after="0"/>
        <w:ind w:left="0"/>
        <w:jc w:val="left"/>
      </w:pPr>
      <w:r>
        <w:rPr>
          <w:rFonts w:ascii="Times New Roman"/>
          <w:b/>
          <w:i w:val="false"/>
          <w:color w:val="000000"/>
        </w:rPr>
        <w:t xml:space="preserve"> 19-параграф. Арнайы пән оқытушысы</w:t>
      </w:r>
    </w:p>
    <w:bookmarkEnd w:id="395"/>
    <w:bookmarkStart w:name="z398" w:id="396"/>
    <w:p>
      <w:pPr>
        <w:spacing w:after="0"/>
        <w:ind w:left="0"/>
        <w:jc w:val="both"/>
      </w:pPr>
      <w:r>
        <w:rPr>
          <w:rFonts w:ascii="Times New Roman"/>
          <w:b w:val="false"/>
          <w:i w:val="false"/>
          <w:color w:val="000000"/>
          <w:sz w:val="28"/>
        </w:rPr>
        <w:t>
      295. Лауазымдық міндеттері: Оқу және оқу-әдістемелік жұмысты ұйымдастырады және жүргізеді.</w:t>
      </w:r>
    </w:p>
    <w:bookmarkEnd w:id="396"/>
    <w:p>
      <w:pPr>
        <w:spacing w:after="0"/>
        <w:ind w:left="0"/>
        <w:jc w:val="both"/>
      </w:pPr>
      <w:r>
        <w:rPr>
          <w:rFonts w:ascii="Times New Roman"/>
          <w:b w:val="false"/>
          <w:i w:val="false"/>
          <w:color w:val="000000"/>
          <w:sz w:val="28"/>
        </w:rPr>
        <w:t xml:space="preserve">
      Мемлекеттік жалпыға міндетті білім беру стандарттарына сәйкес оқу жоспарлары мен бағдарламаларының орындалуын қамтамасыз етеді. </w:t>
      </w:r>
    </w:p>
    <w:p>
      <w:pPr>
        <w:spacing w:after="0"/>
        <w:ind w:left="0"/>
        <w:jc w:val="both"/>
      </w:pPr>
      <w:r>
        <w:rPr>
          <w:rFonts w:ascii="Times New Roman"/>
          <w:b w:val="false"/>
          <w:i w:val="false"/>
          <w:color w:val="000000"/>
          <w:sz w:val="28"/>
        </w:rPr>
        <w:t>
      Білім алушылардың оқуын әдістемелік ғылыми деңгейде өткізеді, олардың өзіндік жұмыстарын ұйымдастырады және бақылайды.</w:t>
      </w:r>
    </w:p>
    <w:p>
      <w:pPr>
        <w:spacing w:after="0"/>
        <w:ind w:left="0"/>
        <w:jc w:val="both"/>
      </w:pPr>
      <w:r>
        <w:rPr>
          <w:rFonts w:ascii="Times New Roman"/>
          <w:b w:val="false"/>
          <w:i w:val="false"/>
          <w:color w:val="000000"/>
          <w:sz w:val="28"/>
        </w:rPr>
        <w:t xml:space="preserve">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w:t>
      </w:r>
    </w:p>
    <w:p>
      <w:pPr>
        <w:spacing w:after="0"/>
        <w:ind w:left="0"/>
        <w:jc w:val="both"/>
      </w:pPr>
      <w:r>
        <w:rPr>
          <w:rFonts w:ascii="Times New Roman"/>
          <w:b w:val="false"/>
          <w:i w:val="false"/>
          <w:color w:val="000000"/>
          <w:sz w:val="28"/>
        </w:rPr>
        <w:t xml:space="preserve">
      Оқу процесін жетілдіру жөнінде ұсыныс жасайды. </w:t>
      </w:r>
    </w:p>
    <w:p>
      <w:pPr>
        <w:spacing w:after="0"/>
        <w:ind w:left="0"/>
        <w:jc w:val="both"/>
      </w:pPr>
      <w:r>
        <w:rPr>
          <w:rFonts w:ascii="Times New Roman"/>
          <w:b w:val="false"/>
          <w:i w:val="false"/>
          <w:color w:val="000000"/>
          <w:sz w:val="28"/>
        </w:rPr>
        <w:t xml:space="preserve">
      Білім алушылардың жеке қабілеттерін, мүдделерін және бейімділіктерін зерделейді. </w:t>
      </w:r>
    </w:p>
    <w:p>
      <w:pPr>
        <w:spacing w:after="0"/>
        <w:ind w:left="0"/>
        <w:jc w:val="both"/>
      </w:pPr>
      <w:r>
        <w:rPr>
          <w:rFonts w:ascii="Times New Roman"/>
          <w:b w:val="false"/>
          <w:i w:val="false"/>
          <w:color w:val="000000"/>
          <w:sz w:val="28"/>
        </w:rPr>
        <w:t xml:space="preserve">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bookmarkStart w:name="z399" w:id="397"/>
    <w:p>
      <w:pPr>
        <w:spacing w:after="0"/>
        <w:ind w:left="0"/>
        <w:jc w:val="both"/>
      </w:pPr>
      <w:r>
        <w:rPr>
          <w:rFonts w:ascii="Times New Roman"/>
          <w:b w:val="false"/>
          <w:i w:val="false"/>
          <w:color w:val="000000"/>
          <w:sz w:val="28"/>
        </w:rPr>
        <w:t xml:space="preserve">
      296. Білуге міндетті: </w:t>
      </w:r>
    </w:p>
    <w:bookmarkEnd w:id="3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"Әскери міндеттілік және әскери қызмет туралы"Заңдарын, Қазақстан Республикасы азаматтарының әскери есеп мәселелері бойынша нормативтік-құқықтық актілерін, </w:t>
      </w:r>
    </w:p>
    <w:p>
      <w:pPr>
        <w:spacing w:after="0"/>
        <w:ind w:left="0"/>
        <w:jc w:val="both"/>
      </w:pPr>
      <w:r>
        <w:rPr>
          <w:rFonts w:ascii="Times New Roman"/>
          <w:b w:val="false"/>
          <w:i w:val="false"/>
          <w:color w:val="000000"/>
          <w:sz w:val="28"/>
        </w:rPr>
        <w:t xml:space="preserve">
      білім алушыларға білім және тәрбие беру мәселелері бойынша нормативтік-құқықтық актілерін, </w:t>
      </w:r>
    </w:p>
    <w:p>
      <w:pPr>
        <w:spacing w:after="0"/>
        <w:ind w:left="0"/>
        <w:jc w:val="both"/>
      </w:pPr>
      <w:r>
        <w:rPr>
          <w:rFonts w:ascii="Times New Roman"/>
          <w:b w:val="false"/>
          <w:i w:val="false"/>
          <w:color w:val="000000"/>
          <w:sz w:val="28"/>
        </w:rPr>
        <w:t xml:space="preserve">
      ғылыми-әдістемелік, ұйымдастыру-басқару мәселелерін шешу үшін қажетті көлемде жалпы теориялық пәндер негіздерін; </w:t>
      </w:r>
    </w:p>
    <w:p>
      <w:pPr>
        <w:spacing w:after="0"/>
        <w:ind w:left="0"/>
        <w:jc w:val="both"/>
      </w:pPr>
      <w:r>
        <w:rPr>
          <w:rFonts w:ascii="Times New Roman"/>
          <w:b w:val="false"/>
          <w:i w:val="false"/>
          <w:color w:val="000000"/>
          <w:sz w:val="28"/>
        </w:rPr>
        <w:t xml:space="preserve">
      педагогика, психология жастық физиология, гигиена негіздерін; </w:t>
      </w:r>
    </w:p>
    <w:p>
      <w:pPr>
        <w:spacing w:after="0"/>
        <w:ind w:left="0"/>
        <w:jc w:val="both"/>
      </w:pPr>
      <w:r>
        <w:rPr>
          <w:rFonts w:ascii="Times New Roman"/>
          <w:b w:val="false"/>
          <w:i w:val="false"/>
          <w:color w:val="000000"/>
          <w:sz w:val="28"/>
        </w:rPr>
        <w:t xml:space="preserve">
      тәрбие жұмысы мен оқытылатын пәннің әдістемесін, оқу жоспарлары мен бағдарламаларын; </w:t>
      </w:r>
    </w:p>
    <w:p>
      <w:pPr>
        <w:spacing w:after="0"/>
        <w:ind w:left="0"/>
        <w:jc w:val="both"/>
      </w:pPr>
      <w:r>
        <w:rPr>
          <w:rFonts w:ascii="Times New Roman"/>
          <w:b w:val="false"/>
          <w:i w:val="false"/>
          <w:color w:val="000000"/>
          <w:sz w:val="28"/>
        </w:rPr>
        <w:t xml:space="preserve">
      оқу кабинетін жарақтау мен жабдықтау талаптарын; </w:t>
      </w:r>
    </w:p>
    <w:p>
      <w:pPr>
        <w:spacing w:after="0"/>
        <w:ind w:left="0"/>
        <w:jc w:val="both"/>
      </w:pPr>
      <w:r>
        <w:rPr>
          <w:rFonts w:ascii="Times New Roman"/>
          <w:b w:val="false"/>
          <w:i w:val="false"/>
          <w:color w:val="000000"/>
          <w:sz w:val="28"/>
        </w:rPr>
        <w:t>
      оқу құралдары мен олардың дидактикалық мүмкіндігі; педагогтік ғылымның дамуының негізгі бағыттарын.</w:t>
      </w:r>
    </w:p>
    <w:bookmarkStart w:name="z400" w:id="398"/>
    <w:p>
      <w:pPr>
        <w:spacing w:after="0"/>
        <w:ind w:left="0"/>
        <w:jc w:val="both"/>
      </w:pPr>
      <w:r>
        <w:rPr>
          <w:rFonts w:ascii="Times New Roman"/>
          <w:b w:val="false"/>
          <w:i w:val="false"/>
          <w:color w:val="000000"/>
          <w:sz w:val="28"/>
        </w:rPr>
        <w:t>
      297. Біліктілікке қойылатын талаптар:</w:t>
      </w:r>
    </w:p>
    <w:bookmarkEnd w:id="39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және жұмыс стажына талап қойылмайды.</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үшін-кемінде 2 жыл, педагог – сарапшы үшін-кемінде 3 жыл, педагог-зерттеуші кемінде 4 жыл, педагог – шебер үшін-5 жыл.</w:t>
      </w:r>
    </w:p>
    <w:bookmarkStart w:name="z401" w:id="399"/>
    <w:p>
      <w:pPr>
        <w:spacing w:after="0"/>
        <w:ind w:left="0"/>
        <w:jc w:val="both"/>
      </w:pPr>
      <w:r>
        <w:rPr>
          <w:rFonts w:ascii="Times New Roman"/>
          <w:b w:val="false"/>
          <w:i w:val="false"/>
          <w:color w:val="000000"/>
          <w:sz w:val="28"/>
        </w:rPr>
        <w:t>
      298. Кәсіби құзыреттілікті анықтай отырып, біліктілікке қойылатын талаптар:</w:t>
      </w:r>
    </w:p>
    <w:bookmarkEnd w:id="39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білім беру ұйымы деңгейінде жеке және әріптестерін, аудан/қала деңгейінде тәжірибені жинақтайды,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xml:space="preserve">
      "педагог-зерттеуші" санатының жалпы талаптарына сәйкес болуы тиіс, сонымен қатар: </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02" w:id="400"/>
    <w:p>
      <w:pPr>
        <w:spacing w:after="0"/>
        <w:ind w:left="0"/>
        <w:jc w:val="left"/>
      </w:pPr>
      <w:r>
        <w:rPr>
          <w:rFonts w:ascii="Times New Roman"/>
          <w:b/>
          <w:i w:val="false"/>
          <w:color w:val="000000"/>
        </w:rPr>
        <w:t xml:space="preserve"> 20-параграф. Өндірістік оқыту шебері</w:t>
      </w:r>
    </w:p>
    <w:bookmarkEnd w:id="400"/>
    <w:bookmarkStart w:name="z403" w:id="401"/>
    <w:p>
      <w:pPr>
        <w:spacing w:after="0"/>
        <w:ind w:left="0"/>
        <w:jc w:val="both"/>
      </w:pPr>
      <w:r>
        <w:rPr>
          <w:rFonts w:ascii="Times New Roman"/>
          <w:b w:val="false"/>
          <w:i w:val="false"/>
          <w:color w:val="000000"/>
          <w:sz w:val="28"/>
        </w:rPr>
        <w:t xml:space="preserve">
      299. Лауазымдық міндеттері: 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 </w:t>
      </w:r>
    </w:p>
    <w:bookmarkEnd w:id="401"/>
    <w:p>
      <w:pPr>
        <w:spacing w:after="0"/>
        <w:ind w:left="0"/>
        <w:jc w:val="both"/>
      </w:pPr>
      <w:r>
        <w:rPr>
          <w:rFonts w:ascii="Times New Roman"/>
          <w:b w:val="false"/>
          <w:i w:val="false"/>
          <w:color w:val="000000"/>
          <w:sz w:val="28"/>
        </w:rPr>
        <w:t xml:space="preserve">
      Сабақтарға құрал-саймандар мен тиісті жабдықтарды дайындайды, материалдық базаны жетілдіреді. </w:t>
      </w:r>
    </w:p>
    <w:p>
      <w:pPr>
        <w:spacing w:after="0"/>
        <w:ind w:left="0"/>
        <w:jc w:val="both"/>
      </w:pPr>
      <w:r>
        <w:rPr>
          <w:rFonts w:ascii="Times New Roman"/>
          <w:b w:val="false"/>
          <w:i w:val="false"/>
          <w:color w:val="000000"/>
          <w:sz w:val="28"/>
        </w:rPr>
        <w:t>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w:t>
      </w:r>
    </w:p>
    <w:p>
      <w:pPr>
        <w:spacing w:after="0"/>
        <w:ind w:left="0"/>
        <w:jc w:val="both"/>
      </w:pPr>
      <w:r>
        <w:rPr>
          <w:rFonts w:ascii="Times New Roman"/>
          <w:b w:val="false"/>
          <w:i w:val="false"/>
          <w:color w:val="000000"/>
          <w:sz w:val="28"/>
        </w:rPr>
        <w:t xml:space="preserve">
      Оқу (өндірістік) практикасын өткізу жөнінде әлеуметтік серіктестіктермен жұмысқа қатысады. </w:t>
      </w:r>
    </w:p>
    <w:p>
      <w:pPr>
        <w:spacing w:after="0"/>
        <w:ind w:left="0"/>
        <w:jc w:val="both"/>
      </w:pPr>
      <w:r>
        <w:rPr>
          <w:rFonts w:ascii="Times New Roman"/>
          <w:b w:val="false"/>
          <w:i w:val="false"/>
          <w:color w:val="000000"/>
          <w:sz w:val="28"/>
        </w:rPr>
        <w:t xml:space="preserve">
      Білім алушыларды білікті жұмыстарды орындауға және біліктілік емтиханын тапсыруға дайындайды. </w:t>
      </w:r>
    </w:p>
    <w:p>
      <w:pPr>
        <w:spacing w:after="0"/>
        <w:ind w:left="0"/>
        <w:jc w:val="both"/>
      </w:pPr>
      <w:r>
        <w:rPr>
          <w:rFonts w:ascii="Times New Roman"/>
          <w:b w:val="false"/>
          <w:i w:val="false"/>
          <w:color w:val="000000"/>
          <w:sz w:val="28"/>
        </w:rPr>
        <w:t xml:space="preserve">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w:t>
      </w:r>
    </w:p>
    <w:p>
      <w:pPr>
        <w:spacing w:after="0"/>
        <w:ind w:left="0"/>
        <w:jc w:val="both"/>
      </w:pPr>
      <w:r>
        <w:rPr>
          <w:rFonts w:ascii="Times New Roman"/>
          <w:b w:val="false"/>
          <w:i w:val="false"/>
          <w:color w:val="000000"/>
          <w:sz w:val="28"/>
        </w:rPr>
        <w:t xml:space="preserve">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w:t>
      </w:r>
    </w:p>
    <w:p>
      <w:pPr>
        <w:spacing w:after="0"/>
        <w:ind w:left="0"/>
        <w:jc w:val="both"/>
      </w:pPr>
      <w:r>
        <w:rPr>
          <w:rFonts w:ascii="Times New Roman"/>
          <w:b w:val="false"/>
          <w:i w:val="false"/>
          <w:color w:val="000000"/>
          <w:sz w:val="28"/>
        </w:rPr>
        <w:t xml:space="preserve">
      Технологиялық құжаттамаларды, сызбаларды, нобайларды, эталондарды дайындайды. </w:t>
      </w:r>
    </w:p>
    <w:p>
      <w:pPr>
        <w:spacing w:after="0"/>
        <w:ind w:left="0"/>
        <w:jc w:val="both"/>
      </w:pPr>
      <w:r>
        <w:rPr>
          <w:rFonts w:ascii="Times New Roman"/>
          <w:b w:val="false"/>
          <w:i w:val="false"/>
          <w:color w:val="000000"/>
          <w:sz w:val="28"/>
        </w:rPr>
        <w:t>
      Оқу процесінде ғылыми-әдістемелік ұсынымдарды, озат педагогикалық және өндірістік тәжірибелерді қолданады.</w:t>
      </w:r>
    </w:p>
    <w:p>
      <w:pPr>
        <w:spacing w:after="0"/>
        <w:ind w:left="0"/>
        <w:jc w:val="both"/>
      </w:pPr>
      <w:r>
        <w:rPr>
          <w:rFonts w:ascii="Times New Roman"/>
          <w:b w:val="false"/>
          <w:i w:val="false"/>
          <w:color w:val="000000"/>
          <w:sz w:val="28"/>
        </w:rPr>
        <w:t>
      Білім алушылардың еңбекті қорғау және техника қауіпсіздігі, өндірістік санитария талаптарының сақталуын қамтамасыз етеді.</w:t>
      </w:r>
    </w:p>
    <w:p>
      <w:pPr>
        <w:spacing w:after="0"/>
        <w:ind w:left="0"/>
        <w:jc w:val="both"/>
      </w:pPr>
      <w:r>
        <w:rPr>
          <w:rFonts w:ascii="Times New Roman"/>
          <w:b w:val="false"/>
          <w:i w:val="false"/>
          <w:color w:val="000000"/>
          <w:sz w:val="28"/>
        </w:rPr>
        <w:t xml:space="preserve">
      Техника қауіпсіздігі бойынша нұсқамалар өткізеді. </w:t>
      </w:r>
    </w:p>
    <w:p>
      <w:pPr>
        <w:spacing w:after="0"/>
        <w:ind w:left="0"/>
        <w:jc w:val="both"/>
      </w:pPr>
      <w:r>
        <w:rPr>
          <w:rFonts w:ascii="Times New Roman"/>
          <w:b w:val="false"/>
          <w:i w:val="false"/>
          <w:color w:val="000000"/>
          <w:sz w:val="28"/>
        </w:rPr>
        <w:t xml:space="preserve">
      Әдістемелік комиссия, бірлестіктердің жұмысына қатысады. </w:t>
      </w:r>
    </w:p>
    <w:bookmarkStart w:name="z404" w:id="402"/>
    <w:p>
      <w:pPr>
        <w:spacing w:after="0"/>
        <w:ind w:left="0"/>
        <w:jc w:val="both"/>
      </w:pPr>
      <w:r>
        <w:rPr>
          <w:rFonts w:ascii="Times New Roman"/>
          <w:b w:val="false"/>
          <w:i w:val="false"/>
          <w:color w:val="000000"/>
          <w:sz w:val="28"/>
        </w:rPr>
        <w:t xml:space="preserve">
      300. Білуге міндетті: </w:t>
      </w:r>
    </w:p>
    <w:bookmarkEnd w:id="4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әдістемелік және ақпараттық материалдарды жүйелеу принциптерін, </w:t>
      </w:r>
    </w:p>
    <w:p>
      <w:pPr>
        <w:spacing w:after="0"/>
        <w:ind w:left="0"/>
        <w:jc w:val="both"/>
      </w:pPr>
      <w:r>
        <w:rPr>
          <w:rFonts w:ascii="Times New Roman"/>
          <w:b w:val="false"/>
          <w:i w:val="false"/>
          <w:color w:val="000000"/>
          <w:sz w:val="28"/>
        </w:rPr>
        <w:t xml:space="preserve">
      баспалармен жұмыстың негіздерін,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405" w:id="403"/>
    <w:p>
      <w:pPr>
        <w:spacing w:after="0"/>
        <w:ind w:left="0"/>
        <w:jc w:val="both"/>
      </w:pPr>
      <w:r>
        <w:rPr>
          <w:rFonts w:ascii="Times New Roman"/>
          <w:b w:val="false"/>
          <w:i w:val="false"/>
          <w:color w:val="000000"/>
          <w:sz w:val="28"/>
        </w:rPr>
        <w:t>
      301. Біліктілікке қойылатын талаптар:</w:t>
      </w:r>
    </w:p>
    <w:bookmarkEnd w:id="40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немесе жұмыс стажына талап қойылмайды немесе білім беру ұйымының бейініне сәйкес келетін ұйымдарда кемінде 3 жыл жұмыс стажы болуы тиіс.</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педагог-шебер – 5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406" w:id="404"/>
    <w:p>
      <w:pPr>
        <w:spacing w:after="0"/>
        <w:ind w:left="0"/>
        <w:jc w:val="both"/>
      </w:pPr>
      <w:r>
        <w:rPr>
          <w:rFonts w:ascii="Times New Roman"/>
          <w:b w:val="false"/>
          <w:i w:val="false"/>
          <w:color w:val="000000"/>
          <w:sz w:val="28"/>
        </w:rPr>
        <w:t>
      302. Кәсіби құзыреттілікті анықтай отырып, біліктілікке қойылатын талаптар:</w:t>
      </w:r>
    </w:p>
    <w:bookmarkEnd w:id="40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шебера": </w:t>
      </w:r>
    </w:p>
    <w:p>
      <w:pPr>
        <w:spacing w:after="0"/>
        <w:ind w:left="0"/>
        <w:jc w:val="both"/>
      </w:pPr>
      <w:r>
        <w:rPr>
          <w:rFonts w:ascii="Times New Roman"/>
          <w:b w:val="false"/>
          <w:i w:val="false"/>
          <w:color w:val="000000"/>
          <w:sz w:val="28"/>
        </w:rPr>
        <w:t xml:space="preserve">
      "педагог-зерттеуші" санатының жалпы талаптарына сәйкес болуы тиіс, сонымен қатар: </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07" w:id="405"/>
    <w:p>
      <w:pPr>
        <w:spacing w:after="0"/>
        <w:ind w:left="0"/>
        <w:jc w:val="left"/>
      </w:pPr>
      <w:r>
        <w:rPr>
          <w:rFonts w:ascii="Times New Roman"/>
          <w:b/>
          <w:i w:val="false"/>
          <w:color w:val="000000"/>
        </w:rPr>
        <w:t xml:space="preserve"> 21-параграф. Жатақхана тәрбиешісі</w:t>
      </w:r>
    </w:p>
    <w:bookmarkEnd w:id="405"/>
    <w:bookmarkStart w:name="z408" w:id="406"/>
    <w:p>
      <w:pPr>
        <w:spacing w:after="0"/>
        <w:ind w:left="0"/>
        <w:jc w:val="both"/>
      </w:pPr>
      <w:r>
        <w:rPr>
          <w:rFonts w:ascii="Times New Roman"/>
          <w:b w:val="false"/>
          <w:i w:val="false"/>
          <w:color w:val="000000"/>
          <w:sz w:val="28"/>
        </w:rPr>
        <w:t xml:space="preserve">
      303. Лауазымдық міндеттері: Сыныптан тыс тәрбие және мәдени-көпшілік жұмыстарын жатақхана өткізеді және ұйымдастырады. </w:t>
      </w:r>
    </w:p>
    <w:bookmarkEnd w:id="406"/>
    <w:p>
      <w:pPr>
        <w:spacing w:after="0"/>
        <w:ind w:left="0"/>
        <w:jc w:val="both"/>
      </w:pPr>
      <w:r>
        <w:rPr>
          <w:rFonts w:ascii="Times New Roman"/>
          <w:b w:val="false"/>
          <w:i w:val="false"/>
          <w:color w:val="000000"/>
          <w:sz w:val="28"/>
        </w:rPr>
        <w:t>
      Жатақхананың жалпы тәрбиелеу процесінде педагогтік талаптардың орындалуын бақылауды жүзеге асырады.</w:t>
      </w:r>
    </w:p>
    <w:p>
      <w:pPr>
        <w:spacing w:after="0"/>
        <w:ind w:left="0"/>
        <w:jc w:val="both"/>
      </w:pPr>
      <w:r>
        <w:rPr>
          <w:rFonts w:ascii="Times New Roman"/>
          <w:b w:val="false"/>
          <w:i w:val="false"/>
          <w:color w:val="000000"/>
          <w:sz w:val="28"/>
        </w:rPr>
        <w:t xml:space="preserve">
      Тәрбие жұмысының мазмұнын, нысанын және әдістерін жетілдіреді. </w:t>
      </w:r>
    </w:p>
    <w:p>
      <w:pPr>
        <w:spacing w:after="0"/>
        <w:ind w:left="0"/>
        <w:jc w:val="both"/>
      </w:pPr>
      <w:r>
        <w:rPr>
          <w:rFonts w:ascii="Times New Roman"/>
          <w:b w:val="false"/>
          <w:i w:val="false"/>
          <w:color w:val="000000"/>
          <w:sz w:val="28"/>
        </w:rPr>
        <w:t xml:space="preserve">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 </w:t>
      </w:r>
    </w:p>
    <w:p>
      <w:pPr>
        <w:spacing w:after="0"/>
        <w:ind w:left="0"/>
        <w:jc w:val="both"/>
      </w:pPr>
      <w:r>
        <w:rPr>
          <w:rFonts w:ascii="Times New Roman"/>
          <w:b w:val="false"/>
          <w:i w:val="false"/>
          <w:color w:val="000000"/>
          <w:sz w:val="28"/>
        </w:rPr>
        <w:t xml:space="preserve">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w:t>
      </w:r>
    </w:p>
    <w:p>
      <w:pPr>
        <w:spacing w:after="0"/>
        <w:ind w:left="0"/>
        <w:jc w:val="both"/>
      </w:pPr>
      <w:r>
        <w:rPr>
          <w:rFonts w:ascii="Times New Roman"/>
          <w:b w:val="false"/>
          <w:i w:val="false"/>
          <w:color w:val="000000"/>
          <w:sz w:val="28"/>
        </w:rPr>
        <w:t xml:space="preserve">
      Ата-аналармен немесе қамқоршылармен қарым-қатынасты үзбей жалғастырады. </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Еңбекті қорғау мен техника қауіпсіздігі және өртке қарсы қорғау ережелерінің талаптарын орындайды. </w:t>
      </w:r>
    </w:p>
    <w:bookmarkStart w:name="z409" w:id="407"/>
    <w:p>
      <w:pPr>
        <w:spacing w:after="0"/>
        <w:ind w:left="0"/>
        <w:jc w:val="both"/>
      </w:pPr>
      <w:r>
        <w:rPr>
          <w:rFonts w:ascii="Times New Roman"/>
          <w:b w:val="false"/>
          <w:i w:val="false"/>
          <w:color w:val="000000"/>
          <w:sz w:val="28"/>
        </w:rPr>
        <w:t>
      304. Білуге міндетті:</w:t>
      </w:r>
    </w:p>
    <w:bookmarkEnd w:id="4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410" w:id="408"/>
    <w:p>
      <w:pPr>
        <w:spacing w:after="0"/>
        <w:ind w:left="0"/>
        <w:jc w:val="both"/>
      </w:pPr>
      <w:r>
        <w:rPr>
          <w:rFonts w:ascii="Times New Roman"/>
          <w:b w:val="false"/>
          <w:i w:val="false"/>
          <w:color w:val="000000"/>
          <w:sz w:val="28"/>
        </w:rPr>
        <w:t>
      305. Біліктілікке қойылатын талаптар:</w:t>
      </w:r>
    </w:p>
    <w:bookmarkEnd w:id="40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жұмыс стажына талап қойылмайды немесе техникалық және кәсіптік білімі (орта арнайы, орта кәсіптік), жұмыс стажына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педагог-шебер – 5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411" w:id="409"/>
    <w:p>
      <w:pPr>
        <w:spacing w:after="0"/>
        <w:ind w:left="0"/>
        <w:jc w:val="both"/>
      </w:pPr>
      <w:r>
        <w:rPr>
          <w:rFonts w:ascii="Times New Roman"/>
          <w:b w:val="false"/>
          <w:i w:val="false"/>
          <w:color w:val="000000"/>
          <w:sz w:val="28"/>
        </w:rPr>
        <w:t>
      305. Кәсіби құзыреттілікті анықтай отырып, біліктілікке қойылатын талаптар:</w:t>
      </w:r>
    </w:p>
    <w:bookmarkEnd w:id="40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қолдануы;</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педагогикалық қоғамдастықта аудан, қала деңгейінде даму стратегиясын конструктивті анықтайды,</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12" w:id="410"/>
    <w:p>
      <w:pPr>
        <w:spacing w:after="0"/>
        <w:ind w:left="0"/>
        <w:jc w:val="left"/>
      </w:pPr>
      <w:r>
        <w:rPr>
          <w:rFonts w:ascii="Times New Roman"/>
          <w:b/>
          <w:i w:val="false"/>
          <w:color w:val="000000"/>
        </w:rPr>
        <w:t xml:space="preserve"> 22-параграф. Сурдоаудармашы (аудармашы-дактилолог)</w:t>
      </w:r>
    </w:p>
    <w:bookmarkEnd w:id="410"/>
    <w:bookmarkStart w:name="z413" w:id="411"/>
    <w:p>
      <w:pPr>
        <w:spacing w:after="0"/>
        <w:ind w:left="0"/>
        <w:jc w:val="both"/>
      </w:pPr>
      <w:r>
        <w:rPr>
          <w:rFonts w:ascii="Times New Roman"/>
          <w:b w:val="false"/>
          <w:i w:val="false"/>
          <w:color w:val="000000"/>
          <w:sz w:val="28"/>
        </w:rPr>
        <w:t xml:space="preserve">
      307. Лауазымдық міндеттері: Ымдау тілі арқылы ауызша сөйлеуді (оқу сабақтарын, телефон арқылы сөйлесулерді, радиотелевизиялық хабарларды, кеңестерді, жиналыстарды, әңгімелесулерді.) тікелей аударуды және ымдау тілі маманының көмегіне мұқтаж адамдар үшін ауызша сөйлеуді кері аударуды жүзеге асырады. </w:t>
      </w:r>
    </w:p>
    <w:bookmarkEnd w:id="411"/>
    <w:p>
      <w:pPr>
        <w:spacing w:after="0"/>
        <w:ind w:left="0"/>
        <w:jc w:val="both"/>
      </w:pPr>
      <w:r>
        <w:rPr>
          <w:rFonts w:ascii="Times New Roman"/>
          <w:b w:val="false"/>
          <w:i w:val="false"/>
          <w:color w:val="000000"/>
          <w:sz w:val="28"/>
        </w:rPr>
        <w:t xml:space="preserve">
      Оқушылардың әлеуметтенуіне, олардың білім беру бағдарламаларын меңгеруіне ықпал етеді. </w:t>
      </w:r>
    </w:p>
    <w:p>
      <w:pPr>
        <w:spacing w:after="0"/>
        <w:ind w:left="0"/>
        <w:jc w:val="both"/>
      </w:pPr>
      <w:r>
        <w:rPr>
          <w:rFonts w:ascii="Times New Roman"/>
          <w:b w:val="false"/>
          <w:i w:val="false"/>
          <w:color w:val="000000"/>
          <w:sz w:val="28"/>
        </w:rPr>
        <w:t xml:space="preserve">
      Басқа ұйымдарға барған кезде ымдау тілі маманының көмегіне мұқтаж балалардың мүдделерін қамтамасыз етеді және сүйемелдейді. </w:t>
      </w:r>
    </w:p>
    <w:p>
      <w:pPr>
        <w:spacing w:after="0"/>
        <w:ind w:left="0"/>
        <w:jc w:val="both"/>
      </w:pPr>
      <w:r>
        <w:rPr>
          <w:rFonts w:ascii="Times New Roman"/>
          <w:b w:val="false"/>
          <w:i w:val="false"/>
          <w:color w:val="000000"/>
          <w:sz w:val="28"/>
        </w:rPr>
        <w:t xml:space="preserve">
      Оқытудың әртүрлі түрлерін, әдістерін, тәсілдерін және құралдарын қолданады. </w:t>
      </w:r>
    </w:p>
    <w:p>
      <w:pPr>
        <w:spacing w:after="0"/>
        <w:ind w:left="0"/>
        <w:jc w:val="both"/>
      </w:pPr>
      <w:r>
        <w:rPr>
          <w:rFonts w:ascii="Times New Roman"/>
          <w:b w:val="false"/>
          <w:i w:val="false"/>
          <w:color w:val="000000"/>
          <w:sz w:val="28"/>
        </w:rPr>
        <w:t xml:space="preserve">
      Ымдау тілі маманының көмегіне мұқтаж балалар арасында тәрбие, мәдени-демалыс және әлеуметтік-оңалту жұмыстарын ұйымдастыруды жүзеге асырады. </w:t>
      </w:r>
    </w:p>
    <w:p>
      <w:pPr>
        <w:spacing w:after="0"/>
        <w:ind w:left="0"/>
        <w:jc w:val="both"/>
      </w:pPr>
      <w:r>
        <w:rPr>
          <w:rFonts w:ascii="Times New Roman"/>
          <w:b w:val="false"/>
          <w:i w:val="false"/>
          <w:color w:val="000000"/>
          <w:sz w:val="28"/>
        </w:rPr>
        <w:t xml:space="preserve">
      Ата-аналармен (оларды алмастыратын тұлғалармен) байланысты жүзеге асырады, балаларға көмек көрсетудің арнайы әдістері мен тәсілдерін қолдану жөнінде оларға кеңес береді. </w:t>
      </w:r>
    </w:p>
    <w:p>
      <w:pPr>
        <w:spacing w:after="0"/>
        <w:ind w:left="0"/>
        <w:jc w:val="both"/>
      </w:pPr>
      <w:r>
        <w:rPr>
          <w:rFonts w:ascii="Times New Roman"/>
          <w:b w:val="false"/>
          <w:i w:val="false"/>
          <w:color w:val="000000"/>
          <w:sz w:val="28"/>
        </w:rPr>
        <w:t>
      Ымдау тілі маманының көмегіне мұқтаж балалардың қарым-қатынасының арнайы құралдарын меңгеру техникасын жетілдіреді.</w:t>
      </w:r>
    </w:p>
    <w:p>
      <w:pPr>
        <w:spacing w:after="0"/>
        <w:ind w:left="0"/>
        <w:jc w:val="both"/>
      </w:pPr>
      <w:r>
        <w:rPr>
          <w:rFonts w:ascii="Times New Roman"/>
          <w:b w:val="false"/>
          <w:i w:val="false"/>
          <w:color w:val="000000"/>
          <w:sz w:val="28"/>
        </w:rPr>
        <w:t xml:space="preserve">
      Жүйелі түрде өзінің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және әдістемелік жұмыстың басқа да нысандарына, ымдау тілі маманының көмегіне мұқтаж оқушылар топтарына әлеуметтік зерттеулер жүргізуге қатысады.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сақтауды қамтамасыз етеді.</w:t>
      </w:r>
    </w:p>
    <w:bookmarkStart w:name="z414" w:id="412"/>
    <w:p>
      <w:pPr>
        <w:spacing w:after="0"/>
        <w:ind w:left="0"/>
        <w:jc w:val="both"/>
      </w:pPr>
      <w:r>
        <w:rPr>
          <w:rFonts w:ascii="Times New Roman"/>
          <w:b w:val="false"/>
          <w:i w:val="false"/>
          <w:color w:val="000000"/>
          <w:sz w:val="28"/>
        </w:rPr>
        <w:t xml:space="preserve">
      308. Білуге міндетті: </w:t>
      </w:r>
    </w:p>
    <w:bookmarkEnd w:id="4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"Бала құқықтары туралы конвенция", "Қазақстан Республикасындағы Бала құқықтары туралы", "Тілдер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"Қазақстан Республикасында мүгедектерді әлеуметтік қорғау туралы" Заңдарын және білім беру мәселелері жөніндегі басқа да нормативтік құқықтық актілерді, </w:t>
      </w:r>
    </w:p>
    <w:p>
      <w:pPr>
        <w:spacing w:after="0"/>
        <w:ind w:left="0"/>
        <w:jc w:val="both"/>
      </w:pPr>
      <w:r>
        <w:rPr>
          <w:rFonts w:ascii="Times New Roman"/>
          <w:b w:val="false"/>
          <w:i w:val="false"/>
          <w:color w:val="000000"/>
          <w:sz w:val="28"/>
        </w:rPr>
        <w:t xml:space="preserve">
      арнайы педагогиканы, арнайы психологияны, жас ерекшелік физиологиясын және, тәрбиеленушілердің дамуындағы ауытқушылықтың алдын алу және түзету әдістері мен тәсілдері, мектеп гигиенасы, </w:t>
      </w:r>
    </w:p>
    <w:p>
      <w:pPr>
        <w:spacing w:after="0"/>
        <w:ind w:left="0"/>
        <w:jc w:val="both"/>
      </w:pPr>
      <w:r>
        <w:rPr>
          <w:rFonts w:ascii="Times New Roman"/>
          <w:b w:val="false"/>
          <w:i w:val="false"/>
          <w:color w:val="000000"/>
          <w:sz w:val="28"/>
        </w:rPr>
        <w:t xml:space="preserve">
      Оқыту құралдары және олардың дидактикалық мүмкіндіктері, бағдарламалар мен оқулықтар, </w:t>
      </w:r>
    </w:p>
    <w:p>
      <w:pPr>
        <w:spacing w:after="0"/>
        <w:ind w:left="0"/>
        <w:jc w:val="both"/>
      </w:pPr>
      <w:r>
        <w:rPr>
          <w:rFonts w:ascii="Times New Roman"/>
          <w:b w:val="false"/>
          <w:i w:val="false"/>
          <w:color w:val="000000"/>
          <w:sz w:val="28"/>
        </w:rPr>
        <w:t xml:space="preserve">
      оқыту құралдары және олардың дидактикалық мүмкіндіктері, </w:t>
      </w:r>
    </w:p>
    <w:p>
      <w:pPr>
        <w:spacing w:after="0"/>
        <w:ind w:left="0"/>
        <w:jc w:val="both"/>
      </w:pPr>
      <w:r>
        <w:rPr>
          <w:rFonts w:ascii="Times New Roman"/>
          <w:b w:val="false"/>
          <w:i w:val="false"/>
          <w:color w:val="000000"/>
          <w:sz w:val="28"/>
        </w:rPr>
        <w:t xml:space="preserve">
      білім беру мен педагогикалық ғылымды дамытудың негізгі бағыттары мен перспективалары,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w:t>
      </w:r>
    </w:p>
    <w:bookmarkStart w:name="z415" w:id="413"/>
    <w:p>
      <w:pPr>
        <w:spacing w:after="0"/>
        <w:ind w:left="0"/>
        <w:jc w:val="both"/>
      </w:pPr>
      <w:r>
        <w:rPr>
          <w:rFonts w:ascii="Times New Roman"/>
          <w:b w:val="false"/>
          <w:i w:val="false"/>
          <w:color w:val="000000"/>
          <w:sz w:val="28"/>
        </w:rPr>
        <w:t xml:space="preserve">
      309. Біліктілікке қойылатын талаптар: </w:t>
      </w:r>
    </w:p>
    <w:bookmarkEnd w:id="413"/>
    <w:p>
      <w:pPr>
        <w:spacing w:after="0"/>
        <w:ind w:left="0"/>
        <w:jc w:val="both"/>
      </w:pPr>
      <w:r>
        <w:rPr>
          <w:rFonts w:ascii="Times New Roman"/>
          <w:b w:val="false"/>
          <w:i w:val="false"/>
          <w:color w:val="000000"/>
          <w:sz w:val="28"/>
        </w:rPr>
        <w:t>
      тиісті мамандық бойынша жоғары және (немесе) жоғары оқу орнынан кейінгі білімі болуы тиіс,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үшін кемінде 3 жыл жұмыс өтілі болуы тиіс. педагог-шебер үшін-5 жыл.</w:t>
      </w:r>
    </w:p>
    <w:bookmarkStart w:name="z416" w:id="414"/>
    <w:p>
      <w:pPr>
        <w:spacing w:after="0"/>
        <w:ind w:left="0"/>
        <w:jc w:val="both"/>
      </w:pPr>
      <w:r>
        <w:rPr>
          <w:rFonts w:ascii="Times New Roman"/>
          <w:b w:val="false"/>
          <w:i w:val="false"/>
          <w:color w:val="000000"/>
          <w:sz w:val="28"/>
        </w:rPr>
        <w:t>
      310. Кәсіби құзыреттілікті анықтай отырып, біліктілікке қойылатын талаптар:</w:t>
      </w:r>
    </w:p>
    <w:bookmarkEnd w:id="41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педагогке қойылатын жалпы талаптарға жауап беруі, бұдан басқа: </w:t>
      </w:r>
    </w:p>
    <w:p>
      <w:pPr>
        <w:spacing w:after="0"/>
        <w:ind w:left="0"/>
        <w:jc w:val="both"/>
      </w:pPr>
      <w:r>
        <w:rPr>
          <w:rFonts w:ascii="Times New Roman"/>
          <w:b w:val="false"/>
          <w:i w:val="false"/>
          <w:color w:val="000000"/>
          <w:sz w:val="28"/>
        </w:rPr>
        <w:t>
      ымдау тілі маманының көмегіне мұқтаж балалардың зияткерлік деңгейін зерттеу және талдау;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педагогке қойылатын жалпы талаптарға жауап беруі, сондай-ақ:</w:t>
      </w:r>
    </w:p>
    <w:p>
      <w:pPr>
        <w:spacing w:after="0"/>
        <w:ind w:left="0"/>
        <w:jc w:val="both"/>
      </w:pPr>
      <w:r>
        <w:rPr>
          <w:rFonts w:ascii="Times New Roman"/>
          <w:b w:val="false"/>
          <w:i w:val="false"/>
          <w:color w:val="000000"/>
          <w:sz w:val="28"/>
        </w:rPr>
        <w:t>
      ымдау тілі маманының көмегіне мұқтаж балалардың зияткерлік деңгейін зерттеу және талдау;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даму мүмкіндігі шектеулі балалармен оқу-түзету жұмыстарын талдау әдістерін меңгеру;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дактильді-ымдау тілінің грамматикалық және эстетикалық дамуы, оқыту және тәрбиелеу әдістемесі мәселелерімен жұмыс жасау;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оқу-әдістемелік және дидактикалық материалдарды әзірлеу;</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топтарды басқару;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дактильдік-қимыл тілін грамматикалық және эстетикалық дамыту, оқыту және тәрбиелеу әдістемесі мәселелерімен жұмыс істеу, оларды сынақтан өткізу бойынша жұмыс жүргізу;</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оқу-әдістемелік және дидактикалық материалдарды әзірлеу;</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топтарды басқару;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bookmarkStart w:name="z417" w:id="415"/>
    <w:p>
      <w:pPr>
        <w:spacing w:after="0"/>
        <w:ind w:left="0"/>
        <w:jc w:val="left"/>
      </w:pPr>
      <w:r>
        <w:rPr>
          <w:rFonts w:ascii="Times New Roman"/>
          <w:b/>
          <w:i w:val="false"/>
          <w:color w:val="000000"/>
        </w:rPr>
        <w:t xml:space="preserve"> 23-параграф. Арнайы педагог (дефектолог)</w:t>
      </w:r>
    </w:p>
    <w:bookmarkEnd w:id="415"/>
    <w:bookmarkStart w:name="z418" w:id="416"/>
    <w:p>
      <w:pPr>
        <w:spacing w:after="0"/>
        <w:ind w:left="0"/>
        <w:jc w:val="both"/>
      </w:pPr>
      <w:r>
        <w:rPr>
          <w:rFonts w:ascii="Times New Roman"/>
          <w:b w:val="false"/>
          <w:i w:val="false"/>
          <w:color w:val="000000"/>
          <w:sz w:val="28"/>
        </w:rPr>
        <w:t xml:space="preserve">
      311. Лауазымдық міндеттері: мүмкіндігі шектеулі балалармен түзету жұмыстарын жүзеге асырады. </w:t>
      </w:r>
    </w:p>
    <w:bookmarkEnd w:id="416"/>
    <w:p>
      <w:pPr>
        <w:spacing w:after="0"/>
        <w:ind w:left="0"/>
        <w:jc w:val="both"/>
      </w:pPr>
      <w:r>
        <w:rPr>
          <w:rFonts w:ascii="Times New Roman"/>
          <w:b w:val="false"/>
          <w:i w:val="false"/>
          <w:color w:val="000000"/>
          <w:sz w:val="28"/>
        </w:rPr>
        <w:t xml:space="preserve">
      Білім алушылардың психикалық, физикалық және физиологиялық бұзылуларын диагностикалайды, олардың құрылымы мен айқындылық дәрежесін анықтайды. </w:t>
      </w:r>
    </w:p>
    <w:p>
      <w:pPr>
        <w:spacing w:after="0"/>
        <w:ind w:left="0"/>
        <w:jc w:val="both"/>
      </w:pPr>
      <w:r>
        <w:rPr>
          <w:rFonts w:ascii="Times New Roman"/>
          <w:b w:val="false"/>
          <w:i w:val="false"/>
          <w:color w:val="000000"/>
          <w:sz w:val="28"/>
        </w:rPr>
        <w:t xml:space="preserve">
      Оқытушылармен және басқа да мамандармен тығыз байланыста мүмкіндігі шектеулі Білім алушыларды түзету, бұзылған функцияларды қалпына келтіру және әлеуметтендіру бойынша топтық және жеке қызметті жүзеге асырады. </w:t>
      </w:r>
    </w:p>
    <w:p>
      <w:pPr>
        <w:spacing w:after="0"/>
        <w:ind w:left="0"/>
        <w:jc w:val="both"/>
      </w:pPr>
      <w:r>
        <w:rPr>
          <w:rFonts w:ascii="Times New Roman"/>
          <w:b w:val="false"/>
          <w:i w:val="false"/>
          <w:color w:val="000000"/>
          <w:sz w:val="28"/>
        </w:rPr>
        <w:t xml:space="preserve">
      Педагог қызметкерлерге, білім алушылардың ата-аналарына немесе оларды алмастыратын тұлғаларға дамуында ауытқулары бар балаларға көмек көрсетудің арнайы әдістері мен тәсілдерін қолдану бойынша кеңес береді. </w:t>
      </w:r>
    </w:p>
    <w:p>
      <w:pPr>
        <w:spacing w:after="0"/>
        <w:ind w:left="0"/>
        <w:jc w:val="both"/>
      </w:pPr>
      <w:r>
        <w:rPr>
          <w:rFonts w:ascii="Times New Roman"/>
          <w:b w:val="false"/>
          <w:i w:val="false"/>
          <w:color w:val="000000"/>
          <w:sz w:val="28"/>
        </w:rPr>
        <w:t>
      Тұлғаның жалпы мәдениетін қалыптастыруға, әлеуметтендіруге, кәсіби бағдарламаларды саналы таңдауға және игеруге ықпал етеді.</w:t>
      </w:r>
    </w:p>
    <w:p>
      <w:pPr>
        <w:spacing w:after="0"/>
        <w:ind w:left="0"/>
        <w:jc w:val="both"/>
      </w:pPr>
      <w:r>
        <w:rPr>
          <w:rFonts w:ascii="Times New Roman"/>
          <w:b w:val="false"/>
          <w:i w:val="false"/>
          <w:color w:val="000000"/>
          <w:sz w:val="28"/>
        </w:rPr>
        <w:t xml:space="preserve">
      Арнайы білім беру бағдарламаларын іске асырады. </w:t>
      </w:r>
    </w:p>
    <w:p>
      <w:pPr>
        <w:spacing w:after="0"/>
        <w:ind w:left="0"/>
        <w:jc w:val="both"/>
      </w:pPr>
      <w:r>
        <w:rPr>
          <w:rFonts w:ascii="Times New Roman"/>
          <w:b w:val="false"/>
          <w:i w:val="false"/>
          <w:color w:val="000000"/>
          <w:sz w:val="28"/>
        </w:rPr>
        <w:t xml:space="preserve">
      Білім алушылардың психикалық-дене жағдайына сәйкес дамуын қамтамасыз ету үшін жағдай жасау мақсатында олардың жеке ерекшеліктерін, қабілетін, мүдделері мен бейімділігін, танымдық уәждемесінің өсуін және оқу дербестігінің қалыптасуын, оқытудың әртүрлі нысандарын, тәсілдерін, әдістері мен құралдарын, ақпараттық, сондай-ақ сандық білім беру ресурстарын қоса алғанда, қазіргі заманғы білім беру технологияларын, білім алушылардың дайындық деңгейін қамтамасыз ете отырып, құзыреттілікті қалыптастыруды зерделейді., техникалық және кәсіптік, орта білімнен кейінгі білім берудің мемлекеттік жалпыға міндетті стандартының талаптарына сәйкес келетін білім беру ұйымдары жүзеге асырады. </w:t>
      </w:r>
    </w:p>
    <w:p>
      <w:pPr>
        <w:spacing w:after="0"/>
        <w:ind w:left="0"/>
        <w:jc w:val="both"/>
      </w:pPr>
      <w:r>
        <w:rPr>
          <w:rFonts w:ascii="Times New Roman"/>
          <w:b w:val="false"/>
          <w:i w:val="false"/>
          <w:color w:val="000000"/>
          <w:sz w:val="28"/>
        </w:rPr>
        <w:t xml:space="preserve">
      Жүйелі түрде өзінің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және әдістемелік жұмыстың басқа да нысандарына қатысады. </w:t>
      </w:r>
    </w:p>
    <w:p>
      <w:pPr>
        <w:spacing w:after="0"/>
        <w:ind w:left="0"/>
        <w:jc w:val="both"/>
      </w:pPr>
      <w:r>
        <w:rPr>
          <w:rFonts w:ascii="Times New Roman"/>
          <w:b w:val="false"/>
          <w:i w:val="false"/>
          <w:color w:val="000000"/>
          <w:sz w:val="28"/>
        </w:rPr>
        <w:t xml:space="preserve">
      Қажетті құжаттаманы жүргізеді. </w:t>
      </w:r>
    </w:p>
    <w:p>
      <w:pPr>
        <w:spacing w:after="0"/>
        <w:ind w:left="0"/>
        <w:jc w:val="both"/>
      </w:pPr>
      <w:r>
        <w:rPr>
          <w:rFonts w:ascii="Times New Roman"/>
          <w:b w:val="false"/>
          <w:i w:val="false"/>
          <w:color w:val="000000"/>
          <w:sz w:val="28"/>
        </w:rPr>
        <w:t xml:space="preserve">
      Қоғамның мүмкіндігі шектеулі адамдарға толерантты қарым-қатынасын насихаттау бойынша ағартушылық қызметті жүргізеді. </w:t>
      </w:r>
    </w:p>
    <w:p>
      <w:pPr>
        <w:spacing w:after="0"/>
        <w:ind w:left="0"/>
        <w:jc w:val="both"/>
      </w:pPr>
      <w:r>
        <w:rPr>
          <w:rFonts w:ascii="Times New Roman"/>
          <w:b w:val="false"/>
          <w:i w:val="false"/>
          <w:color w:val="000000"/>
          <w:sz w:val="28"/>
        </w:rPr>
        <w:t xml:space="preserve">
      Білім алушылардың құқықтары мен бостандықтарын сақтайды.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өмірін, денсаулығын және құқықтарын қорғауды қамтамасыз етеді. </w:t>
      </w:r>
    </w:p>
    <w:bookmarkStart w:name="z419" w:id="417"/>
    <w:p>
      <w:pPr>
        <w:spacing w:after="0"/>
        <w:ind w:left="0"/>
        <w:jc w:val="both"/>
      </w:pPr>
      <w:r>
        <w:rPr>
          <w:rFonts w:ascii="Times New Roman"/>
          <w:b w:val="false"/>
          <w:i w:val="false"/>
          <w:color w:val="000000"/>
          <w:sz w:val="28"/>
        </w:rPr>
        <w:t xml:space="preserve">
      312. Білуге міндетті: </w:t>
      </w:r>
    </w:p>
    <w:bookmarkEnd w:id="4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"Бала құқықтары туралы конвенция", "Қазақстан Республикасындағы тілдер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"Арнаулы әлеуметтік стандарттар туралы" Заңдарын және білім беруді дамытудың бағыттары мен келешегін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балаларға арналған арнаулы әлеуметтік, және арнайы педагогика мен психологияны, </w:t>
      </w:r>
    </w:p>
    <w:p>
      <w:pPr>
        <w:spacing w:after="0"/>
        <w:ind w:left="0"/>
        <w:jc w:val="both"/>
      </w:pPr>
      <w:r>
        <w:rPr>
          <w:rFonts w:ascii="Times New Roman"/>
          <w:b w:val="false"/>
          <w:i w:val="false"/>
          <w:color w:val="000000"/>
          <w:sz w:val="28"/>
        </w:rPr>
        <w:t xml:space="preserve">
      дефектологияның анатомо-физиологиялық және клиникалық негіздерін, </w:t>
      </w:r>
    </w:p>
    <w:p>
      <w:pPr>
        <w:spacing w:after="0"/>
        <w:ind w:left="0"/>
        <w:jc w:val="both"/>
      </w:pPr>
      <w:r>
        <w:rPr>
          <w:rFonts w:ascii="Times New Roman"/>
          <w:b w:val="false"/>
          <w:i w:val="false"/>
          <w:color w:val="000000"/>
          <w:sz w:val="28"/>
        </w:rPr>
        <w:t xml:space="preserve">
      тәрбиеленушілердің дамуында ауытқушылықтардың алдын алу және түзету әдістері мен тәсілдерін, кәсіби және практикалық қызмет мәселелері бойынша нормативтік және әдістемелік құжаттарды, </w:t>
      </w:r>
    </w:p>
    <w:p>
      <w:pPr>
        <w:spacing w:after="0"/>
        <w:ind w:left="0"/>
        <w:jc w:val="both"/>
      </w:pPr>
      <w:r>
        <w:rPr>
          <w:rFonts w:ascii="Times New Roman"/>
          <w:b w:val="false"/>
          <w:i w:val="false"/>
          <w:color w:val="000000"/>
          <w:sz w:val="28"/>
        </w:rPr>
        <w:t>
      дамуында ауытқушылықтары бар тәрбиеленушілермен жұмыс істеу бойынша бағдарламалық-әдістемелік әдебиетті,</w:t>
      </w:r>
    </w:p>
    <w:p>
      <w:pPr>
        <w:spacing w:after="0"/>
        <w:ind w:left="0"/>
        <w:jc w:val="both"/>
      </w:pPr>
      <w:r>
        <w:rPr>
          <w:rFonts w:ascii="Times New Roman"/>
          <w:b w:val="false"/>
          <w:i w:val="false"/>
          <w:color w:val="000000"/>
          <w:sz w:val="28"/>
        </w:rPr>
        <w:t xml:space="preserve">
      дефектологиялық ғылымның ең жаңа жетістіктерін,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ережелерді.</w:t>
      </w:r>
    </w:p>
    <w:bookmarkStart w:name="z420" w:id="418"/>
    <w:p>
      <w:pPr>
        <w:spacing w:after="0"/>
        <w:ind w:left="0"/>
        <w:jc w:val="both"/>
      </w:pPr>
      <w:r>
        <w:rPr>
          <w:rFonts w:ascii="Times New Roman"/>
          <w:b w:val="false"/>
          <w:i w:val="false"/>
          <w:color w:val="000000"/>
          <w:sz w:val="28"/>
        </w:rPr>
        <w:t>
      313. Біліктілікке қойылатын талаптар:</w:t>
      </w:r>
    </w:p>
    <w:bookmarkEnd w:id="418"/>
    <w:p>
      <w:pPr>
        <w:spacing w:after="0"/>
        <w:ind w:left="0"/>
        <w:jc w:val="both"/>
      </w:pPr>
      <w:r>
        <w:rPr>
          <w:rFonts w:ascii="Times New Roman"/>
          <w:b w:val="false"/>
          <w:i w:val="false"/>
          <w:color w:val="000000"/>
          <w:sz w:val="28"/>
        </w:rPr>
        <w:t>
      "Арнайы білім" бағыты бойынша жоғары және (немесе) жоғары оқу орнынан кейінгі педагогикалық білімі,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үшін-кемінде 2 жыл, педагог – сарапшы үшін-кемінде 3 жыл, педагог-зерттеуші және педагог-шебер үшін кемінде 5 жыл және ғылыми немесе академиялық дәрежесі болған жағдайда мамандығы бойынша жұмыс өтілі.</w:t>
      </w:r>
    </w:p>
    <w:bookmarkStart w:name="z421" w:id="419"/>
    <w:p>
      <w:pPr>
        <w:spacing w:after="0"/>
        <w:ind w:left="0"/>
        <w:jc w:val="both"/>
      </w:pPr>
      <w:r>
        <w:rPr>
          <w:rFonts w:ascii="Times New Roman"/>
          <w:b w:val="false"/>
          <w:i w:val="false"/>
          <w:color w:val="000000"/>
          <w:sz w:val="28"/>
        </w:rPr>
        <w:t>
      313. Кәсіби құзыреттілікті анықтай отырып, біліктілікке қойылатын талаптар:</w:t>
      </w:r>
    </w:p>
    <w:bookmarkEnd w:id="41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оқытудың жаңа әдістемелерін сынақтан өткізу бойынша жұмыс жүргізуі, </w:t>
      </w:r>
    </w:p>
    <w:p>
      <w:pPr>
        <w:spacing w:after="0"/>
        <w:ind w:left="0"/>
        <w:jc w:val="both"/>
      </w:pPr>
      <w:r>
        <w:rPr>
          <w:rFonts w:ascii="Times New Roman"/>
          <w:b w:val="false"/>
          <w:i w:val="false"/>
          <w:color w:val="000000"/>
          <w:sz w:val="28"/>
        </w:rPr>
        <w:t xml:space="preserve">
      озық тәжірибені зерделеуі, оны практикада қолдануы, </w:t>
      </w:r>
    </w:p>
    <w:p>
      <w:pPr>
        <w:spacing w:after="0"/>
        <w:ind w:left="0"/>
        <w:jc w:val="both"/>
      </w:pPr>
      <w:r>
        <w:rPr>
          <w:rFonts w:ascii="Times New Roman"/>
          <w:b w:val="false"/>
          <w:i w:val="false"/>
          <w:color w:val="000000"/>
          <w:sz w:val="28"/>
        </w:rPr>
        <w:t xml:space="preserve">
      тәрбиеленушілердің жалпы мәдениетін қалыптастыру, оларды әлеуметтендіру, мониторинг және талдау дағдысының болуы.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санаты жоқ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оқытудың жаңа әдістемелерін сынақтан өткізу бойынша жұмыс жүргізуі, </w:t>
      </w:r>
    </w:p>
    <w:p>
      <w:pPr>
        <w:spacing w:after="0"/>
        <w:ind w:left="0"/>
        <w:jc w:val="both"/>
      </w:pPr>
      <w:r>
        <w:rPr>
          <w:rFonts w:ascii="Times New Roman"/>
          <w:b w:val="false"/>
          <w:i w:val="false"/>
          <w:color w:val="000000"/>
          <w:sz w:val="28"/>
        </w:rPr>
        <w:t xml:space="preserve">
      озық тәжірибені зерделеуі, </w:t>
      </w:r>
    </w:p>
    <w:p>
      <w:pPr>
        <w:spacing w:after="0"/>
        <w:ind w:left="0"/>
        <w:jc w:val="both"/>
      </w:pPr>
      <w:r>
        <w:rPr>
          <w:rFonts w:ascii="Times New Roman"/>
          <w:b w:val="false"/>
          <w:i w:val="false"/>
          <w:color w:val="000000"/>
          <w:sz w:val="28"/>
        </w:rPr>
        <w:t xml:space="preserve">
      оны практикада қолдануы, </w:t>
      </w:r>
    </w:p>
    <w:p>
      <w:pPr>
        <w:spacing w:after="0"/>
        <w:ind w:left="0"/>
        <w:jc w:val="both"/>
      </w:pPr>
      <w:r>
        <w:rPr>
          <w:rFonts w:ascii="Times New Roman"/>
          <w:b w:val="false"/>
          <w:i w:val="false"/>
          <w:color w:val="000000"/>
          <w:sz w:val="28"/>
        </w:rPr>
        <w:t xml:space="preserve">
      тәрбиеленушілердің жалпы мәдениетін қалыптастыру, оларды әлеуметтендіру, мониторинг және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дамуында ауытқуларды барынша түзетуге бағытталған білім алушыларды оқытуды талдау әдістерін меңгеруі,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озық педагогикалық тәжірибені енгізе білуі, </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xml:space="preserve">
      оларды пайдалану құқығына сертификаттары болуы, </w:t>
      </w:r>
    </w:p>
    <w:p>
      <w:pPr>
        <w:spacing w:after="0"/>
        <w:ind w:left="0"/>
        <w:jc w:val="both"/>
      </w:pPr>
      <w:r>
        <w:rPr>
          <w:rFonts w:ascii="Times New Roman"/>
          <w:b w:val="false"/>
          <w:i w:val="false"/>
          <w:color w:val="000000"/>
          <w:sz w:val="28"/>
        </w:rPr>
        <w:t xml:space="preserve">
      білім беру ұйымдарының әдістемелік бірлестіктерінің жұмысына қатысуы,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 әдістерін меңгеруі, </w:t>
      </w:r>
    </w:p>
    <w:p>
      <w:pPr>
        <w:spacing w:after="0"/>
        <w:ind w:left="0"/>
        <w:jc w:val="both"/>
      </w:pPr>
      <w:r>
        <w:rPr>
          <w:rFonts w:ascii="Times New Roman"/>
          <w:b w:val="false"/>
          <w:i w:val="false"/>
          <w:color w:val="000000"/>
          <w:sz w:val="28"/>
        </w:rPr>
        <w:t xml:space="preserve">
      жаңа бағдарламалар әзірлеуі, оларды сынақтан өткізу бойынша жұмыстар жүргізуі, </w:t>
      </w:r>
    </w:p>
    <w:p>
      <w:pPr>
        <w:spacing w:after="0"/>
        <w:ind w:left="0"/>
        <w:jc w:val="both"/>
      </w:pPr>
      <w:r>
        <w:rPr>
          <w:rFonts w:ascii="Times New Roman"/>
          <w:b w:val="false"/>
          <w:i w:val="false"/>
          <w:color w:val="000000"/>
          <w:sz w:val="28"/>
        </w:rPr>
        <w:t xml:space="preserve">
      арнайы педагогиканың өзекті мәселелерін әзірлеу бойынша шығармашылық топтардың жұмысына жетекшілік етуі,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 әдістерін меңгеруі, </w:t>
      </w:r>
    </w:p>
    <w:p>
      <w:pPr>
        <w:spacing w:after="0"/>
        <w:ind w:left="0"/>
        <w:jc w:val="both"/>
      </w:pPr>
      <w:r>
        <w:rPr>
          <w:rFonts w:ascii="Times New Roman"/>
          <w:b w:val="false"/>
          <w:i w:val="false"/>
          <w:color w:val="000000"/>
          <w:sz w:val="28"/>
        </w:rPr>
        <w:t xml:space="preserve">
      жаңа бағдарламалар әзірлеуі, </w:t>
      </w:r>
    </w:p>
    <w:p>
      <w:pPr>
        <w:spacing w:after="0"/>
        <w:ind w:left="0"/>
        <w:jc w:val="both"/>
      </w:pPr>
      <w:r>
        <w:rPr>
          <w:rFonts w:ascii="Times New Roman"/>
          <w:b w:val="false"/>
          <w:i w:val="false"/>
          <w:color w:val="000000"/>
          <w:sz w:val="28"/>
        </w:rPr>
        <w:t xml:space="preserve">
      оларды сынақтан өткізу бойынша жұмыстар жүргізуі, </w:t>
      </w:r>
    </w:p>
    <w:p>
      <w:pPr>
        <w:spacing w:after="0"/>
        <w:ind w:left="0"/>
        <w:jc w:val="both"/>
      </w:pPr>
      <w:r>
        <w:rPr>
          <w:rFonts w:ascii="Times New Roman"/>
          <w:b w:val="false"/>
          <w:i w:val="false"/>
          <w:color w:val="000000"/>
          <w:sz w:val="28"/>
        </w:rPr>
        <w:t xml:space="preserve">
      арнайы педагогиканың өзекті мәселелерін әзірлеу бойынша шығармашылық топтардың жұмысына жетекшілік етуі,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bookmarkStart w:name="z422" w:id="420"/>
    <w:p>
      <w:pPr>
        <w:spacing w:after="0"/>
        <w:ind w:left="0"/>
        <w:jc w:val="left"/>
      </w:pPr>
      <w:r>
        <w:rPr>
          <w:rFonts w:ascii="Times New Roman"/>
          <w:b/>
          <w:i w:val="false"/>
          <w:color w:val="000000"/>
        </w:rPr>
        <w:t xml:space="preserve"> 24-параграф. Педагог-ассистент</w:t>
      </w:r>
    </w:p>
    <w:bookmarkEnd w:id="420"/>
    <w:bookmarkStart w:name="z423" w:id="421"/>
    <w:p>
      <w:pPr>
        <w:spacing w:after="0"/>
        <w:ind w:left="0"/>
        <w:jc w:val="both"/>
      </w:pPr>
      <w:r>
        <w:rPr>
          <w:rFonts w:ascii="Times New Roman"/>
          <w:b w:val="false"/>
          <w:i w:val="false"/>
          <w:color w:val="000000"/>
          <w:sz w:val="28"/>
        </w:rPr>
        <w:t>
      315. Лауазымдық міндеттері: Мемлекеттік жалпыға міндетті білім беру стандарттарының талаптарына сәйкес білім алушыларға оқу жоспарлары мен бағдарламаларының мазмұнын меңгеруге көмек көрсете отырып, оқуға жәрдемдеседі.</w:t>
      </w:r>
    </w:p>
    <w:bookmarkEnd w:id="421"/>
    <w:p>
      <w:pPr>
        <w:spacing w:after="0"/>
        <w:ind w:left="0"/>
        <w:jc w:val="both"/>
      </w:pPr>
      <w:r>
        <w:rPr>
          <w:rFonts w:ascii="Times New Roman"/>
          <w:b w:val="false"/>
          <w:i w:val="false"/>
          <w:color w:val="000000"/>
          <w:sz w:val="28"/>
        </w:rPr>
        <w:t>
      Білім алушыларды білім беру процесіне қосылуға көмектесіп, шешім қабылдауға, лайықты ақпаратты таңдауға ықпал ете отырып, сондай-ақ оларға өз оқу процесін ойластыруды ұсына отырып және оны жақсарту тәсілдерін ұсына отырып басқарады.</w:t>
      </w:r>
    </w:p>
    <w:p>
      <w:pPr>
        <w:spacing w:after="0"/>
        <w:ind w:left="0"/>
        <w:jc w:val="both"/>
      </w:pPr>
      <w:r>
        <w:rPr>
          <w:rFonts w:ascii="Times New Roman"/>
          <w:b w:val="false"/>
          <w:i w:val="false"/>
          <w:color w:val="000000"/>
          <w:sz w:val="28"/>
        </w:rPr>
        <w:t>
      Білім алушының жетістіктерін, оның қызметін және жұмыс сапасын қадағалай отырып, оқу процесін басқарады және пайда болған қиындықтарды шешуге көмектеседі.</w:t>
      </w:r>
    </w:p>
    <w:p>
      <w:pPr>
        <w:spacing w:after="0"/>
        <w:ind w:left="0"/>
        <w:jc w:val="both"/>
      </w:pPr>
      <w:r>
        <w:rPr>
          <w:rFonts w:ascii="Times New Roman"/>
          <w:b w:val="false"/>
          <w:i w:val="false"/>
          <w:color w:val="000000"/>
          <w:sz w:val="28"/>
        </w:rPr>
        <w:t>
      Нақты пәнді және (немесе) модульді меңгеруде әдістемелік және консультациялық көмек көрсетеді, білім алушының оқу мақсаттарына қол жеткізуі үшін табысты оқыту критерийлерін белгілейді және түсіндіреді және оларға кедергілерді жеңуге көмектеседі.</w:t>
      </w:r>
    </w:p>
    <w:p>
      <w:pPr>
        <w:spacing w:after="0"/>
        <w:ind w:left="0"/>
        <w:jc w:val="both"/>
      </w:pPr>
      <w:r>
        <w:rPr>
          <w:rFonts w:ascii="Times New Roman"/>
          <w:b w:val="false"/>
          <w:i w:val="false"/>
          <w:color w:val="000000"/>
          <w:sz w:val="28"/>
        </w:rPr>
        <w:t>
      Білім алушыларға оқу уәждемесін ұсынады, оларды практикада қолдануға итермелейді, оларды ойлауды талап ететін талқылауларға және интерактивті пікірталастарға тарту, білім алушыларды олардың зерттеулері мен бастамаларына қолдау көрсетеді.</w:t>
      </w:r>
    </w:p>
    <w:p>
      <w:pPr>
        <w:spacing w:after="0"/>
        <w:ind w:left="0"/>
        <w:jc w:val="both"/>
      </w:pPr>
      <w:r>
        <w:rPr>
          <w:rFonts w:ascii="Times New Roman"/>
          <w:b w:val="false"/>
          <w:i w:val="false"/>
          <w:color w:val="000000"/>
          <w:sz w:val="28"/>
        </w:rPr>
        <w:t>
      Білім алушыларға түрлі жұмыстарды орындауға көмек көрсетеді, оларды тексеру мен бағалауды жүргізеді, оқуға байланысты академиялық немесе жеке мәселелерді шешуге көмектеседі.</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сақтауды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жөніндегі ережелердің талаптарын орындайды.</w:t>
      </w:r>
    </w:p>
    <w:bookmarkStart w:name="z424" w:id="422"/>
    <w:p>
      <w:pPr>
        <w:spacing w:after="0"/>
        <w:ind w:left="0"/>
        <w:jc w:val="both"/>
      </w:pPr>
      <w:r>
        <w:rPr>
          <w:rFonts w:ascii="Times New Roman"/>
          <w:b w:val="false"/>
          <w:i w:val="false"/>
          <w:color w:val="000000"/>
          <w:sz w:val="28"/>
        </w:rPr>
        <w:t xml:space="preserve">
      316. Білуге міндетті: </w:t>
      </w:r>
    </w:p>
    <w:bookmarkEnd w:id="4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"Сыбайлас жемқорлыққа қарсы күрес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алушылардың білім және тәрбие мәселелері бойынша басқа да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 пәннің мазмұны және оны практикалық қолдану;</w:t>
      </w:r>
    </w:p>
    <w:p>
      <w:pPr>
        <w:spacing w:after="0"/>
        <w:ind w:left="0"/>
        <w:jc w:val="both"/>
      </w:pPr>
      <w:r>
        <w:rPr>
          <w:rFonts w:ascii="Times New Roman"/>
          <w:b w:val="false"/>
          <w:i w:val="false"/>
          <w:color w:val="000000"/>
          <w:sz w:val="28"/>
        </w:rPr>
        <w:t>
      мамандық бейіні бойынша негізгі технологиялық процестер мен жұмыс тәсілдері;</w:t>
      </w:r>
    </w:p>
    <w:p>
      <w:pPr>
        <w:spacing w:after="0"/>
        <w:ind w:left="0"/>
        <w:jc w:val="both"/>
      </w:pPr>
      <w:r>
        <w:rPr>
          <w:rFonts w:ascii="Times New Roman"/>
          <w:b w:val="false"/>
          <w:i w:val="false"/>
          <w:color w:val="000000"/>
          <w:sz w:val="28"/>
        </w:rPr>
        <w:t>
      экономика және өндірісті ұйымдастыру және басқару негіздері, еңбек туралы заңнама;</w:t>
      </w:r>
    </w:p>
    <w:p>
      <w:pPr>
        <w:spacing w:after="0"/>
        <w:ind w:left="0"/>
        <w:jc w:val="both"/>
      </w:pPr>
      <w:r>
        <w:rPr>
          <w:rFonts w:ascii="Times New Roman"/>
          <w:b w:val="false"/>
          <w:i w:val="false"/>
          <w:color w:val="000000"/>
          <w:sz w:val="28"/>
        </w:rPr>
        <w:t>
      білім алушыларды оқыту мен тәрбиелеудің түрлері, әдістері және прогрессивті технологиялары;</w:t>
      </w:r>
    </w:p>
    <w:p>
      <w:pPr>
        <w:spacing w:after="0"/>
        <w:ind w:left="0"/>
        <w:jc w:val="both"/>
      </w:pPr>
      <w:r>
        <w:rPr>
          <w:rFonts w:ascii="Times New Roman"/>
          <w:b w:val="false"/>
          <w:i w:val="false"/>
          <w:color w:val="000000"/>
          <w:sz w:val="28"/>
        </w:rPr>
        <w:t>
      оқу-тәрбие жұмысын ұйымдастыру;</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w:t>
      </w:r>
    </w:p>
    <w:bookmarkStart w:name="z425" w:id="423"/>
    <w:p>
      <w:pPr>
        <w:spacing w:after="0"/>
        <w:ind w:left="0"/>
        <w:jc w:val="both"/>
      </w:pPr>
      <w:r>
        <w:rPr>
          <w:rFonts w:ascii="Times New Roman"/>
          <w:b w:val="false"/>
          <w:i w:val="false"/>
          <w:color w:val="000000"/>
          <w:sz w:val="28"/>
        </w:rPr>
        <w:t>
      317. Біліктілікке қойылатын талаптар:</w:t>
      </w:r>
    </w:p>
    <w:bookmarkEnd w:id="423"/>
    <w:p>
      <w:pPr>
        <w:spacing w:after="0"/>
        <w:ind w:left="0"/>
        <w:jc w:val="both"/>
      </w:pPr>
      <w:r>
        <w:rPr>
          <w:rFonts w:ascii="Times New Roman"/>
          <w:b w:val="false"/>
          <w:i w:val="false"/>
          <w:color w:val="000000"/>
          <w:sz w:val="28"/>
        </w:rPr>
        <w:t>
      "Арнайы білім" бағыты бойынша жоғары және (немесе) жоғары оқу орнынан кейінгі педагогикалық білімі,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кемінде 5 жыл. педагог-шебер үшін-5 жыл.</w:t>
      </w:r>
    </w:p>
    <w:bookmarkStart w:name="z426" w:id="424"/>
    <w:p>
      <w:pPr>
        <w:spacing w:after="0"/>
        <w:ind w:left="0"/>
        <w:jc w:val="both"/>
      </w:pPr>
      <w:r>
        <w:rPr>
          <w:rFonts w:ascii="Times New Roman"/>
          <w:b w:val="false"/>
          <w:i w:val="false"/>
          <w:color w:val="000000"/>
          <w:sz w:val="28"/>
        </w:rPr>
        <w:t>
      318. Кәсіби құзыреттілікті анықтай отырып, біліктілікке қойылатын талаптар:</w:t>
      </w:r>
    </w:p>
    <w:bookmarkEnd w:id="42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дефектологқа қойылатын жалпы талаптарға жауап беруі, сондай-ақ:</w:t>
      </w:r>
    </w:p>
    <w:p>
      <w:pPr>
        <w:spacing w:after="0"/>
        <w:ind w:left="0"/>
        <w:jc w:val="both"/>
      </w:pPr>
      <w:r>
        <w:rPr>
          <w:rFonts w:ascii="Times New Roman"/>
          <w:b w:val="false"/>
          <w:i w:val="false"/>
          <w:color w:val="000000"/>
          <w:sz w:val="28"/>
        </w:rPr>
        <w:t>
      оқытудың жаңа әдістемелерін апробациялау бойынша жұмыс жүргізу;</w:t>
      </w:r>
    </w:p>
    <w:p>
      <w:pPr>
        <w:spacing w:after="0"/>
        <w:ind w:left="0"/>
        <w:jc w:val="both"/>
      </w:pPr>
      <w:r>
        <w:rPr>
          <w:rFonts w:ascii="Times New Roman"/>
          <w:b w:val="false"/>
          <w:i w:val="false"/>
          <w:color w:val="000000"/>
          <w:sz w:val="28"/>
        </w:rPr>
        <w:t>
      озық тәжірибені зерттеу, оны тәжірибеде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санатына қойылатын жалпы талаптарға жауап беруі, сондай-ақ:</w:t>
      </w:r>
    </w:p>
    <w:p>
      <w:pPr>
        <w:spacing w:after="0"/>
        <w:ind w:left="0"/>
        <w:jc w:val="both"/>
      </w:pPr>
      <w:r>
        <w:rPr>
          <w:rFonts w:ascii="Times New Roman"/>
          <w:b w:val="false"/>
          <w:i w:val="false"/>
          <w:color w:val="000000"/>
          <w:sz w:val="28"/>
        </w:rPr>
        <w:t>
      оқытудың жаңа әдістемелерін апробациялау бойынша жұмыс жүргізу;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тәрбиеленушілердің жалпы мәдениетін қалыптастыру, олардың әлеуметтенуін талдау және мониторинг дағдысы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дамуында ауытқуларды барынша түзетуге бағытталған білім алушыларды оқытуды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w:t>
      </w:r>
    </w:p>
    <w:p>
      <w:pPr>
        <w:spacing w:after="0"/>
        <w:ind w:left="0"/>
        <w:jc w:val="both"/>
      </w:pPr>
      <w:r>
        <w:rPr>
          <w:rFonts w:ascii="Times New Roman"/>
          <w:b w:val="false"/>
          <w:i w:val="false"/>
          <w:color w:val="000000"/>
          <w:sz w:val="28"/>
        </w:rPr>
        <w:t>
      озат педагогикалық тәжірибені енгізуді;</w:t>
      </w:r>
    </w:p>
    <w:p>
      <w:pPr>
        <w:spacing w:after="0"/>
        <w:ind w:left="0"/>
        <w:jc w:val="both"/>
      </w:pPr>
      <w:r>
        <w:rPr>
          <w:rFonts w:ascii="Times New Roman"/>
          <w:b w:val="false"/>
          <w:i w:val="false"/>
          <w:color w:val="000000"/>
          <w:sz w:val="28"/>
        </w:rPr>
        <w:t>
      дефектологияның заманауи әдістерін меңгеру;</w:t>
      </w:r>
    </w:p>
    <w:p>
      <w:pPr>
        <w:spacing w:after="0"/>
        <w:ind w:left="0"/>
        <w:jc w:val="both"/>
      </w:pPr>
      <w:r>
        <w:rPr>
          <w:rFonts w:ascii="Times New Roman"/>
          <w:b w:val="false"/>
          <w:i w:val="false"/>
          <w:color w:val="000000"/>
          <w:sz w:val="28"/>
        </w:rPr>
        <w:t>
      оларды пайдалану құқығына сертификаттары болу;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бағдарламаларды әзірлеу;</w:t>
      </w:r>
    </w:p>
    <w:p>
      <w:pPr>
        <w:spacing w:after="0"/>
        <w:ind w:left="0"/>
        <w:jc w:val="both"/>
      </w:pPr>
      <w:r>
        <w:rPr>
          <w:rFonts w:ascii="Times New Roman"/>
          <w:b w:val="false"/>
          <w:i w:val="false"/>
          <w:color w:val="000000"/>
          <w:sz w:val="28"/>
        </w:rPr>
        <w:t>
      оларды сынақтан өткізу бойынша жұмыстар жүргізу;</w:t>
      </w:r>
    </w:p>
    <w:p>
      <w:pPr>
        <w:spacing w:after="0"/>
        <w:ind w:left="0"/>
        <w:jc w:val="both"/>
      </w:pPr>
      <w:r>
        <w:rPr>
          <w:rFonts w:ascii="Times New Roman"/>
          <w:b w:val="false"/>
          <w:i w:val="false"/>
          <w:color w:val="000000"/>
          <w:sz w:val="28"/>
        </w:rPr>
        <w:t>
      арнайы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бағдарламалар әзірлеу, оларды сынақтан өткізу бойынша жұмыстар жүргізу;</w:t>
      </w:r>
    </w:p>
    <w:p>
      <w:pPr>
        <w:spacing w:after="0"/>
        <w:ind w:left="0"/>
        <w:jc w:val="both"/>
      </w:pPr>
      <w:r>
        <w:rPr>
          <w:rFonts w:ascii="Times New Roman"/>
          <w:b w:val="false"/>
          <w:i w:val="false"/>
          <w:color w:val="000000"/>
          <w:sz w:val="28"/>
        </w:rPr>
        <w:t>
      арнайы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bookmarkStart w:name="z427" w:id="425"/>
    <w:p>
      <w:pPr>
        <w:spacing w:after="0"/>
        <w:ind w:left="0"/>
        <w:jc w:val="left"/>
      </w:pPr>
      <w:r>
        <w:rPr>
          <w:rFonts w:ascii="Times New Roman"/>
          <w:b/>
          <w:i w:val="false"/>
          <w:color w:val="000000"/>
        </w:rPr>
        <w:t xml:space="preserve"> 25-параграф. Әлеуметтік педагог</w:t>
      </w:r>
    </w:p>
    <w:bookmarkEnd w:id="425"/>
    <w:bookmarkStart w:name="z428" w:id="426"/>
    <w:p>
      <w:pPr>
        <w:spacing w:after="0"/>
        <w:ind w:left="0"/>
        <w:jc w:val="both"/>
      </w:pPr>
      <w:r>
        <w:rPr>
          <w:rFonts w:ascii="Times New Roman"/>
          <w:b w:val="false"/>
          <w:i w:val="false"/>
          <w:color w:val="000000"/>
          <w:sz w:val="28"/>
        </w:rPr>
        <w:t>
      319.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алушылардың мінез-құлқындағы ауытқуларды анықтайды және оларға уақытылы әлеуметтік көмек пен қолдау көрсетеді.</w:t>
      </w:r>
    </w:p>
    <w:bookmarkEnd w:id="426"/>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xml:space="preserve">
      Білім алушылар және ұйым, отбасы, орта, түрлі әлеуметтік қызметтер, ведомстволар мен әкімшілік органдар мамандары арасында делдал болады. </w:t>
      </w:r>
    </w:p>
    <w:p>
      <w:pPr>
        <w:spacing w:after="0"/>
        <w:ind w:left="0"/>
        <w:jc w:val="both"/>
      </w:pPr>
      <w:r>
        <w:rPr>
          <w:rFonts w:ascii="Times New Roman"/>
          <w:b w:val="false"/>
          <w:i w:val="false"/>
          <w:color w:val="000000"/>
          <w:sz w:val="28"/>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тәрбиеленушілердің ақыл-ой және дене қабілеттерін дамыту үшін жағдай жасайды. </w:t>
      </w:r>
    </w:p>
    <w:p>
      <w:pPr>
        <w:spacing w:after="0"/>
        <w:ind w:left="0"/>
        <w:jc w:val="both"/>
      </w:pPr>
      <w:r>
        <w:rPr>
          <w:rFonts w:ascii="Times New Roman"/>
          <w:b w:val="false"/>
          <w:i w:val="false"/>
          <w:color w:val="000000"/>
          <w:sz w:val="28"/>
        </w:rPr>
        <w:t xml:space="preserve">
      Әлеуметтік ортада адамгершілік қарым-қатынас орнатуға ықпал етеді. </w:t>
      </w:r>
    </w:p>
    <w:p>
      <w:pPr>
        <w:spacing w:after="0"/>
        <w:ind w:left="0"/>
        <w:jc w:val="both"/>
      </w:pPr>
      <w:r>
        <w:rPr>
          <w:rFonts w:ascii="Times New Roman"/>
          <w:b w:val="false"/>
          <w:i w:val="false"/>
          <w:color w:val="000000"/>
          <w:sz w:val="28"/>
        </w:rPr>
        <w:t xml:space="preserve">
      Бала мен мемлекеттік, қоғамдық ұйымдар,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білім алушылардың өзге де заңды өкілдерімен өзара іс-қимыл жасайды.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bookmarkStart w:name="z429" w:id="427"/>
    <w:p>
      <w:pPr>
        <w:spacing w:after="0"/>
        <w:ind w:left="0"/>
        <w:jc w:val="both"/>
      </w:pPr>
      <w:r>
        <w:rPr>
          <w:rFonts w:ascii="Times New Roman"/>
          <w:b w:val="false"/>
          <w:i w:val="false"/>
          <w:color w:val="000000"/>
          <w:sz w:val="28"/>
        </w:rPr>
        <w:t xml:space="preserve">
      320. Білуге міндетті: </w:t>
      </w:r>
    </w:p>
    <w:bookmarkEnd w:id="4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мәселелері бойынша басқа да нормативтік құқықтық актілерді;</w:t>
      </w:r>
    </w:p>
    <w:p>
      <w:pPr>
        <w:spacing w:after="0"/>
        <w:ind w:left="0"/>
        <w:jc w:val="both"/>
      </w:pPr>
      <w:r>
        <w:rPr>
          <w:rFonts w:ascii="Times New Roman"/>
          <w:b w:val="false"/>
          <w:i w:val="false"/>
          <w:color w:val="000000"/>
          <w:sz w:val="28"/>
        </w:rPr>
        <w:t>
      әлеуметтік саясат негіздері;</w:t>
      </w:r>
    </w:p>
    <w:p>
      <w:pPr>
        <w:spacing w:after="0"/>
        <w:ind w:left="0"/>
        <w:jc w:val="both"/>
      </w:pPr>
      <w:r>
        <w:rPr>
          <w:rFonts w:ascii="Times New Roman"/>
          <w:b w:val="false"/>
          <w:i w:val="false"/>
          <w:color w:val="000000"/>
          <w:sz w:val="28"/>
        </w:rPr>
        <w:t>
      жалпы және әлеуметтік педагог;</w:t>
      </w:r>
    </w:p>
    <w:p>
      <w:pPr>
        <w:spacing w:after="0"/>
        <w:ind w:left="0"/>
        <w:jc w:val="both"/>
      </w:pPr>
      <w:r>
        <w:rPr>
          <w:rFonts w:ascii="Times New Roman"/>
          <w:b w:val="false"/>
          <w:i w:val="false"/>
          <w:color w:val="000000"/>
          <w:sz w:val="28"/>
        </w:rPr>
        <w:t>
      Педагогика және психология, әлеуметтік-педагогикалық және диагностикалық әдістемелер;</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 мен нормалар.</w:t>
      </w:r>
    </w:p>
    <w:bookmarkStart w:name="z430" w:id="428"/>
    <w:p>
      <w:pPr>
        <w:spacing w:after="0"/>
        <w:ind w:left="0"/>
        <w:jc w:val="both"/>
      </w:pPr>
      <w:r>
        <w:rPr>
          <w:rFonts w:ascii="Times New Roman"/>
          <w:b w:val="false"/>
          <w:i w:val="false"/>
          <w:color w:val="000000"/>
          <w:sz w:val="28"/>
        </w:rPr>
        <w:t>
      321. Біліктілікке қойылатын талаптар:</w:t>
      </w:r>
    </w:p>
    <w:bookmarkEnd w:id="428"/>
    <w:p>
      <w:pPr>
        <w:spacing w:after="0"/>
        <w:ind w:left="0"/>
        <w:jc w:val="both"/>
      </w:pPr>
      <w:r>
        <w:rPr>
          <w:rFonts w:ascii="Times New Roman"/>
          <w:b w:val="false"/>
          <w:i w:val="false"/>
          <w:color w:val="000000"/>
          <w:sz w:val="28"/>
        </w:rPr>
        <w:t>
      жоғары педагогикалық білім,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bookmarkStart w:name="z431" w:id="429"/>
    <w:p>
      <w:pPr>
        <w:spacing w:after="0"/>
        <w:ind w:left="0"/>
        <w:jc w:val="both"/>
      </w:pPr>
      <w:r>
        <w:rPr>
          <w:rFonts w:ascii="Times New Roman"/>
          <w:b w:val="false"/>
          <w:i w:val="false"/>
          <w:color w:val="000000"/>
          <w:sz w:val="28"/>
        </w:rPr>
        <w:t>
      322. Кәсіби құзыреттілікті анықтай отырып, біліктілікке қойылатын талаптар:</w:t>
      </w:r>
    </w:p>
    <w:bookmarkEnd w:id="42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әлеуметтік педагогке қойылатын жалпы талаптарға жауап беруі, сондай-ақ:</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жауап беруі, сондай-ақ:</w:t>
      </w:r>
    </w:p>
    <w:p>
      <w:pPr>
        <w:spacing w:after="0"/>
        <w:ind w:left="0"/>
        <w:jc w:val="both"/>
      </w:pPr>
      <w:r>
        <w:rPr>
          <w:rFonts w:ascii="Times New Roman"/>
          <w:b w:val="false"/>
          <w:i w:val="false"/>
          <w:color w:val="000000"/>
          <w:sz w:val="28"/>
        </w:rPr>
        <w:t>
      тәрбие жұмысын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жауап беруі,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жауап беруі,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жасау.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